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fdcd4" w14:textId="3efdc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Қорғаныс министрлігі туралы ереженi бекіту туралы" Қазақстан Республикасы Үкіметінің 2001 жылғы 16 тамыздағы № 1074 қаулысына толықтырулар енгізу және Қазақстан Республикасы Үкіметінің кейбір шешімдерінің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2015 жылғы 28 тамыздағы № 671 қаулысы.</w:t>
      </w:r>
    </w:p>
    <w:p>
      <w:pPr>
        <w:spacing w:after="0"/>
        <w:ind w:left="0"/>
        <w:jc w:val="both"/>
      </w:pPr>
      <w:bookmarkStart w:name="z1" w:id="0"/>
      <w:r>
        <w:rPr>
          <w:rFonts w:ascii="Times New Roman"/>
          <w:b w:val="false"/>
          <w:i w:val="false"/>
          <w:color w:val="000000"/>
          <w:sz w:val="28"/>
        </w:rPr>
        <w:t>
      Қазақстан Республикасының Үкіметі</w:t>
      </w:r>
      <w:r>
        <w:rPr>
          <w:rFonts w:ascii="Times New Roman"/>
          <w:b/>
          <w:i w:val="false"/>
          <w:color w:val="000000"/>
          <w:sz w:val="28"/>
        </w:rPr>
        <w:t xml:space="preserve"> 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Күші жойылды - ҚР Үкіметінің 02.06.2022 </w:t>
      </w:r>
      <w:r>
        <w:rPr>
          <w:rFonts w:ascii="Times New Roman"/>
          <w:b w:val="false"/>
          <w:i w:val="false"/>
          <w:color w:val="000000"/>
          <w:sz w:val="28"/>
        </w:rPr>
        <w:t>№ 357</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0" w:id="1"/>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1"/>
    <w:bookmarkStart w:name="z21" w:id="2"/>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28 тамыздағы</w:t>
            </w:r>
            <w:r>
              <w:br/>
            </w:r>
            <w:r>
              <w:rPr>
                <w:rFonts w:ascii="Times New Roman"/>
                <w:b w:val="false"/>
                <w:i w:val="false"/>
                <w:color w:val="000000"/>
                <w:sz w:val="20"/>
              </w:rPr>
              <w:t>№ 671 қаулысына</w:t>
            </w:r>
            <w:r>
              <w:br/>
            </w:r>
            <w:r>
              <w:rPr>
                <w:rFonts w:ascii="Times New Roman"/>
                <w:b w:val="false"/>
                <w:i w:val="false"/>
                <w:color w:val="000000"/>
                <w:sz w:val="20"/>
              </w:rPr>
              <w:t>қосымша</w:t>
            </w:r>
          </w:p>
        </w:tc>
      </w:tr>
    </w:tbl>
    <w:bookmarkStart w:name="z23" w:id="3"/>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3"/>
    <w:bookmarkStart w:name="z24" w:id="4"/>
    <w:p>
      <w:pPr>
        <w:spacing w:after="0"/>
        <w:ind w:left="0"/>
        <w:jc w:val="both"/>
      </w:pPr>
      <w:r>
        <w:rPr>
          <w:rFonts w:ascii="Times New Roman"/>
          <w:b w:val="false"/>
          <w:i w:val="false"/>
          <w:color w:val="000000"/>
          <w:sz w:val="28"/>
        </w:rPr>
        <w:t xml:space="preserve">
      1. "Әскери, әскери-әуе және әскери теңіз атташелер аппараттары туралы" Қазақстан Республикасы Министрлер Кабинетінің 1994 жылғы 11 тамыздағы № 892 </w:t>
      </w:r>
      <w:r>
        <w:rPr>
          <w:rFonts w:ascii="Times New Roman"/>
          <w:b w:val="false"/>
          <w:i w:val="false"/>
          <w:color w:val="000000"/>
          <w:sz w:val="28"/>
        </w:rPr>
        <w:t>қаулысы</w:t>
      </w:r>
      <w:r>
        <w:rPr>
          <w:rFonts w:ascii="Times New Roman"/>
          <w:b w:val="false"/>
          <w:i w:val="false"/>
          <w:color w:val="000000"/>
          <w:sz w:val="28"/>
        </w:rPr>
        <w:t>.</w:t>
      </w:r>
    </w:p>
    <w:bookmarkEnd w:id="4"/>
    <w:bookmarkStart w:name="z25" w:id="5"/>
    <w:p>
      <w:pPr>
        <w:spacing w:after="0"/>
        <w:ind w:left="0"/>
        <w:jc w:val="both"/>
      </w:pPr>
      <w:r>
        <w:rPr>
          <w:rFonts w:ascii="Times New Roman"/>
          <w:b w:val="false"/>
          <w:i w:val="false"/>
          <w:color w:val="000000"/>
          <w:sz w:val="28"/>
        </w:rPr>
        <w:t xml:space="preserve">
      2. "Қарулы Күштердің, басқа да әскерлер мен әскери құралымдардың арсеналдары, базалары мен қоймалары жанындағы тыйым салынған аймақтарды және Қарулы Күштердің, басқа да әскерлер мен әскери құралымдардың арсеналдары, базалары мен қоймалары жанындағы тыйым салынған аудандарды белгілеу қағидасын бекіту туралы" Қазақстан Республикасы Үкіметінің 2011 жылғы 30 маусымдағы № 744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44, 593-құжат).</w:t>
      </w:r>
    </w:p>
    <w:bookmarkEnd w:id="5"/>
    <w:bookmarkStart w:name="z26" w:id="6"/>
    <w:p>
      <w:pPr>
        <w:spacing w:after="0"/>
        <w:ind w:left="0"/>
        <w:jc w:val="both"/>
      </w:pPr>
      <w:r>
        <w:rPr>
          <w:rFonts w:ascii="Times New Roman"/>
          <w:b w:val="false"/>
          <w:i w:val="false"/>
          <w:color w:val="000000"/>
          <w:sz w:val="28"/>
        </w:rPr>
        <w:t xml:space="preserve">
      3. "Азаматтарды әскери қызметке даярлау, бастапқы әскери даярлықты ұйымдастыру және жүргізу, сондай-ақ оның оқу-материалдық базасын қалыптастыру қағидаларын бекіту туралы" Қазақстан Республикасы Үкіметінің 2013 жылғы 11 ақпандағы № 118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15, 265-құжат).</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