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36d32" w14:textId="a336d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Атом энергиясы жөніндегі халықаралық агенттік арасындағы Қазақстан Республикасында Атом энергиясы жөніндегі халықаралық агенттіктің Төмен байытылған уран банкін құру туралы келісімге қол қою туралы" Қазақстан Республикасы Үкіметінің 2015 жылғы 27 сәуірдегі № 345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2015 жылғы 26 тамыздағы № 662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Үкіметі мен Атом энергиясы жөніндегі халықаралық агенттік арасындағы Қазақстан Республикасында Атом энергиясы жөніндегі халықаралық агенттіктің Төмен байытылған уран банкін құру туралы келісімге қол қою туралы» Қазақстан Республикасы Үкіметінің 2015 жылғы 27 сәуірдегі № 345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Сыртқы істер министрі Ерлан Әбілфайызұлы Ыдырысовқа қағидаттық сипаты жоқ өзгерістер мен толықтырулар енгізуге рұқсат бере отырып, ол Қазақстан Республикасының Үкіметі атынан Қазақстан Республикасының Үкіметі мен Атом энергиясы жөніндегі халықаралық агенттік арасындағы Қазақстан Республикасында Атом энергиясы жөніндегі халықаралық агенттіктің Төмен байытылған уран банкін құру туралы келісімге қол қойсын.». </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