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1ce1" w14:textId="e2b1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"Дарын" мемлекеттік жастар сыйлығының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28 шілдедегі № 597 қаулысы. Күші жойылды - Қазақстан Республикасы Үкіметінің 2023 жылғы 28 шiлдедегi № 620 қаулысымен</w:t>
      </w:r>
    </w:p>
    <w:p>
      <w:pPr>
        <w:spacing w:after="0"/>
        <w:ind w:left="0"/>
        <w:jc w:val="both"/>
      </w:pPr>
      <w:r>
        <w:rPr>
          <w:rFonts w:ascii="Times New Roman"/>
          <w:b w:val="false"/>
          <w:i w:val="false"/>
          <w:color w:val="ff0000"/>
          <w:sz w:val="28"/>
        </w:rPr>
        <w:t xml:space="preserve">
      Ескерту. Күші жойылды - ҚР Үкіметінің 28.07.2023 </w:t>
      </w:r>
      <w:r>
        <w:rPr>
          <w:rFonts w:ascii="Times New Roman"/>
          <w:b w:val="false"/>
          <w:i w:val="false"/>
          <w:color w:val="ff0000"/>
          <w:sz w:val="28"/>
        </w:rPr>
        <w:t>№ 620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жастар саясаты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5-тармағының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02.03.2022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"Дарын" мемлекеттік жастар сыйлығын беру қағидалары;</w:t>
      </w:r>
    </w:p>
    <w:bookmarkEnd w:id="2"/>
    <w:bookmarkStart w:name="z4" w:id="3"/>
    <w:p>
      <w:pPr>
        <w:spacing w:after="0"/>
        <w:ind w:left="0"/>
        <w:jc w:val="both"/>
      </w:pPr>
      <w:r>
        <w:rPr>
          <w:rFonts w:ascii="Times New Roman"/>
          <w:b w:val="false"/>
          <w:i w:val="false"/>
          <w:color w:val="000000"/>
          <w:sz w:val="28"/>
        </w:rPr>
        <w:t xml:space="preserve">
      2) "Дарын" мемлекеттік жастар сыйлығының </w:t>
      </w:r>
      <w:r>
        <w:rPr>
          <w:rFonts w:ascii="Times New Roman"/>
          <w:b w:val="false"/>
          <w:i w:val="false"/>
          <w:color w:val="000000"/>
          <w:sz w:val="28"/>
        </w:rPr>
        <w:t>номинациялары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Республикасының Қаржы министрлiгi белгіленген тәртiппен республикалық бюджеттен "Дарын" мемлекеттік жастар сыйлығының лауреаттарына ақшалай сыйлық төлеуге қаражат көздесін.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13.07.2017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шілдедегі</w:t>
            </w:r>
            <w:r>
              <w:br/>
            </w:r>
            <w:r>
              <w:rPr>
                <w:rFonts w:ascii="Times New Roman"/>
                <w:b w:val="false"/>
                <w:i w:val="false"/>
                <w:color w:val="000000"/>
                <w:sz w:val="20"/>
              </w:rPr>
              <w:t>№ 597 қаулысымен</w:t>
            </w:r>
            <w:r>
              <w:br/>
            </w:r>
            <w:r>
              <w:rPr>
                <w:rFonts w:ascii="Times New Roman"/>
                <w:b w:val="false"/>
                <w:i w:val="false"/>
                <w:color w:val="000000"/>
                <w:sz w:val="20"/>
              </w:rPr>
              <w:t>бекітілген</w:t>
            </w:r>
          </w:p>
        </w:tc>
      </w:tr>
    </w:tbl>
    <w:bookmarkStart w:name="z48" w:id="7"/>
    <w:p>
      <w:pPr>
        <w:spacing w:after="0"/>
        <w:ind w:left="0"/>
        <w:jc w:val="left"/>
      </w:pPr>
      <w:r>
        <w:rPr>
          <w:rFonts w:ascii="Times New Roman"/>
          <w:b/>
          <w:i w:val="false"/>
          <w:color w:val="000000"/>
        </w:rPr>
        <w:t xml:space="preserve"> "Дарын" мемлекеттік жастар сыйлығын беру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Үкіметінің 13.07.2017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9" w:id="8"/>
    <w:p>
      <w:pPr>
        <w:spacing w:after="0"/>
        <w:ind w:left="0"/>
        <w:jc w:val="both"/>
      </w:pPr>
      <w:r>
        <w:rPr>
          <w:rFonts w:ascii="Times New Roman"/>
          <w:b w:val="false"/>
          <w:i w:val="false"/>
          <w:color w:val="000000"/>
          <w:sz w:val="28"/>
        </w:rPr>
        <w:t>
      1. Осы "Дарын" мемлекеттік жастар сыйлығын беру қағидалары (бұдан әрі – Қағидалар) "Мемлекеттік жастар саясаты туралы" Қазақстан Республикасының Заңына сәйкес әзірленді және "Дарын" мемлекеттік жастар сыйлығын беру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02.03.2022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9"/>
    <w:p>
      <w:pPr>
        <w:spacing w:after="0"/>
        <w:ind w:left="0"/>
        <w:jc w:val="both"/>
      </w:pPr>
      <w:r>
        <w:rPr>
          <w:rFonts w:ascii="Times New Roman"/>
          <w:b w:val="false"/>
          <w:i w:val="false"/>
          <w:color w:val="000000"/>
          <w:sz w:val="28"/>
        </w:rPr>
        <w:t xml:space="preserve">
      2. "Дарын" мемлекеттік жастар сыйлығы (бұдан әрі – сыйлық) жемiстi ғылыми, шығармашылық, қоғамдық қызметі, сондай-ақ жоғары спорттық жетістіктері үшін дарынды жастарды мемлекеттік қолдау мақсатында жыл сайын осы қаулымен бекітілген номинациялар бойынша беріледі. </w:t>
      </w:r>
    </w:p>
    <w:bookmarkEnd w:id="9"/>
    <w:bookmarkStart w:name="z51" w:id="10"/>
    <w:p>
      <w:pPr>
        <w:spacing w:after="0"/>
        <w:ind w:left="0"/>
        <w:jc w:val="both"/>
      </w:pPr>
      <w:r>
        <w:rPr>
          <w:rFonts w:ascii="Times New Roman"/>
          <w:b w:val="false"/>
          <w:i w:val="false"/>
          <w:color w:val="000000"/>
          <w:sz w:val="28"/>
        </w:rPr>
        <w:t>
      3. Сыйлықтың ақшалай мөлшерiн Қазақстан Республикасының Үкiметi жыл сайын белгiлейдi.</w:t>
      </w:r>
    </w:p>
    <w:bookmarkEnd w:id="10"/>
    <w:bookmarkStart w:name="z52" w:id="11"/>
    <w:p>
      <w:pPr>
        <w:spacing w:after="0"/>
        <w:ind w:left="0"/>
        <w:jc w:val="both"/>
      </w:pPr>
      <w:r>
        <w:rPr>
          <w:rFonts w:ascii="Times New Roman"/>
          <w:b w:val="false"/>
          <w:i w:val="false"/>
          <w:color w:val="000000"/>
          <w:sz w:val="28"/>
        </w:rPr>
        <w:t>
      4. Сыйлық алуға өтінімдер қабылдау аяқталған кезде 35 жасқа толмаған, халықаралық және республикалық конкурстардың, фестивальдер мен көрмелердің лауреаттары, республикалық және халықаралық деңгейлердегі спорттық жарыстардың жүлдегерлері мен жеңімпаздары болып табылатын Қазақстан Республикасының азаматтары, сондай-ақ қызметі инновациялық болып табылатын және тиісті сала мен тұтастай қоғамды дамытуға ықпал ететін кандидаттар үміткер болады.</w:t>
      </w:r>
    </w:p>
    <w:bookmarkEnd w:id="11"/>
    <w:p>
      <w:pPr>
        <w:spacing w:after="0"/>
        <w:ind w:left="0"/>
        <w:jc w:val="both"/>
      </w:pPr>
      <w:r>
        <w:rPr>
          <w:rFonts w:ascii="Times New Roman"/>
          <w:b w:val="false"/>
          <w:i w:val="false"/>
          <w:color w:val="000000"/>
          <w:sz w:val="28"/>
        </w:rPr>
        <w:t>
      Сыйлықты бір уақытта әр номинация бойынша екіден аспайтын ізденушіге беруге болады, бұл жағдайда оның ақшалай бөлігі олардың арасында тең бөлінеді. Сыйлықты қайта беруге жол берілмейді. Бiр кандидатураны бiр номинациядан артық сыйлық алуға ұсынуға болмайды.</w:t>
      </w:r>
    </w:p>
    <w:p>
      <w:pPr>
        <w:spacing w:after="0"/>
        <w:ind w:left="0"/>
        <w:jc w:val="both"/>
      </w:pPr>
      <w:r>
        <w:rPr>
          <w:rFonts w:ascii="Times New Roman"/>
          <w:b w:val="false"/>
          <w:i w:val="false"/>
          <w:color w:val="000000"/>
          <w:sz w:val="28"/>
        </w:rPr>
        <w:t>
      Сыйлық авторлар ұжымына берiлсе, оның ақшалай бөлiгi олардың мүшелері арасында тең бөлiнедi.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03.03.2023 </w:t>
      </w:r>
      <w:r>
        <w:rPr>
          <w:rFonts w:ascii="Times New Roman"/>
          <w:b w:val="false"/>
          <w:i w:val="false"/>
          <w:color w:val="000000"/>
          <w:sz w:val="28"/>
        </w:rPr>
        <w:t>№ 183</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53" w:id="12"/>
    <w:p>
      <w:pPr>
        <w:spacing w:after="0"/>
        <w:ind w:left="0"/>
        <w:jc w:val="both"/>
      </w:pPr>
      <w:r>
        <w:rPr>
          <w:rFonts w:ascii="Times New Roman"/>
          <w:b w:val="false"/>
          <w:i w:val="false"/>
          <w:color w:val="000000"/>
          <w:sz w:val="28"/>
        </w:rPr>
        <w:t>
      5. Сыйлық алуға кандидатуралар ұсынуды орталық, жергiлiктi және өзге де мемлекеттiк органдар, қоғамдық бiрлестiктер мен Қазақстан Республикасының заңнамасында белгіленген тәртіппен тіркелген өзге де заңды тұлғалар жүргiзедi.</w:t>
      </w:r>
    </w:p>
    <w:bookmarkEnd w:id="12"/>
    <w:bookmarkStart w:name="z54" w:id="13"/>
    <w:p>
      <w:pPr>
        <w:spacing w:after="0"/>
        <w:ind w:left="0"/>
        <w:jc w:val="both"/>
      </w:pPr>
      <w:r>
        <w:rPr>
          <w:rFonts w:ascii="Times New Roman"/>
          <w:b w:val="false"/>
          <w:i w:val="false"/>
          <w:color w:val="000000"/>
          <w:sz w:val="28"/>
        </w:rPr>
        <w:t>
      6. Сыйлық мемлекеттік жастар саясаты саласындағы уәкілетті органның (бұдан әрі – уәкілетті орган) жанынан арнайы құрылған "Дарын" мемлекеттік жастар сыйлығын беру жөніндегі комиссияның (бұдан әрі – Комиссия) шешімі негізінде Қазақстан Республикасы Үкіметінің қаулысымен беріледі.</w:t>
      </w:r>
    </w:p>
    <w:bookmarkEnd w:id="13"/>
    <w:p>
      <w:pPr>
        <w:spacing w:after="0"/>
        <w:ind w:left="0"/>
        <w:jc w:val="both"/>
      </w:pPr>
      <w:r>
        <w:rPr>
          <w:rFonts w:ascii="Times New Roman"/>
          <w:b w:val="false"/>
          <w:i w:val="false"/>
          <w:color w:val="000000"/>
          <w:sz w:val="28"/>
        </w:rPr>
        <w:t>
      Комиссия уәкілетті органның, орталық мемлекеттік органдардың өкілдерінен, ғалымдардан, шығармашыл қызметкерлерден, қоғам қайраткерлерінен, Қазақстан Республикасы Президентінің жанындағы Жастар саясаты жөніндегі кеңес мүшелерінен, Президенттік жастар кадр резервіне алынған адамдардан құрылады.</w:t>
      </w:r>
    </w:p>
    <w:p>
      <w:pPr>
        <w:spacing w:after="0"/>
        <w:ind w:left="0"/>
        <w:jc w:val="both"/>
      </w:pPr>
      <w:r>
        <w:rPr>
          <w:rFonts w:ascii="Times New Roman"/>
          <w:b w:val="false"/>
          <w:i w:val="false"/>
          <w:color w:val="000000"/>
          <w:sz w:val="28"/>
        </w:rPr>
        <w:t>
      Комиссия құрамы уәкілетті органның бұйрығымен бекітіледі.</w:t>
      </w:r>
    </w:p>
    <w:p>
      <w:pPr>
        <w:spacing w:after="0"/>
        <w:ind w:left="0"/>
        <w:jc w:val="both"/>
      </w:pPr>
      <w:r>
        <w:rPr>
          <w:rFonts w:ascii="Times New Roman"/>
          <w:b w:val="false"/>
          <w:i w:val="false"/>
          <w:color w:val="000000"/>
          <w:sz w:val="28"/>
        </w:rPr>
        <w:t>
      Комиссия мүшелерінің жалпы саны тақ санды құрауға және он бес адамнан кем болмауға тиіс. Комиссия мүшелерi Комиссия қызметiне алмастыру құқығынсыз қатысады.</w:t>
      </w:r>
    </w:p>
    <w:p>
      <w:pPr>
        <w:spacing w:after="0"/>
        <w:ind w:left="0"/>
        <w:jc w:val="both"/>
      </w:pPr>
      <w:r>
        <w:rPr>
          <w:rFonts w:ascii="Times New Roman"/>
          <w:b w:val="false"/>
          <w:i w:val="false"/>
          <w:color w:val="000000"/>
          <w:sz w:val="28"/>
        </w:rPr>
        <w:t>
      Комиссияны төраға, ал ол болмаған жағдайда төрағаның орынбасары басқарады.</w:t>
      </w:r>
    </w:p>
    <w:p>
      <w:pPr>
        <w:spacing w:after="0"/>
        <w:ind w:left="0"/>
        <w:jc w:val="both"/>
      </w:pPr>
      <w:r>
        <w:rPr>
          <w:rFonts w:ascii="Times New Roman"/>
          <w:b w:val="false"/>
          <w:i w:val="false"/>
          <w:color w:val="000000"/>
          <w:sz w:val="28"/>
        </w:rPr>
        <w:t>
      Егер Комиссия мүшесінің сыйлық алуға өтінімдерді қарау кезінде тікелей немесе жанама мүдделілік (мүдделер қақтығысы) болса, Комиссия мүшесі сыйлық алуға өтінімдерді қарауға қатыспайды.</w:t>
      </w:r>
    </w:p>
    <w:p>
      <w:pPr>
        <w:spacing w:after="0"/>
        <w:ind w:left="0"/>
        <w:jc w:val="both"/>
      </w:pPr>
      <w:r>
        <w:rPr>
          <w:rFonts w:ascii="Times New Roman"/>
          <w:b w:val="false"/>
          <w:i w:val="false"/>
          <w:color w:val="000000"/>
          <w:sz w:val="28"/>
        </w:rPr>
        <w:t>
      Комиссия мүшесі туындаған мүдделер қақтығысы немесе оның туындау мүмкіндігі туралы Комиссияға еркін жазбаша нысанда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15.12.2022 </w:t>
      </w:r>
      <w:r>
        <w:rPr>
          <w:rFonts w:ascii="Times New Roman"/>
          <w:b w:val="false"/>
          <w:i w:val="false"/>
          <w:color w:val="000000"/>
          <w:sz w:val="28"/>
        </w:rPr>
        <w:t>№ 1007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5" w:id="14"/>
    <w:p>
      <w:pPr>
        <w:spacing w:after="0"/>
        <w:ind w:left="0"/>
        <w:jc w:val="both"/>
      </w:pPr>
      <w:r>
        <w:rPr>
          <w:rFonts w:ascii="Times New Roman"/>
          <w:b w:val="false"/>
          <w:i w:val="false"/>
          <w:color w:val="000000"/>
          <w:sz w:val="28"/>
        </w:rPr>
        <w:t>
      7. Сыйлық алуға өтінімдерді қабылдау туралы хабарландыру өтінімдерді қабылдау мерзімі басталғанға дейін кемінде төрт ай бұрын уәкiлеттi органның интернет-ресурсында орналастырылады.</w:t>
      </w:r>
    </w:p>
    <w:bookmarkEnd w:id="14"/>
    <w:bookmarkStart w:name="z56" w:id="15"/>
    <w:p>
      <w:pPr>
        <w:spacing w:after="0"/>
        <w:ind w:left="0"/>
        <w:jc w:val="both"/>
      </w:pPr>
      <w:r>
        <w:rPr>
          <w:rFonts w:ascii="Times New Roman"/>
          <w:b w:val="false"/>
          <w:i w:val="false"/>
          <w:color w:val="000000"/>
          <w:sz w:val="28"/>
        </w:rPr>
        <w:t>
      8. Сыйлық алуға өтінімдерді қабылдау бұл туралы хабарландыру жасалған кезден басталады және сыйлықтар салтанатты жағдайда тапсырылғанға дейін төрт ай бұрын тоқтатылады.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03.03.2018 </w:t>
      </w:r>
      <w:r>
        <w:rPr>
          <w:rFonts w:ascii="Times New Roman"/>
          <w:b w:val="false"/>
          <w:i w:val="false"/>
          <w:color w:val="000000"/>
          <w:sz w:val="28"/>
        </w:rPr>
        <w:t>№ 103</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57" w:id="16"/>
    <w:p>
      <w:pPr>
        <w:spacing w:after="0"/>
        <w:ind w:left="0"/>
        <w:jc w:val="both"/>
      </w:pPr>
      <w:r>
        <w:rPr>
          <w:rFonts w:ascii="Times New Roman"/>
          <w:b w:val="false"/>
          <w:i w:val="false"/>
          <w:color w:val="000000"/>
          <w:sz w:val="28"/>
        </w:rPr>
        <w:t>
      9. Орталық, жергiлiктi және өзге де мемлекеттік органдар, қоғамдық бiрлестiктер және Қазақстан Республикасының заңнамасында белгіленген тәртіппен тіркелген өзге де заңды тұлғалар (бұдан әрі – ұсынатын ұйымдар) уәкiлеттi органға мынадай құжаттарды қағаз және электрондық түрде жібереді:</w:t>
      </w:r>
    </w:p>
    <w:bookmarkEnd w:id="16"/>
    <w:bookmarkStart w:name="z87" w:id="17"/>
    <w:p>
      <w:pPr>
        <w:spacing w:after="0"/>
        <w:ind w:left="0"/>
        <w:jc w:val="both"/>
      </w:pPr>
      <w:r>
        <w:rPr>
          <w:rFonts w:ascii="Times New Roman"/>
          <w:b w:val="false"/>
          <w:i w:val="false"/>
          <w:color w:val="000000"/>
          <w:sz w:val="28"/>
        </w:rPr>
        <w:t>
      1) кандидаттың жеке куәлігінің көшірмесі;</w:t>
      </w:r>
    </w:p>
    <w:bookmarkEnd w:id="17"/>
    <w:bookmarkStart w:name="z88" w:id="18"/>
    <w:p>
      <w:pPr>
        <w:spacing w:after="0"/>
        <w:ind w:left="0"/>
        <w:jc w:val="both"/>
      </w:pPr>
      <w:r>
        <w:rPr>
          <w:rFonts w:ascii="Times New Roman"/>
          <w:b w:val="false"/>
          <w:i w:val="false"/>
          <w:color w:val="000000"/>
          <w:sz w:val="28"/>
        </w:rPr>
        <w:t>
      2) осы Қағидаларға қосымшаға сәйкес нысан бойынша "Дарын" мемлекеттік жастар сыйлығын алуға арналған тіркеу өтінімі;</w:t>
      </w:r>
    </w:p>
    <w:bookmarkEnd w:id="18"/>
    <w:bookmarkStart w:name="z89" w:id="19"/>
    <w:p>
      <w:pPr>
        <w:spacing w:after="0"/>
        <w:ind w:left="0"/>
        <w:jc w:val="both"/>
      </w:pPr>
      <w:r>
        <w:rPr>
          <w:rFonts w:ascii="Times New Roman"/>
          <w:b w:val="false"/>
          <w:i w:val="false"/>
          <w:color w:val="000000"/>
          <w:sz w:val="28"/>
        </w:rPr>
        <w:t>
      3) қолдаухат пен сыйлық алуға ізденушінің жетістіктері туралы анықтама;</w:t>
      </w:r>
    </w:p>
    <w:bookmarkEnd w:id="19"/>
    <w:bookmarkStart w:name="z90" w:id="20"/>
    <w:p>
      <w:pPr>
        <w:spacing w:after="0"/>
        <w:ind w:left="0"/>
        <w:jc w:val="both"/>
      </w:pPr>
      <w:r>
        <w:rPr>
          <w:rFonts w:ascii="Times New Roman"/>
          <w:b w:val="false"/>
          <w:i w:val="false"/>
          <w:color w:val="000000"/>
          <w:sz w:val="28"/>
        </w:rPr>
        <w:t>
      4) марапаттау дипломдарының, грамоталардың, алғыс хаттардың көшірмелері (бар болса);</w:t>
      </w:r>
    </w:p>
    <w:bookmarkEnd w:id="20"/>
    <w:bookmarkStart w:name="z91" w:id="21"/>
    <w:p>
      <w:pPr>
        <w:spacing w:after="0"/>
        <w:ind w:left="0"/>
        <w:jc w:val="both"/>
      </w:pPr>
      <w:r>
        <w:rPr>
          <w:rFonts w:ascii="Times New Roman"/>
          <w:b w:val="false"/>
          <w:i w:val="false"/>
          <w:color w:val="000000"/>
          <w:sz w:val="28"/>
        </w:rPr>
        <w:t>
      5) кандидаттың немесе кандидат туралы мақалалардың, жарияланымдардың көшірмелері (бар болса);</w:t>
      </w:r>
    </w:p>
    <w:bookmarkEnd w:id="21"/>
    <w:bookmarkStart w:name="z92" w:id="22"/>
    <w:p>
      <w:pPr>
        <w:spacing w:after="0"/>
        <w:ind w:left="0"/>
        <w:jc w:val="both"/>
      </w:pPr>
      <w:r>
        <w:rPr>
          <w:rFonts w:ascii="Times New Roman"/>
          <w:b w:val="false"/>
          <w:i w:val="false"/>
          <w:color w:val="000000"/>
          <w:sz w:val="28"/>
        </w:rPr>
        <w:t>
      6) банктік шоттың болуы туралы анықтаманың көшірмесі;</w:t>
      </w:r>
    </w:p>
    <w:bookmarkEnd w:id="22"/>
    <w:bookmarkStart w:name="z93" w:id="23"/>
    <w:p>
      <w:pPr>
        <w:spacing w:after="0"/>
        <w:ind w:left="0"/>
        <w:jc w:val="both"/>
      </w:pPr>
      <w:r>
        <w:rPr>
          <w:rFonts w:ascii="Times New Roman"/>
          <w:b w:val="false"/>
          <w:i w:val="false"/>
          <w:color w:val="000000"/>
          <w:sz w:val="28"/>
        </w:rPr>
        <w:t>
      7) кандидаттың жетістіктері туралы өзге де растаушы материалдар (бар болса).</w:t>
      </w:r>
    </w:p>
    <w:bookmarkEnd w:id="23"/>
    <w:p>
      <w:pPr>
        <w:spacing w:after="0"/>
        <w:ind w:left="0"/>
        <w:jc w:val="both"/>
      </w:pPr>
      <w:r>
        <w:rPr>
          <w:rFonts w:ascii="Times New Roman"/>
          <w:b w:val="false"/>
          <w:i w:val="false"/>
          <w:color w:val="000000"/>
          <w:sz w:val="28"/>
        </w:rPr>
        <w:t>
      Уәкiлеттi орган сыйлық алуға ізденуші бойынша келіп түскен құжаттарды қабылдап, бір күн мерзімде тіркейді.</w:t>
      </w:r>
    </w:p>
    <w:p>
      <w:pPr>
        <w:spacing w:after="0"/>
        <w:ind w:left="0"/>
        <w:jc w:val="both"/>
      </w:pPr>
      <w:r>
        <w:rPr>
          <w:rFonts w:ascii="Times New Roman"/>
          <w:b w:val="false"/>
          <w:i w:val="false"/>
          <w:color w:val="000000"/>
          <w:sz w:val="28"/>
        </w:rPr>
        <w:t>
      Құжаттар топтамасы толық ұсынылмаған жағдайда, уәкілетті орган өтінімді алған күннен бастап 5 (бес) жұмыс күнінен кешіктірілмейтін мерзімде ұсынатын ұйымдарға өтінімді осы тармақтың бірінші бөлігінде көрсетілген талаптарға сәйкес келтіру қажеттігі туралы хабарламаны оның табыс етілгені туралы хабарламасы бар тапсырыс хатпен немесе олардың электрондық мекенжайларына жібереді.</w:t>
      </w:r>
    </w:p>
    <w:p>
      <w:pPr>
        <w:spacing w:after="0"/>
        <w:ind w:left="0"/>
        <w:jc w:val="both"/>
      </w:pPr>
      <w:r>
        <w:rPr>
          <w:rFonts w:ascii="Times New Roman"/>
          <w:b w:val="false"/>
          <w:i w:val="false"/>
          <w:color w:val="000000"/>
          <w:sz w:val="28"/>
        </w:rPr>
        <w:t>
      Ұсынатын ұйымдар хабарламаны алған күннен бастап 3 (үш) жұмыс күні болмаған құжаттарды уәкілетті органға қағаз және электрондық түрде ұсынады.</w:t>
      </w:r>
    </w:p>
    <w:p>
      <w:pPr>
        <w:spacing w:after="0"/>
        <w:ind w:left="0"/>
        <w:jc w:val="both"/>
      </w:pPr>
      <w:r>
        <w:rPr>
          <w:rFonts w:ascii="Times New Roman"/>
          <w:b w:val="false"/>
          <w:i w:val="false"/>
          <w:color w:val="000000"/>
          <w:sz w:val="28"/>
        </w:rPr>
        <w:t>
      Уәкілетті орган хабарламада көрсетілген ескертулерді ескере отырып пысықталған өтінімдерді Комиссияның қарауына ұсынады.</w:t>
      </w:r>
    </w:p>
    <w:p>
      <w:pPr>
        <w:spacing w:after="0"/>
        <w:ind w:left="0"/>
        <w:jc w:val="both"/>
      </w:pPr>
      <w:r>
        <w:rPr>
          <w:rFonts w:ascii="Times New Roman"/>
          <w:b w:val="false"/>
          <w:i w:val="false"/>
          <w:color w:val="000000"/>
          <w:sz w:val="28"/>
        </w:rPr>
        <w:t>
      Өтінім осы тармақтың бірінші бөлігінде көрсетілген талаптарға сәйкес келтірілмеген жағдайда, хабарламада көрсетілген мерзімде уәкілетті орган 3 (үш) жұмыс күні ішінде "Дарын" мемлекеттік жастар сыйлығын алуға өтінімді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02.03.2022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24"/>
    <w:p>
      <w:pPr>
        <w:spacing w:after="0"/>
        <w:ind w:left="0"/>
        <w:jc w:val="both"/>
      </w:pPr>
      <w:r>
        <w:rPr>
          <w:rFonts w:ascii="Times New Roman"/>
          <w:b w:val="false"/>
          <w:i w:val="false"/>
          <w:color w:val="000000"/>
          <w:sz w:val="28"/>
        </w:rPr>
        <w:t>
      10. Комиссияның спектакльдерді, кино және телефильмдерді, көрмелерді қарауын, концерттік бағдарламалар, сондай-ақ музыкалық және әдеби шығармаларды тыңдауын, ізденушінің қызметімен танысуын ұйымдастыру ұсынушы ұйымдарға жүктеледі.</w:t>
      </w:r>
    </w:p>
    <w:bookmarkEnd w:id="24"/>
    <w:bookmarkStart w:name="z65" w:id="25"/>
    <w:p>
      <w:pPr>
        <w:spacing w:after="0"/>
        <w:ind w:left="0"/>
        <w:jc w:val="both"/>
      </w:pPr>
      <w:r>
        <w:rPr>
          <w:rFonts w:ascii="Times New Roman"/>
          <w:b w:val="false"/>
          <w:i w:val="false"/>
          <w:color w:val="000000"/>
          <w:sz w:val="28"/>
        </w:rPr>
        <w:t xml:space="preserve">
      11. Сыйлық алуға ұсынылған кандидатураларды Комиссия екi кезеңде қарайды. </w:t>
      </w:r>
    </w:p>
    <w:bookmarkEnd w:id="25"/>
    <w:p>
      <w:pPr>
        <w:spacing w:after="0"/>
        <w:ind w:left="0"/>
        <w:jc w:val="both"/>
      </w:pPr>
      <w:r>
        <w:rPr>
          <w:rFonts w:ascii="Times New Roman"/>
          <w:b w:val="false"/>
          <w:i w:val="false"/>
          <w:color w:val="000000"/>
          <w:sz w:val="28"/>
        </w:rPr>
        <w:t xml:space="preserve">
      Бірінші кезеңде жан-жақты қарау мақсатында Комиссия мүшелерінен мынадай бағыттар бойынша 6 секция құрылады: "Эстрада, классикалық музыка, халық шығармашылығы", "Әдебиет, театр және кино", "Журналистика және қоғамдық қызмет", "Спорт", "Дизайн және бейнелеу өнері", "Ғылым". </w:t>
      </w:r>
    </w:p>
    <w:p>
      <w:pPr>
        <w:spacing w:after="0"/>
        <w:ind w:left="0"/>
        <w:jc w:val="both"/>
      </w:pPr>
      <w:r>
        <w:rPr>
          <w:rFonts w:ascii="Times New Roman"/>
          <w:b w:val="false"/>
          <w:i w:val="false"/>
          <w:color w:val="000000"/>
          <w:sz w:val="28"/>
        </w:rPr>
        <w:t xml:space="preserve">
      Секция қызметін Комиссия мүшелерінің ішінен Комиссия төрағасы тағайындаған жетекші басқарады. </w:t>
      </w:r>
    </w:p>
    <w:p>
      <w:pPr>
        <w:spacing w:after="0"/>
        <w:ind w:left="0"/>
        <w:jc w:val="both"/>
      </w:pPr>
      <w:r>
        <w:rPr>
          <w:rFonts w:ascii="Times New Roman"/>
          <w:b w:val="false"/>
          <w:i w:val="false"/>
          <w:color w:val="000000"/>
          <w:sz w:val="28"/>
        </w:rPr>
        <w:t xml:space="preserve">
      Секция отырысы хаттамамен рәсімделеді, қатысып отырған Комиссия мүшелері қол қояды және Комиссияның қорытынды отырысына қарауға беріледі. </w:t>
      </w:r>
    </w:p>
    <w:p>
      <w:pPr>
        <w:spacing w:after="0"/>
        <w:ind w:left="0"/>
        <w:jc w:val="both"/>
      </w:pPr>
      <w:r>
        <w:rPr>
          <w:rFonts w:ascii="Times New Roman"/>
          <w:b w:val="false"/>
          <w:i w:val="false"/>
          <w:color w:val="000000"/>
          <w:sz w:val="28"/>
        </w:rPr>
        <w:t>
      Екiншi кезеңде – Комиссия сыйлық беру туралы шешiм қабылдайды.</w:t>
      </w:r>
    </w:p>
    <w:bookmarkStart w:name="z66" w:id="26"/>
    <w:p>
      <w:pPr>
        <w:spacing w:after="0"/>
        <w:ind w:left="0"/>
        <w:jc w:val="both"/>
      </w:pPr>
      <w:r>
        <w:rPr>
          <w:rFonts w:ascii="Times New Roman"/>
          <w:b w:val="false"/>
          <w:i w:val="false"/>
          <w:color w:val="000000"/>
          <w:sz w:val="28"/>
        </w:rPr>
        <w:t>
      12. Комиссияның сыйлық берілетін кандидатураны бекіту туралы шешiмi Комиссия отырысында қарапайым көпшiлiк дауыспен ашық дауыс беру арқылы қабылданады. Дауыстар тең болған жағдайда, төраға дауыс берген шешім қабылданды деп есептеледі. Қажетті дауыс саны болмаған жағдайда, сыйлық берілмейді. Егер отырысқа Комиссия мүшелерiнiң үштен екiсiнен астамы қатысса, ол заңды деп есептеледі.</w:t>
      </w:r>
    </w:p>
    <w:bookmarkEnd w:id="26"/>
    <w:bookmarkStart w:name="z67" w:id="27"/>
    <w:p>
      <w:pPr>
        <w:spacing w:after="0"/>
        <w:ind w:left="0"/>
        <w:jc w:val="both"/>
      </w:pPr>
      <w:r>
        <w:rPr>
          <w:rFonts w:ascii="Times New Roman"/>
          <w:b w:val="false"/>
          <w:i w:val="false"/>
          <w:color w:val="000000"/>
          <w:sz w:val="28"/>
        </w:rPr>
        <w:t>
      13. Хаттама жобасы мен негіздемесі бар хабарлама хаттамаға қол қойылғанға дейін 3 (үш) жұмыс күнінен кешіктірілмейтін мерзімде ұсынатын ұйымдарға оның табыс етілгені туралы хабарламасы бар тапсырыс хатпен немесе олардың электрондық мекенжайларына жіберіледі.</w:t>
      </w:r>
    </w:p>
    <w:bookmarkEnd w:id="27"/>
    <w:p>
      <w:pPr>
        <w:spacing w:after="0"/>
        <w:ind w:left="0"/>
        <w:jc w:val="both"/>
      </w:pPr>
      <w:r>
        <w:rPr>
          <w:rFonts w:ascii="Times New Roman"/>
          <w:b w:val="false"/>
          <w:i w:val="false"/>
          <w:color w:val="000000"/>
          <w:sz w:val="28"/>
        </w:rPr>
        <w:t>
      Ұсынатын ұйымдар хаттама жобасы бар хабарлама алынған күннен бастап 2 (екі) жұмыс күнінен кешіктірілмейтін мерзімде хаттама жобасына қарсылықтар беруі мүмкін.</w:t>
      </w:r>
    </w:p>
    <w:p>
      <w:pPr>
        <w:spacing w:after="0"/>
        <w:ind w:left="0"/>
        <w:jc w:val="both"/>
      </w:pPr>
      <w:r>
        <w:rPr>
          <w:rFonts w:ascii="Times New Roman"/>
          <w:b w:val="false"/>
          <w:i w:val="false"/>
          <w:color w:val="000000"/>
          <w:sz w:val="28"/>
        </w:rPr>
        <w:t>
      Комиссия шешімі хаттамамен ресімделеді және оған қатысып отырған Комиссия мүшелері қол қояды.</w:t>
      </w:r>
    </w:p>
    <w:p>
      <w:pPr>
        <w:spacing w:after="0"/>
        <w:ind w:left="0"/>
        <w:jc w:val="both"/>
      </w:pPr>
      <w:r>
        <w:rPr>
          <w:rFonts w:ascii="Times New Roman"/>
          <w:b w:val="false"/>
          <w:i w:val="false"/>
          <w:color w:val="000000"/>
          <w:sz w:val="28"/>
        </w:rPr>
        <w:t>
      Хаттамада сыйлық беруге кандидатуралар және себептерін көрсете отырып, сыйлық берілмейтін кандидатуралар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02.03.2022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 w:id="28"/>
    <w:p>
      <w:pPr>
        <w:spacing w:after="0"/>
        <w:ind w:left="0"/>
        <w:jc w:val="both"/>
      </w:pPr>
      <w:r>
        <w:rPr>
          <w:rFonts w:ascii="Times New Roman"/>
          <w:b w:val="false"/>
          <w:i w:val="false"/>
          <w:color w:val="000000"/>
          <w:sz w:val="28"/>
        </w:rPr>
        <w:t>
      13-1. Уәкілетті орган Комиссия шешімінің негізінде сыйлық беру туралы Қазақстан Республикасы Үкіметі қаулысының жобасын Қазақстан Республикасы Үкіметінің Аппаратына ол берілетін жылдың 1 қыркүйегіне дейін енгізеді.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13-1-тармақпен толықтырылды - ҚР Үкіметінің 03.03.2018 </w:t>
      </w:r>
      <w:r>
        <w:rPr>
          <w:rFonts w:ascii="Times New Roman"/>
          <w:b w:val="false"/>
          <w:i w:val="false"/>
          <w:color w:val="000000"/>
          <w:sz w:val="28"/>
        </w:rPr>
        <w:t>№ 103</w:t>
      </w:r>
      <w:r>
        <w:rPr>
          <w:rFonts w:ascii="Times New Roman"/>
          <w:b w:val="false"/>
          <w:i w:val="false"/>
          <w:color w:val="ff0000"/>
          <w:sz w:val="28"/>
        </w:rPr>
        <w:t xml:space="preserve"> қаулысымен (алғашқы ресми жарияланған күнінен кейін қолданысқа енгізіледі); жаңа редакцияда - ҚР Үкіметінің 03.03.2023 </w:t>
      </w:r>
      <w:r>
        <w:rPr>
          <w:rFonts w:ascii="Times New Roman"/>
          <w:b w:val="false"/>
          <w:i w:val="false"/>
          <w:color w:val="000000"/>
          <w:sz w:val="28"/>
        </w:rPr>
        <w:t>№ 183</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8" w:id="29"/>
    <w:p>
      <w:pPr>
        <w:spacing w:after="0"/>
        <w:ind w:left="0"/>
        <w:jc w:val="both"/>
      </w:pPr>
      <w:r>
        <w:rPr>
          <w:rFonts w:ascii="Times New Roman"/>
          <w:b w:val="false"/>
          <w:i w:val="false"/>
          <w:color w:val="000000"/>
          <w:sz w:val="28"/>
        </w:rPr>
        <w:t>
      14. Сыйлық беру туралы шешім Қазақстан Республикасының Үкіметі оны қабылдаған кезден бастап күшіне енеді. Қазақстан Республикасы Үкiметiнiң сыйлық беру туралы қаулысы бұқаралық ақпарат құралдарында Республика күніне орай жарияланады.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03.03.2023 </w:t>
      </w:r>
      <w:r>
        <w:rPr>
          <w:rFonts w:ascii="Times New Roman"/>
          <w:b w:val="false"/>
          <w:i w:val="false"/>
          <w:color w:val="000000"/>
          <w:sz w:val="28"/>
        </w:rPr>
        <w:t>№ 183</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9" w:id="30"/>
    <w:p>
      <w:pPr>
        <w:spacing w:after="0"/>
        <w:ind w:left="0"/>
        <w:jc w:val="both"/>
      </w:pPr>
      <w:r>
        <w:rPr>
          <w:rFonts w:ascii="Times New Roman"/>
          <w:b w:val="false"/>
          <w:i w:val="false"/>
          <w:color w:val="000000"/>
          <w:sz w:val="28"/>
        </w:rPr>
        <w:t>
      15. Сыйлыққа ие болған адамдарға "Дарын" мемлекеттік жастар сыйлығының лауреаты" атағы беріледі, диплом, төсбелгі және ақшалай сыйақы тапсырылады.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22.05.2021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70" w:id="31"/>
    <w:p>
      <w:pPr>
        <w:spacing w:after="0"/>
        <w:ind w:left="0"/>
        <w:jc w:val="both"/>
      </w:pPr>
      <w:r>
        <w:rPr>
          <w:rFonts w:ascii="Times New Roman"/>
          <w:b w:val="false"/>
          <w:i w:val="false"/>
          <w:color w:val="000000"/>
          <w:sz w:val="28"/>
        </w:rPr>
        <w:t>
      16. Сыйлықтар салтанатты жағдайда беріледі, марапаттау рәсiмi Республика күнiне орайластырылады.</w:t>
      </w:r>
    </w:p>
    <w:bookmarkEnd w:id="31"/>
    <w:p>
      <w:pPr>
        <w:spacing w:after="0"/>
        <w:ind w:left="0"/>
        <w:jc w:val="both"/>
      </w:pPr>
      <w:r>
        <w:rPr>
          <w:rFonts w:ascii="Times New Roman"/>
          <w:b w:val="false"/>
          <w:i w:val="false"/>
          <w:color w:val="000000"/>
          <w:sz w:val="28"/>
        </w:rPr>
        <w:t>
      Уәкілетті орган тиісті жылдың отызыншы қазанынан кешіктірілмейтін мерзімде ақшалай сыйлықақыны сыйлық лауреатының банктік шотына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03.03.2023 </w:t>
      </w:r>
      <w:r>
        <w:rPr>
          <w:rFonts w:ascii="Times New Roman"/>
          <w:b w:val="false"/>
          <w:i w:val="false"/>
          <w:color w:val="000000"/>
          <w:sz w:val="28"/>
        </w:rPr>
        <w:t>№ 183</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71" w:id="32"/>
    <w:p>
      <w:pPr>
        <w:spacing w:after="0"/>
        <w:ind w:left="0"/>
        <w:jc w:val="both"/>
      </w:pPr>
      <w:r>
        <w:rPr>
          <w:rFonts w:ascii="Times New Roman"/>
          <w:b w:val="false"/>
          <w:i w:val="false"/>
          <w:color w:val="000000"/>
          <w:sz w:val="28"/>
        </w:rPr>
        <w:t>
      17. Лауреаттың төсбелгiсi мен дипломының сипаттамасын Комиссияның төрағасы бекiтедi.</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"Дарын" мемлекеттік жастар</w:t>
            </w:r>
            <w:r>
              <w:br/>
            </w:r>
            <w:r>
              <w:rPr>
                <w:rFonts w:ascii="Times New Roman"/>
                <w:b w:val="false"/>
                <w:i w:val="false"/>
                <w:color w:val="000000"/>
                <w:sz w:val="20"/>
              </w:rPr>
              <w:t>сыйлығын беру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33"/>
    <w:p>
      <w:pPr>
        <w:spacing w:after="0"/>
        <w:ind w:left="0"/>
        <w:jc w:val="left"/>
      </w:pPr>
      <w:r>
        <w:rPr>
          <w:rFonts w:ascii="Times New Roman"/>
          <w:b/>
          <w:i w:val="false"/>
          <w:color w:val="000000"/>
        </w:rPr>
        <w:t xml:space="preserve"> "Дарын" мемлекеттік жастар сыйлығын алуға арналған тіркеу өтінімі</w:t>
      </w:r>
    </w:p>
    <w:bookmarkEnd w:id="33"/>
    <w:p>
      <w:pPr>
        <w:spacing w:after="0"/>
        <w:ind w:left="0"/>
        <w:jc w:val="both"/>
      </w:pPr>
      <w:r>
        <w:rPr>
          <w:rFonts w:ascii="Times New Roman"/>
          <w:b w:val="false"/>
          <w:i w:val="false"/>
          <w:color w:val="ff0000"/>
          <w:sz w:val="28"/>
        </w:rPr>
        <w:t xml:space="preserve">
      Ескерту. Тіркеу өтінімі жаңа редакцияда - ҚР Үкіметінің 22.05.2021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76" w:id="34"/>
    <w:p>
      <w:pPr>
        <w:spacing w:after="0"/>
        <w:ind w:left="0"/>
        <w:jc w:val="both"/>
      </w:pPr>
      <w:r>
        <w:rPr>
          <w:rFonts w:ascii="Times New Roman"/>
          <w:b w:val="false"/>
          <w:i w:val="false"/>
          <w:color w:val="000000"/>
          <w:sz w:val="28"/>
        </w:rPr>
        <w:t>
      1. Тегі ___________________________________________________________</w:t>
      </w:r>
    </w:p>
    <w:bookmarkEnd w:id="34"/>
    <w:p>
      <w:pPr>
        <w:spacing w:after="0"/>
        <w:ind w:left="0"/>
        <w:jc w:val="both"/>
      </w:pPr>
      <w:r>
        <w:rPr>
          <w:rFonts w:ascii="Times New Roman"/>
          <w:b w:val="false"/>
          <w:i w:val="false"/>
          <w:color w:val="000000"/>
          <w:sz w:val="28"/>
        </w:rPr>
        <w:t>
      Аты 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w:t>
      </w:r>
    </w:p>
    <w:bookmarkStart w:name="z77" w:id="35"/>
    <w:p>
      <w:pPr>
        <w:spacing w:after="0"/>
        <w:ind w:left="0"/>
        <w:jc w:val="both"/>
      </w:pPr>
      <w:r>
        <w:rPr>
          <w:rFonts w:ascii="Times New Roman"/>
          <w:b w:val="false"/>
          <w:i w:val="false"/>
          <w:color w:val="000000"/>
          <w:sz w:val="28"/>
        </w:rPr>
        <w:t>
      2. Туған күні______________________________________________________</w:t>
      </w:r>
    </w:p>
    <w:bookmarkEnd w:id="35"/>
    <w:bookmarkStart w:name="z78" w:id="36"/>
    <w:p>
      <w:pPr>
        <w:spacing w:after="0"/>
        <w:ind w:left="0"/>
        <w:jc w:val="both"/>
      </w:pPr>
      <w:r>
        <w:rPr>
          <w:rFonts w:ascii="Times New Roman"/>
          <w:b w:val="false"/>
          <w:i w:val="false"/>
          <w:color w:val="000000"/>
          <w:sz w:val="28"/>
        </w:rPr>
        <w:t>
      3. Ұсынушы ұйымдардың толық атауы _______________________________</w:t>
      </w:r>
    </w:p>
    <w:bookmarkEnd w:id="36"/>
    <w:p>
      <w:pPr>
        <w:spacing w:after="0"/>
        <w:ind w:left="0"/>
        <w:jc w:val="both"/>
      </w:pPr>
      <w:r>
        <w:rPr>
          <w:rFonts w:ascii="Times New Roman"/>
          <w:b w:val="false"/>
          <w:i w:val="false"/>
          <w:color w:val="000000"/>
          <w:sz w:val="28"/>
        </w:rPr>
        <w:t>
      _________________________________________________________________</w:t>
      </w:r>
    </w:p>
    <w:bookmarkStart w:name="z79" w:id="37"/>
    <w:p>
      <w:pPr>
        <w:spacing w:after="0"/>
        <w:ind w:left="0"/>
        <w:jc w:val="both"/>
      </w:pPr>
      <w:r>
        <w:rPr>
          <w:rFonts w:ascii="Times New Roman"/>
          <w:b w:val="false"/>
          <w:i w:val="false"/>
          <w:color w:val="000000"/>
          <w:sz w:val="28"/>
        </w:rPr>
        <w:t>
      4. Номинация _____________________________________________________</w:t>
      </w:r>
    </w:p>
    <w:bookmarkEnd w:id="37"/>
    <w:bookmarkStart w:name="z80" w:id="38"/>
    <w:p>
      <w:pPr>
        <w:spacing w:after="0"/>
        <w:ind w:left="0"/>
        <w:jc w:val="both"/>
      </w:pPr>
      <w:r>
        <w:rPr>
          <w:rFonts w:ascii="Times New Roman"/>
          <w:b w:val="false"/>
          <w:i w:val="false"/>
          <w:color w:val="000000"/>
          <w:sz w:val="28"/>
        </w:rPr>
        <w:t>
      5. Білімі __________________________________________________________</w:t>
      </w:r>
    </w:p>
    <w:bookmarkEnd w:id="38"/>
    <w:p>
      <w:pPr>
        <w:spacing w:after="0"/>
        <w:ind w:left="0"/>
        <w:jc w:val="both"/>
      </w:pPr>
      <w:r>
        <w:rPr>
          <w:rFonts w:ascii="Times New Roman"/>
          <w:b w:val="false"/>
          <w:i w:val="false"/>
          <w:color w:val="000000"/>
          <w:sz w:val="28"/>
        </w:rPr>
        <w:t>
      __________________________________________________________________</w:t>
      </w:r>
    </w:p>
    <w:bookmarkStart w:name="z81" w:id="39"/>
    <w:p>
      <w:pPr>
        <w:spacing w:after="0"/>
        <w:ind w:left="0"/>
        <w:jc w:val="both"/>
      </w:pPr>
      <w:r>
        <w:rPr>
          <w:rFonts w:ascii="Times New Roman"/>
          <w:b w:val="false"/>
          <w:i w:val="false"/>
          <w:color w:val="000000"/>
          <w:sz w:val="28"/>
        </w:rPr>
        <w:t>
      6. Ғылыми дәрежесі, ғылыми атағы (бар болса) _________________________</w:t>
      </w:r>
    </w:p>
    <w:bookmarkEnd w:id="39"/>
    <w:bookmarkStart w:name="z82" w:id="40"/>
    <w:p>
      <w:pPr>
        <w:spacing w:after="0"/>
        <w:ind w:left="0"/>
        <w:jc w:val="both"/>
      </w:pPr>
      <w:r>
        <w:rPr>
          <w:rFonts w:ascii="Times New Roman"/>
          <w:b w:val="false"/>
          <w:i w:val="false"/>
          <w:color w:val="000000"/>
          <w:sz w:val="28"/>
        </w:rPr>
        <w:t>
      7. Ағымдағы қызметі (кандидаттың жұмыс орны, лауазымы/оқу орны)______</w:t>
      </w:r>
    </w:p>
    <w:bookmarkEnd w:id="40"/>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w:t>
      </w:r>
    </w:p>
    <w:bookmarkStart w:name="z83" w:id="41"/>
    <w:p>
      <w:pPr>
        <w:spacing w:after="0"/>
        <w:ind w:left="0"/>
        <w:jc w:val="both"/>
      </w:pPr>
      <w:r>
        <w:rPr>
          <w:rFonts w:ascii="Times New Roman"/>
          <w:b w:val="false"/>
          <w:i w:val="false"/>
          <w:color w:val="000000"/>
          <w:sz w:val="28"/>
        </w:rPr>
        <w:t>
      8. Жұмыс өтілі (жұмыс істейтін азаматтарға) ____________________________</w:t>
      </w:r>
    </w:p>
    <w:bookmarkEnd w:id="41"/>
    <w:bookmarkStart w:name="z84" w:id="42"/>
    <w:p>
      <w:pPr>
        <w:spacing w:after="0"/>
        <w:ind w:left="0"/>
        <w:jc w:val="both"/>
      </w:pPr>
      <w:r>
        <w:rPr>
          <w:rFonts w:ascii="Times New Roman"/>
          <w:b w:val="false"/>
          <w:i w:val="false"/>
          <w:color w:val="000000"/>
          <w:sz w:val="28"/>
        </w:rPr>
        <w:t>
      9. Тұрғылықты мекенжайы ___________________________________________</w:t>
      </w:r>
    </w:p>
    <w:bookmarkEnd w:id="42"/>
    <w:bookmarkStart w:name="z85" w:id="43"/>
    <w:p>
      <w:pPr>
        <w:spacing w:after="0"/>
        <w:ind w:left="0"/>
        <w:jc w:val="both"/>
      </w:pPr>
      <w:r>
        <w:rPr>
          <w:rFonts w:ascii="Times New Roman"/>
          <w:b w:val="false"/>
          <w:i w:val="false"/>
          <w:color w:val="000000"/>
          <w:sz w:val="28"/>
        </w:rPr>
        <w:t>
      10. Байланыс телефоны ______________________________________________</w:t>
      </w:r>
    </w:p>
    <w:bookmarkEnd w:id="43"/>
    <w:bookmarkStart w:name="z86" w:id="44"/>
    <w:p>
      <w:pPr>
        <w:spacing w:after="0"/>
        <w:ind w:left="0"/>
        <w:jc w:val="both"/>
      </w:pPr>
      <w:r>
        <w:rPr>
          <w:rFonts w:ascii="Times New Roman"/>
          <w:b w:val="false"/>
          <w:i w:val="false"/>
          <w:color w:val="000000"/>
          <w:sz w:val="28"/>
        </w:rPr>
        <w:t>
      11. Электрондық пошта ______________________________________________</w:t>
      </w:r>
    </w:p>
    <w:bookmarkEnd w:id="44"/>
    <w:p>
      <w:pPr>
        <w:spacing w:after="0"/>
        <w:ind w:left="0"/>
        <w:jc w:val="both"/>
      </w:pPr>
      <w:r>
        <w:rPr>
          <w:rFonts w:ascii="Times New Roman"/>
          <w:b w:val="false"/>
          <w:i w:val="false"/>
          <w:color w:val="000000"/>
          <w:sz w:val="28"/>
        </w:rPr>
        <w:t>
      "Дарын" мемлекеттік жастар сыйлығын беру қағидаларының 9-тармағына сәйкес  өтінімге қоса берілетін құжаттардың тізбесі: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Ұйым басшысы __________________         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қою орны  (бар болса)</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шілдедегі</w:t>
            </w:r>
            <w:r>
              <w:br/>
            </w:r>
            <w:r>
              <w:rPr>
                <w:rFonts w:ascii="Times New Roman"/>
                <w:b w:val="false"/>
                <w:i w:val="false"/>
                <w:color w:val="000000"/>
                <w:sz w:val="20"/>
              </w:rPr>
              <w:t>№ 597 қаулысымен</w:t>
            </w:r>
            <w:r>
              <w:br/>
            </w:r>
            <w:r>
              <w:rPr>
                <w:rFonts w:ascii="Times New Roman"/>
                <w:b w:val="false"/>
                <w:i w:val="false"/>
                <w:color w:val="000000"/>
                <w:sz w:val="20"/>
              </w:rPr>
              <w:t>бекітілген</w:t>
            </w:r>
          </w:p>
        </w:tc>
      </w:tr>
    </w:tbl>
    <w:bookmarkStart w:name="z28" w:id="45"/>
    <w:p>
      <w:pPr>
        <w:spacing w:after="0"/>
        <w:ind w:left="0"/>
        <w:jc w:val="left"/>
      </w:pPr>
      <w:r>
        <w:rPr>
          <w:rFonts w:ascii="Times New Roman"/>
          <w:b/>
          <w:i w:val="false"/>
          <w:color w:val="000000"/>
        </w:rPr>
        <w:t xml:space="preserve"> "Дарын" мемлекеттік жастар сыйлығының номинациялары</w:t>
      </w:r>
    </w:p>
    <w:bookmarkEnd w:id="45"/>
    <w:bookmarkStart w:name="z29" w:id="46"/>
    <w:p>
      <w:pPr>
        <w:spacing w:after="0"/>
        <w:ind w:left="0"/>
        <w:jc w:val="both"/>
      </w:pPr>
      <w:r>
        <w:rPr>
          <w:rFonts w:ascii="Times New Roman"/>
          <w:b w:val="false"/>
          <w:i w:val="false"/>
          <w:color w:val="000000"/>
          <w:sz w:val="28"/>
        </w:rPr>
        <w:t>
      "Дарын" мемлекеттік жастар сыйлығы мынадай номинациялар бойынша беріледі:</w:t>
      </w:r>
    </w:p>
    <w:bookmarkEnd w:id="46"/>
    <w:bookmarkStart w:name="z30" w:id="47"/>
    <w:p>
      <w:pPr>
        <w:spacing w:after="0"/>
        <w:ind w:left="0"/>
        <w:jc w:val="both"/>
      </w:pPr>
      <w:r>
        <w:rPr>
          <w:rFonts w:ascii="Times New Roman"/>
          <w:b w:val="false"/>
          <w:i w:val="false"/>
          <w:color w:val="000000"/>
          <w:sz w:val="28"/>
        </w:rPr>
        <w:t>
      1. Әдебиет.</w:t>
      </w:r>
    </w:p>
    <w:bookmarkEnd w:id="47"/>
    <w:bookmarkStart w:name="z31" w:id="48"/>
    <w:p>
      <w:pPr>
        <w:spacing w:after="0"/>
        <w:ind w:left="0"/>
        <w:jc w:val="both"/>
      </w:pPr>
      <w:r>
        <w:rPr>
          <w:rFonts w:ascii="Times New Roman"/>
          <w:b w:val="false"/>
          <w:i w:val="false"/>
          <w:color w:val="000000"/>
          <w:sz w:val="28"/>
        </w:rPr>
        <w:t>
      2. Ғылым.</w:t>
      </w:r>
    </w:p>
    <w:bookmarkEnd w:id="48"/>
    <w:bookmarkStart w:name="z32" w:id="49"/>
    <w:p>
      <w:pPr>
        <w:spacing w:after="0"/>
        <w:ind w:left="0"/>
        <w:jc w:val="both"/>
      </w:pPr>
      <w:r>
        <w:rPr>
          <w:rFonts w:ascii="Times New Roman"/>
          <w:b w:val="false"/>
          <w:i w:val="false"/>
          <w:color w:val="000000"/>
          <w:sz w:val="28"/>
        </w:rPr>
        <w:t>
      3. Дизайн және бейнелеу өнері.</w:t>
      </w:r>
    </w:p>
    <w:bookmarkEnd w:id="49"/>
    <w:bookmarkStart w:name="z33" w:id="50"/>
    <w:p>
      <w:pPr>
        <w:spacing w:after="0"/>
        <w:ind w:left="0"/>
        <w:jc w:val="both"/>
      </w:pPr>
      <w:r>
        <w:rPr>
          <w:rFonts w:ascii="Times New Roman"/>
          <w:b w:val="false"/>
          <w:i w:val="false"/>
          <w:color w:val="000000"/>
          <w:sz w:val="28"/>
        </w:rPr>
        <w:t>
      4. Журналистика.</w:t>
      </w:r>
    </w:p>
    <w:bookmarkEnd w:id="50"/>
    <w:bookmarkStart w:name="z34" w:id="51"/>
    <w:p>
      <w:pPr>
        <w:spacing w:after="0"/>
        <w:ind w:left="0"/>
        <w:jc w:val="both"/>
      </w:pPr>
      <w:r>
        <w:rPr>
          <w:rFonts w:ascii="Times New Roman"/>
          <w:b w:val="false"/>
          <w:i w:val="false"/>
          <w:color w:val="000000"/>
          <w:sz w:val="28"/>
        </w:rPr>
        <w:t>
      5. Классикалық музыка.</w:t>
      </w:r>
    </w:p>
    <w:bookmarkEnd w:id="51"/>
    <w:bookmarkStart w:name="z35" w:id="52"/>
    <w:p>
      <w:pPr>
        <w:spacing w:after="0"/>
        <w:ind w:left="0"/>
        <w:jc w:val="both"/>
      </w:pPr>
      <w:r>
        <w:rPr>
          <w:rFonts w:ascii="Times New Roman"/>
          <w:b w:val="false"/>
          <w:i w:val="false"/>
          <w:color w:val="000000"/>
          <w:sz w:val="28"/>
        </w:rPr>
        <w:t>
      6. Қоғамдық қызмет.</w:t>
      </w:r>
    </w:p>
    <w:bookmarkEnd w:id="52"/>
    <w:bookmarkStart w:name="z36" w:id="53"/>
    <w:p>
      <w:pPr>
        <w:spacing w:after="0"/>
        <w:ind w:left="0"/>
        <w:jc w:val="both"/>
      </w:pPr>
      <w:r>
        <w:rPr>
          <w:rFonts w:ascii="Times New Roman"/>
          <w:b w:val="false"/>
          <w:i w:val="false"/>
          <w:color w:val="000000"/>
          <w:sz w:val="28"/>
        </w:rPr>
        <w:t>
      7. Спорт.</w:t>
      </w:r>
    </w:p>
    <w:bookmarkEnd w:id="53"/>
    <w:bookmarkStart w:name="z37" w:id="54"/>
    <w:p>
      <w:pPr>
        <w:spacing w:after="0"/>
        <w:ind w:left="0"/>
        <w:jc w:val="both"/>
      </w:pPr>
      <w:r>
        <w:rPr>
          <w:rFonts w:ascii="Times New Roman"/>
          <w:b w:val="false"/>
          <w:i w:val="false"/>
          <w:color w:val="000000"/>
          <w:sz w:val="28"/>
        </w:rPr>
        <w:t>
      8. Театр және кино.</w:t>
      </w:r>
    </w:p>
    <w:bookmarkEnd w:id="54"/>
    <w:bookmarkStart w:name="z38" w:id="55"/>
    <w:p>
      <w:pPr>
        <w:spacing w:after="0"/>
        <w:ind w:left="0"/>
        <w:jc w:val="both"/>
      </w:pPr>
      <w:r>
        <w:rPr>
          <w:rFonts w:ascii="Times New Roman"/>
          <w:b w:val="false"/>
          <w:i w:val="false"/>
          <w:color w:val="000000"/>
          <w:sz w:val="28"/>
        </w:rPr>
        <w:t>
      9. Эстрада.</w:t>
      </w:r>
    </w:p>
    <w:bookmarkEnd w:id="55"/>
    <w:bookmarkStart w:name="z39" w:id="56"/>
    <w:p>
      <w:pPr>
        <w:spacing w:after="0"/>
        <w:ind w:left="0"/>
        <w:jc w:val="both"/>
      </w:pPr>
      <w:r>
        <w:rPr>
          <w:rFonts w:ascii="Times New Roman"/>
          <w:b w:val="false"/>
          <w:i w:val="false"/>
          <w:color w:val="000000"/>
          <w:sz w:val="28"/>
        </w:rPr>
        <w:t>
      10. Халық шығармашылығы.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шілдедегі</w:t>
            </w:r>
            <w:r>
              <w:br/>
            </w:r>
            <w:r>
              <w:rPr>
                <w:rFonts w:ascii="Times New Roman"/>
                <w:b w:val="false"/>
                <w:i w:val="false"/>
                <w:color w:val="000000"/>
                <w:sz w:val="20"/>
              </w:rPr>
              <w:t>№ 597 қаулысына</w:t>
            </w:r>
            <w:r>
              <w:br/>
            </w:r>
            <w:r>
              <w:rPr>
                <w:rFonts w:ascii="Times New Roman"/>
                <w:b w:val="false"/>
                <w:i w:val="false"/>
                <w:color w:val="000000"/>
                <w:sz w:val="20"/>
              </w:rPr>
              <w:t>қосымша</w:t>
            </w:r>
          </w:p>
        </w:tc>
      </w:tr>
    </w:tbl>
    <w:bookmarkStart w:name="z41" w:id="5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57"/>
    <w:bookmarkStart w:name="z42" w:id="58"/>
    <w:p>
      <w:pPr>
        <w:spacing w:after="0"/>
        <w:ind w:left="0"/>
        <w:jc w:val="both"/>
      </w:pPr>
      <w:r>
        <w:rPr>
          <w:rFonts w:ascii="Times New Roman"/>
          <w:b w:val="false"/>
          <w:i w:val="false"/>
          <w:color w:val="000000"/>
          <w:sz w:val="28"/>
        </w:rPr>
        <w:t>
      1. "Қазақстан Республикасы Үкiметiнiң "Дарын" мемлекеттiк жастар сыйлығы туралы" Қазақстан Республикасы Үкіметінің 1996 жылғы</w:t>
      </w:r>
    </w:p>
    <w:bookmarkEnd w:id="58"/>
    <w:p>
      <w:pPr>
        <w:spacing w:after="0"/>
        <w:ind w:left="0"/>
        <w:jc w:val="both"/>
      </w:pPr>
      <w:r>
        <w:rPr>
          <w:rFonts w:ascii="Times New Roman"/>
          <w:b w:val="false"/>
          <w:i w:val="false"/>
          <w:color w:val="000000"/>
          <w:sz w:val="28"/>
        </w:rPr>
        <w:t xml:space="preserve">
      7 тамыздағы № 983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1996 ж., № 33, 311-құжат).</w:t>
      </w:r>
    </w:p>
    <w:bookmarkStart w:name="z43" w:id="59"/>
    <w:p>
      <w:pPr>
        <w:spacing w:after="0"/>
        <w:ind w:left="0"/>
        <w:jc w:val="both"/>
      </w:pPr>
      <w:r>
        <w:rPr>
          <w:rFonts w:ascii="Times New Roman"/>
          <w:b w:val="false"/>
          <w:i w:val="false"/>
          <w:color w:val="000000"/>
          <w:sz w:val="28"/>
        </w:rPr>
        <w:t xml:space="preserve">
      2. "Қазақстан Республикасы Үкіметінің "Дарын" мемлекеттік жастар сыйлығының кейбір мәселелері" туралы Қазақстан Республикасы Үкіметінің 2002 жылғы 20 қыркүйектегі № 1038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30, 335-құжат).</w:t>
      </w:r>
    </w:p>
    <w:bookmarkEnd w:id="59"/>
    <w:bookmarkStart w:name="z44" w:id="60"/>
    <w:p>
      <w:pPr>
        <w:spacing w:after="0"/>
        <w:ind w:left="0"/>
        <w:jc w:val="both"/>
      </w:pPr>
      <w:r>
        <w:rPr>
          <w:rFonts w:ascii="Times New Roman"/>
          <w:b w:val="false"/>
          <w:i w:val="false"/>
          <w:color w:val="000000"/>
          <w:sz w:val="28"/>
        </w:rPr>
        <w:t xml:space="preserve">
      3. "Қазақстан Республикасы Үкіметінің "Дарын" мемлекеттік жастар сыйлығының кейбір мәселелері" туралы Қазақстан Республикасы Үкіметінің 2004 жылғы 26 тамыздағы № 897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30, 418-құжат).</w:t>
      </w:r>
    </w:p>
    <w:bookmarkEnd w:id="60"/>
    <w:bookmarkStart w:name="z45" w:id="61"/>
    <w:p>
      <w:pPr>
        <w:spacing w:after="0"/>
        <w:ind w:left="0"/>
        <w:jc w:val="both"/>
      </w:pPr>
      <w:r>
        <w:rPr>
          <w:rFonts w:ascii="Times New Roman"/>
          <w:b w:val="false"/>
          <w:i w:val="false"/>
          <w:color w:val="000000"/>
          <w:sz w:val="28"/>
        </w:rPr>
        <w:t xml:space="preserve">
      4. "Қазақстан Республикасы Үкiметiнiң кейбiр шешiмдерiне өзгерiстер енгізу және Қазақ КCP Министрлер Кабинетiнiң, Қазақстан Республикасы Министрлер Кабинетiнiң, Қазақстан Республикасы Үкiметінің кейбiр шешiмдерiнiң күшi жойылды деп тану туралы" Қазақстан Республикасы Үкіметінің 2005 жылғы 29 қыркүйектегі № 964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2005 ж., № 36, 500-құжат).</w:t>
      </w:r>
    </w:p>
    <w:bookmarkEnd w:id="61"/>
    <w:bookmarkStart w:name="z46" w:id="62"/>
    <w:p>
      <w:pPr>
        <w:spacing w:after="0"/>
        <w:ind w:left="0"/>
        <w:jc w:val="both"/>
      </w:pPr>
      <w:r>
        <w:rPr>
          <w:rFonts w:ascii="Times New Roman"/>
          <w:b w:val="false"/>
          <w:i w:val="false"/>
          <w:color w:val="000000"/>
          <w:sz w:val="28"/>
        </w:rPr>
        <w:t xml:space="preserve">
      5. "Қазақстан Республикасы Үкіметінің "Дарын" мемлекеттік жастар сыйлығының кейбір мәселелері" туралы Қазақстан Республикасы Үкіметінің 2006 жылғы 22 тамыздағы № 797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32, 341-құжат).</w:t>
      </w:r>
    </w:p>
    <w:bookmarkEnd w:id="62"/>
    <w:bookmarkStart w:name="z47" w:id="63"/>
    <w:p>
      <w:pPr>
        <w:spacing w:after="0"/>
        <w:ind w:left="0"/>
        <w:jc w:val="both"/>
      </w:pPr>
      <w:r>
        <w:rPr>
          <w:rFonts w:ascii="Times New Roman"/>
          <w:b w:val="false"/>
          <w:i w:val="false"/>
          <w:color w:val="000000"/>
          <w:sz w:val="28"/>
        </w:rPr>
        <w:t xml:space="preserve">
      6. "Қазақстан Республикасы Үкіметінің "Дарын" мемлекеттік жастар сыйлығын беру жөніндегі комиссияның құрамын бекіту туралы" Қазақстан Республикасы Үкіметінің 2014 жылғы 15 желтоқсандағы № 1318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80, 695-құжат).</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