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40cbd" w14:textId="7b40c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және 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25 сәуірдегі № 312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Күші жойылды - ҚР Үкіметінің 28.07.2023 </w:t>
      </w:r>
      <w:r>
        <w:rPr>
          <w:rFonts w:ascii="Times New Roman"/>
          <w:b w:val="false"/>
          <w:i w:val="false"/>
          <w:color w:val="ff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"Мемлекеттің қорғаншылық және қамқоршылық жөніндегі функцияларын жүзеге асыру қағидаларын бекіту туралы" Қазақстан Республикасы Үкіметінің 2012 жылғы 30 наурыздағы № 382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40, 523-құжат):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Мемлекеттің қорғаншылық және қамқоршылық жөніндегі функцияларын жүзеге асыру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Мемлекеттік органдар мен ұйымдардың кәмелетке толмағандарға қатысты қорғаншылық және қамқоршылық жөніндегі қызметін үйлестіруді және өзара іс-қимылын ұйымдастыруды Қазақстан Республикасының балалардың құқықтарын қорғау саласындағы уәкілетті органы, кәмелетке толғандарға қатысты – халықты әлеуметтік қорғаудың уәкілетті органдары жүзеге асырады.".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- ҚР Үкіметінің 28.07.2023 </w:t>
      </w:r>
      <w:r>
        <w:rPr>
          <w:rFonts w:ascii="Times New Roman"/>
          <w:b w:val="false"/>
          <w:i w:val="false"/>
          <w:color w:val="00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тізбесі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"Патронаттық тәрбие туралы ережені бекіту туралы" Қазақстан Республикасы Үкіметінің 2012 жылғы 30 наурыздағы № 384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40, 525-құжат).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"Бала асырап алу жөніндегі агенттіктерді аккредиттеу қағидаларын бекіту туралы" Қазақстан Республикасы Үкіметінің 2012 жылғы 30 наурыздағы № 385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40, 526-құжат).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"Бала асырап алуға тілек білдірген адамдарды есепке алу қағидаларын бекіту туралы" Қазақстан Республикасы Үкіметінің 2012 жылғы 30 наурыздағы № 386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40, 527-құжат).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Республикасының азаматтары болып табылатын балаларды асырап алуға беру туралы рұқсат беру мүмкіндігі туралы қорытынды беретін комиссия қызметінің қағидаларын және құрамын бекіту туралы" Қазақстан Республикасы Үкіметінің 2012 жылғы 30 наурыздағы № 387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40, 528-құжат).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"Жетім балаларды, ата-аналарының қамқорлығынсыз қалған және асырап алуға жататын балаларды есепке алуды ұйымдастыру және олар туралы ақпаратқа қол жеткізу қағидаларын бекіту туралы" Қазақстан Республикасы Үкіметінің 2012 жылғы 30 наурыздағы № 388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40, 529-құжат).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"Қазақстан Республикасының азаматтары болып табылатын балаларды асырап алуға тілек білдірген шетелдіктерді есепке алу қағидаларын бекіту туралы" Қазақстан Республикасы Үкіметінің 2012 жылғы 5 мамырдағы № 578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48, 648-құжат).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"Қазақстан Республикасы Үкіметінің "Қазақстан Республикасының азаматтары болып табылатын балаларды асырап алуға беру қағидаларын бекіту туралы" 2012 жылғы 30 наурыздағы № 380 және "Бала асырап алуға тілек білдірген адамдарды есепке алу қағидаларын бекіту туралы" 2012 жылғы 30 наурыздағы № 386 қаулыларына өзгерістер мен толықтырулар енгізу туралы" Қазақстан Республикасы Үкіметінің 2013 жылғы 7 маусымдағы № 584 қаулысының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36, 539-құжат).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"Қазақстан Республикасы Үкіметінің кейбір шешімдеріне өзгерістер мен толықтырулар енгізу туралы" Қазақстан Республикасы Үкіметінің 2013 жылғы 18 қазандағы № 1115 қаулысымен бекітілген Қазақстан Республикасы Үкіметтінің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14-тармағы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60, 827-құжат).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"Орта білім беру ұйымдарында білім алушыларды тамақтандыруды ұйымдастыру бойынша көрсетілетін қызметтерді берушілерді таңдау қағидаларын бекіту туралы" Қазақстан Республикасы Үкіметінің 2014 жылғы 3 наурыздағы № 172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14, 119-құжат).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"Білім беру саласында арнаулы әлеуметтік қызметтер көрсету стандартын бекіту туралы" Қазақстан Республикасы Үкіметінің 2014 жылғы 26 наурыздағы № 262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23, 172-құжат).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