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04cf" w14:textId="01c0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Атом энергиясын пайдалану саласындағы лицензиарды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сәуірдегі № 274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Кіріспе жаңа редакцияда көзделген - ҚР Үкіметінің 05.06.2026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және хабарламалар туралы" 2014 жылғы 16 мамырдағы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1-тармақ жаңа редакцияда көзделген - ҚР Үкіметінің 05.06.2026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Энергетика министрлігінің Атомдық және энергетикалық қадағалау мен бақылау комитеті атом энергиясын пайдалану саласындағы лицензиар болып белгіленсін.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"Атом энергиясын пайдалану саласындағы қызметті лицензиялаудың кейбір мәселелері туралы" Қазақстан Республикасы Үкіметінің 2013 жылғы 10 шілдедегі № 716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41, 611-құжат) күші жойылды деп танылсын.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