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924" w14:textId="d75d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Кәсіптік стандарттарды әзірлеуге 2015 жылға қаражат бөлу және оны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2015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«2015 – 2017 жылдарға арналған республикалық бюджет туралы» 2014 жылғы 28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«2015 – 2017 жылдарға арналған республикалық бюджет туралы» Қазақстан Республикасының Заңын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кәсіптік стандарттарды әзірлеуге 2015 жылға </w:t>
      </w:r>
      <w:r>
        <w:rPr>
          <w:rFonts w:ascii="Times New Roman"/>
          <w:b w:val="false"/>
          <w:i w:val="false"/>
          <w:color w:val="000000"/>
          <w:sz w:val="28"/>
        </w:rPr>
        <w:t>қаражат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Кәсіптік стандарттарды әзірлеуге 2015 жылға арналған қаражатты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тоқсан сайын, есепті кезеңнен кейінгі айдың 5-күніне дейін Қазақстан Республикасы Денсаулық сақтау және әлеуметтік даму министрлігіне кәсіптік стандарттардың әзірлену барысы туралы есептер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 жарты жылда бір рет, есепті кезеңнен кейінгі айдың 10-күніне қарай Қазақстан Республикасының Үкіметіне кәсіптік стандарттардың әзірлену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Кәсіптік стандарттарды әзірлеуге 2015 жылға қаражат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Қаражат бөлу жаңа редакцияда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275"/>
        <w:gridCol w:w="3537"/>
        <w:gridCol w:w="1442"/>
        <w:gridCol w:w="192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69184,0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Кәсіптік стандарттарды әзірлеуге 2015 жылға арналған қаражатты пайдалану қағидалары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Кәсіптік стандарттарды әзірлеуге 2015 жылға арналған қаражатты пайдалану қағидалары (бұдан әрі – Қағидалар) «2015 – 2017 жылдарға арналған республикалық бюджет туралы» 2014 жылғы 28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«2015 – 2017 жылдарға арналған республикалық бюджет туралы» Қазақстан Республикасының Заңын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кәсіптік стандарт – кәсіптік қызметтің нақты саласында біліктілік деңгейіне және құзыреттілікке, еңбек мазмұнына, сапасына және жағдайларына қойылатын талаптарды айқындайтын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бюджеттік бағдарламалардың әкімшілері – кәсіптік стандарттарды әзірлеу шеңберінде іске асырылатын іс-шараларды қаржыландыруды жүзеге асыратын ішкі істер, денсаулық сақтау және әлеуметтік даму, мәдениет және спорт, ауыл шаруашылығы, инвестициялар және даму және ұлттық экономика саласындағы орталық уәкілетті органдар.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Кәсіптік стандарттарды әзірлеуге бағытталған іс-шараларды қаржыландыру бюджет заңнамасына сәйкес жүргізіледі.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Республикалық бюджеттік бағдарламалар әкімшілеріне кәсіптік стандарттарды әзірлеуге бөлінетін қаражатты пайдалану тәртібі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Республикалық бюджеттік бағдарламалардың әкімшілері кәсіптік стандарттың құрылымына және Қазақстан Республикасы Еңбек және халықты әлеуметтік қорғау министрінің міндетін атқарушының 2012 жылғы 24 қыркүйектегі № 374-ө-м бұйрығымен бекітілген Кәсіптік стандарттарды әзірлеу, қайта қарау, сынақтан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кәсіптік стандарттарды әзірлеуді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Республикалық бюджеттік бағдарламалардың әкімшілері кәсіптік стандарттарды әзірлеу кезінде кәсіптік қызметтің мазмұнына қойылатын бірыңғай талаптарды әзірлеуді, еңбек нарығының қазіргі заманғы қажеттіліктеріне жауап беретін біліктілік талаптарын жаңартуды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Кәсіптік стандарттарды әзірлеуге 2015 жылға көзделген қаражатты бөлу және пайдалану бюджет заңнамасына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бюджеттік бағдарламалар әкімшілерінің кәсіптік стандарттарды әзірлеуге арналған көрсетілетін қызметтерді сатып алуы мемлекеттік сатып алу туралы заңнамаға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Республикалық бюджеттік бағдарламалардың әкімшілері ұсынатын кәсіптік стандарттарды әзірлеу барысы туралы есептер: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іс-шаралардың нақты орындалуы туралы (нәтижелерге қол жеткізу сатылары);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нәтижелерге қол жеткізбеу себептері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бөлінген қаражаттың игерілуі туралы ақпаратты қамтуы тиіс.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– Қазақстан Республикасы Денсаулық сақтау және әлеуметтік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