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525d" w14:textId="09f5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 - маусымында және қазан - желтоқсанында мерзімді әскери қызметке кезекті шақыру туралы" Қазақстан Республикасы Президентінің 2015 жылғы 20 ақпандағы № 1011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135 қаулысы</w:t>
      </w:r>
    </w:p>
    <w:p>
      <w:pPr>
        <w:spacing w:after="0"/>
        <w:ind w:left="0"/>
        <w:jc w:val="both"/>
      </w:pPr>
      <w:bookmarkStart w:name="z1" w:id="0"/>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 - маусымында және қазан - желтоқсанында мерзімді әскери қызметке кезекті шақыру туралы» Қазақстан Республикасы Президентінің 2015 жылғы 20 ақпандағы № 1011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белгіленген тәртіппен:</w:t>
      </w:r>
      <w:r>
        <w:br/>
      </w:r>
      <w:r>
        <w:rPr>
          <w:rFonts w:ascii="Times New Roman"/>
          <w:b w:val="false"/>
          <w:i w:val="false"/>
          <w:color w:val="000000"/>
          <w:sz w:val="28"/>
        </w:rPr>
        <w:t>
</w:t>
      </w:r>
      <w:r>
        <w:rPr>
          <w:rFonts w:ascii="Times New Roman"/>
          <w:b w:val="false"/>
          <w:i w:val="false"/>
          <w:color w:val="000000"/>
          <w:sz w:val="28"/>
        </w:rPr>
        <w:t>
      1) әскерге шақыру комиссияларының жұмысын және саны 29408 адам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2015 жылдың сәуір - маусымында және қазан - желтоқсанында әскери қызметке шақыруды жүргізуді қамтамасыз етуді;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 Қарулы Күштеріне, Қазақстан Республикасы Ішкі істер министрлігіне, Қазақстан Республикасы Ұлттық қауіпсіздік комитетіне, Қазақстан Республикасы Мемлекеттік күзет қызметіне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Қорғаныс, Ішкі істер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бөлу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