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7903" w14:textId="9137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9 ақпандағы № 45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Ескерту. Күші жойылды – ҚР Үкіметінің 03.04.2020 № 165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қызметтерді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55, 769-құжат)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көрсетілетін қызметтер </w:t>
      </w:r>
      <w:r>
        <w:rPr>
          <w:rFonts w:ascii="Times New Roman"/>
          <w:b w:val="false"/>
          <w:i w:val="false"/>
          <w:color w:val="000000"/>
          <w:sz w:val="28"/>
        </w:rPr>
        <w:t>тізілімі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9 ақпандағы</w:t>
            </w:r>
            <w:r>
              <w:br/>
            </w:r>
            <w:r>
              <w:rPr>
                <w:rFonts w:ascii="Times New Roman"/>
                <w:b w:val="false"/>
                <w:i w:val="false"/>
                <w:color w:val="000000"/>
                <w:sz w:val="20"/>
              </w:rPr>
              <w:t>№ 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қыркүйектегі</w:t>
            </w:r>
            <w:r>
              <w:br/>
            </w:r>
            <w:r>
              <w:rPr>
                <w:rFonts w:ascii="Times New Roman"/>
                <w:b w:val="false"/>
                <w:i w:val="false"/>
                <w:color w:val="000000"/>
                <w:sz w:val="20"/>
              </w:rPr>
              <w:t>№ 983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көрсетілетін қызметтер тізілімі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5321"/>
        <w:gridCol w:w="619"/>
        <w:gridCol w:w="373"/>
        <w:gridCol w:w="1895"/>
        <w:gridCol w:w="1754"/>
        <w:gridCol w:w="241"/>
        <w:gridCol w:w="34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және (немесе) заңды тұлға) туралы мәліметтер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стандартын әзірлейтін орталық мемлекеттік органның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нәтижелерін беруді жүзеге асыратын ұйымдардың атаулары және (немесе) "электрондық үкіметтің" веб-порталын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Құжаттандыру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уақытша жеке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шақырылғандарға шақыру учаскелеріне тіркеу туралы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әскери билеттердің (әскери билеттердің орнына уақытша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сарбаздарға, сержанттарға әскери билеттер (әскери билеттердің орнына уақытша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басқармалары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тұлғаларға (Ұлы Отан соғысына қатысушыларға, Чернобыль авариясын жоюшыларға, жауынгер-интернационалистерге)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әскери қызметке қатынасы туралы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Қорғанысминінің жергілікті әскери басқару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жерінен мекенжай анықтамаларын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көлемдi кемелердi жүргізу құқығына куәлiктер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адамдарына диплом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тұрғылықты жері бойынша тіркеу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тұрғылықты жері бойынша тіркеуден шығару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және одан шығуды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аудандардың, аудандық маңызы бар қалалардың ЖАО, қаладағы кенттердің, ауылдардың, ауылдық округтердің әкімдері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аудандық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аудандық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тіркеу есебі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 жеке сот орындаушысын, адвокатты, кәсіби медиаторды тіркеу есебі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мекемелерінің Қазақстан Республикасының азаматтығынан шығу жөніндегі құжаттарды ресімдеуі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азаматтарын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азаматтарының азаматтық хал актілерін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босқын мәртебесін беру және ұзарту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болатын шетелдіктер мен азаматтығы жоқ адамдарды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 тіркеу және оларға Қазақстан Республикасында тұрақты тұруға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және Қазақстан Республикасының аумағы арқылы транзиттік өтуге визалар беру, олардың мерзімін ұзарту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 және ақпарат агенттігін есепке қою, қайта есепке қою, есепке қойылғанын куәландыратын құжаттың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Байланыс, ақпараттандыру және ақпарат комитеті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аумағында таратылатын шетелдiк мерзiмдi баспасөз басылымдарын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Дін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Дін істері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дiни орталықтардың Қазақстан Республикасындағы дiни бiрлестiктерінің басшыларын тағайындауын келiсу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Дін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Дін істері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төлеушіні тіркеу есебі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салық төлеуші ретінде тіркеу есебі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 бойынша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 Астана және Алматы қалалары бойынша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оңалтуды, уақытша және банкроттықты басқарушының) қызметін жүзеге асыру құқығы бар адамдарды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анықтауды тіркеу, оның ішінде азаматтық хал актілері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алуды тіркеу, оның ішінде азаматтық хал актілері жазбаларына өзгерістер, толықтырулар мен түзетулер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аудандардың және облыстық маңызы бар қалалардың ЖАО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Балаға білім беру және бос уақыт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ұйымдарына құжаттарды қабылдау және балаларды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типтегі мектепке дейінгі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типтегі мектепке дейінгі ұйымдар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 ауыл, ауылдық округ әкімі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аудандардың және облыстық маңызы бар қалалардың ЖАО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отбасылардағы балалардың қала сыртындағы және мектеп жанындағы лагерьлерде демалуы үшін құжаттар қабылдау және жолдама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қалалардың ЖАО,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қалалардың ЖАО,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тәрбиелеп отырған отбасыларға консультациялық көмек көрсету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Баланы бағу және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балаларға мемлекеттік жәрдемақы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кент, ауыл, ауылдық округ әкімі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аудандардың және облыстық маңызы бар қалалардың ЖАО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комитетi,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Балалардың құқықтарын қорғау комитетi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Мүлік және зияткерлік меншік құқығы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Жылжымалы мүлік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кепілдігін тіркеу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"Жылжымайтын мүлік орталығы" ШЖҚ РМК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"Жылжымайтын мүлік орталығы" ШЖҚ РМК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 және оларға құқықтарды мемлекеттік тіркеу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кепiлiн мемлекеттік тiркеу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екінші деңгейдегі банктер,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мемлекеттік тіркеу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түрлерін сәйкестендіру нөмірі бойынша мемлекеттік тіркеу және көлік құралын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 мемлекеттік тіркеу және кеме ипотекасының мемлекеттік тіркелгенін растайтын құжаттардың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кеменiң ипотекасын мемлекеттік тіркеу және шағын көлемді кеменiң ипотекасының мемлекеттік тіркелгенін растайтын құжаттардың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кемелерiн мемлекеттiк тiркеу туралы куәліктер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немесе жасалып жатқан кеменің ипотекасын мемлекеттік тіркеу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(жасалып жатқан кеме) ипотекасын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мемлекеттік кеме тізілімінде кемелерді мемлекеттiк тiркеу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"Жылжымайтын мүлік орталығы" ШЖҚ РМК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"Жылжымайтын мүлік орталығы" ШЖҚ РМК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және тоқтатылған құқықтар туралы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иесі (құқық иеленушісі) туралы мәліметті қамтитын техникалық паспортқа қосымшаны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туындыларға құқықтарды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сублицензиялық шарттарды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 топ өнеркәсіптік меншік объектілеріне қатысты тауар таңбасына арналған куәлікті алу құқығын басқаға беру туралы шартты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Жарияланбаған туындылардың қолжазбаларын сақтауға тапсыру туралы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құқығына куәлiк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патент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патент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 Мүлік және зияткерлік меншік құқығы саласындағы мемлекеттік көрсетілетін басқа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 Қаржыминінің Мемлекеттік мүлік және жекешелендіру комитетінің аумақтық департаменттері,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 Қаржыминінің Мемлекеттік мүлік және жекешелендіру комитетінің аумақтық департаменттері,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ұйымдарға тіркелу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болуына ерікті анонимді және міндетті құпия медициналық тексерілу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облыстардың, Астана және Алматы қалаларының ЖИТС-тың профилактикасы және оған қарсы күрес орталықтары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облыстардың, Астана және Алматы қалаларының ЖИТС-тың профилактикасы және оған қарсы күрес орталықтары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еңбекке уақытша жарамсыздық парағын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еңбекке уақытша жарамсыздық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Медициналық қызметке ақы төлеу комитетінің аумақтық бөлімшелері, облыстардың, Астана және Алматы қалаларының денсаулық сақтау басқармалары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ДСӘДМ Медициналық қызметке ақы төлеу комитетінің аумақтық бөлімшелері, облыстардың, Астана және Алматы қалаларының денсаулық сақтау басқармалары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00602. Денсаулық сақтау саласындағы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технологияларға клиникалық зерттеу жүргізуге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біліктілік санатын бермей маман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бере отырып маман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аумақтық департаменттері,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біліктілік санатын бере отырып, халықтың санитариялық-эпидемиологиялық саламаттылығы саласындағы маман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денсаулық сақтау субъектілерінің қызметіне тәуелсіз сараптамалық бағалау жүргізу құқығына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және сот-наркологиялық сарапшыларды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және сот-наркологиялық сараптамасының белгілі бір түрін жүргізу құқығына біліктілік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кадрларын даярлықтан өткізу, олардың біліктілігін арттыру және қайта даярлау туралы құжаттарды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ДСӘДМ МФҚБК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есiрткi құралдарының, психотроптық заттар мен прекурсорлардың айналымына байланысты қызметтерге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заттарға клиникаға дейінгі (клиникалық емес) зерттеулердi жүргізуге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дәрiлік заттарды, медициналық мақсаттағы бұйымдар мен медициналық техниканы клиникалық зерттеуді және (немесе) сынауды жүргізуге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МФҚБК,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заттардың атауларын бекіту (бекітпеу) туралы шешімді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МФҚБК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ДСӘДМ МФҚБК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жарамдылық мерзімдерін және оны сақтау шарттарын келісу туралы санитариялық-эпидемиологиялық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Тұтынушылардың құқықтарын қорғау комитеті, ҰЭМ Тұтынушылардың құқықтарын қорғау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(сәйкес еместігі) туралы санитариялық-эпидемиологиялық қорытындылар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"64615 әскери бөлімі" РММ, "01826 әскери бөлімі" РММ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"64615 әскери бөлімі" РММ, "01826 әскери бөлімі" РММ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Денсаулық сақтау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Денсаулық сақтау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диспансерінен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 тіркеу және есепке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жұмыспен қамтуға жәрдемдесудің белсенді нысандарына қатысуға жолдамалар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саласында рұқсат құжаттарын беру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ұйымнан зейнетақы төлемдерін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асыраушысынан айырылу жағдайы бойынша және жасына байланысты мемлекеттік әлеуметтік жәрдемақылар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санаттарын әлеуметтік қолдау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біржолғы төлем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кенттің, ауылдың, ауылдық округтің әкімі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 кенттің, ауылдың, ауылдық округтің әкімі,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әлеуметтік сала мамандарына отын сатып алу бойынша әлеуметтік көмек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аудандардың және облыстық маңызы бар қалалардың ЖАО, кенттің, ауылдың, ауылдық округтің әкімі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ЗТМО,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ауылдық аумақтарды дамыту саласындағы уәкiлеттi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ауылдық аумақтарды дамыту саласындағы уәкiлеттi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ұсыну үшін оларға құжаттарды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сурдо-тифлотехникалық және міндетті гигиеналық құралдармен қамтамасыз ету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кресло-арбалар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санаторий-курорттық емдеумен қамтамасыз ету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 кенттің, ауылдың, ауылдық округтің әкімі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кенттің, ауылдың, ауылдық округтің әкімі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азаматтарға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Күштерiнiң қызметтік тұрғын үйге мұқтаж әскери қызметшілерін есепке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"Халықаралық бағдарламалар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беретін білім беру ұйымдарында экстернат нысанында оқуға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оқу орындарына құжаттар қабылдау және оқуға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оқу орындарына құжаттар қабылдау және оқуға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үздік оқытушысы" атағына құжаттарды қабылдау және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жоғары оқу орындары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оның ішінде академиялық ұтқырлық шеңберінде оқу конкурсына қатысу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жоғары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00802. Білім және ғылым саласында рұқсат ету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 БҒМ Білім және ғылым саласындағы бақылау комитетінің аумақтық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кәсiптік және жоғары білім берудің оқулық басылымдары бойынша авторларға және авторлар ұжымына сараптамалық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білім алушыларға жатақхана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ұйымдарындағы білім алушыларға жатақхана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білу деңгейін бағалау (ҚАЗТЕСТ)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және нострификациялау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 БҒМ "Болон процесі және академиялық ұтқырлық орталығы" ШЖҚ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БҒМ "Болон процесі және академиялық ұтқырлық орталығы" ШЖҚ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негізгі орта және жалпы орта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бiлiм туралы құжаттардың телнұсқаларын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техникалық және кәсіптік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беру туралы құжаттардың телнұсқаларын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грантын тағайындау конкурсына қатысу үшін құжаттарды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беру конкурсына қатысу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аудандардың және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профессор-оқытушылар құрамы мен ғылыми қызметкерлері лауазымдарына орналасу конкурсына қатысу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мекемелерінің басшылары лауазымдарына орналасу конкурсына қатысу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орта білім беру мекемелерінің басшылары лауазымдарына орналасу конкурсына қатысу үшін құжаттар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Әділетмині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өңірлік қаржы орталығының қатысушы заңды тұлғаларын мемлекеттік тіркеу (қайта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патент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қалалардағы аудандар және қалалар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00903. Белгілі бір қызмет түрлерімен айналысуға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лицензия алу үшін біліктілік емтиханын өткізу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ескерткiштерiндегі археологиялық және (немесе) ғылыми-реставрациялық жұмыстарды жүзеге асыру жөнiндегi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МСМ,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Лотереяларды ұйымдастыру және өткізу жөніндегі қызмет түрін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брокерлік қызметпен айналысу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дилерлік қызметпен айналысу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түрлерiн экспорттауға және (немесе) импорттауға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Әділетминінің Сот сараптамасы орталығы,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Әділетминінің Сот сараптамасы орталығы,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00904. Өнімдердің жекелеген түрлерін өндіруге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рұқсат құжаттарын беру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Алматы және Астана қалалары бойынша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комитетінің облыстар, Алматы және Астана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Алматы және Астана қалалары бойынша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комитетінің облыстар, Алматы және Астана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сыйақы мөлшерлемесіне субсидия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"Даму" КДҚ"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"Даму" КДҚ" АҚ, екінші деңгейдегі банктер, Даму банкі, лизингті компания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кепілдіктер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"Даму" КДҚ"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мемлекеттік гранттар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өндірістік (индустриялық) инфрақұрылымды дамыту бойынша қолдау көрсету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 субъектілерін оқыту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тұлғалардың мемлекеттік тізілімінен және туристік бағдарлар мен жолдардың мемлекеттік тізілімінен үзінді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оның ішінде туристік әлеует, туризм объектілері және туристік қызметті жүзеге асыратын тұлғалар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беру куәлігін және рұқсат карточкасын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техникалық байқау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куәлiктер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жеңiл авиация әуе кемесiнiң ұшуға жарамдылығы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кемесiнiң ұшуға жарамдылығы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қауiпсiздiк қызметiнiң қарап тексеруді ұйымдастыруы жөнiнде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орындауға куәлiк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тіркеу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куәлiк беру (жалпы мақсаттағы авиация пайдаланушы)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(тiкұшақ айлығының) жарамдылығы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w:t>
            </w:r>
          </w:p>
          <w:p>
            <w:pPr>
              <w:spacing w:after="20"/>
              <w:ind w:left="20"/>
              <w:jc w:val="both"/>
            </w:pPr>
            <w:r>
              <w:rPr>
                <w:rFonts w:ascii="Times New Roman"/>
                <w:b w:val="false"/>
                <w:i w:val="false"/>
                <w:color w:val="000000"/>
                <w:sz w:val="20"/>
              </w:rPr>
              <w:t>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кемесi үлгiсінің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ұйымның әуе қозғалысына қызмет көрсету органына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ұйымның радиотехникалық жабдықты пайдалану және байланыс қызметіне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Азаматтық авиация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экипаждарының ең аз құрамы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кемелердiң каботажды жүзеге асыруына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"Қазақстан кеме қатынасының тіркемесі" РМҚК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"Қазақстан кеме қатынасының тіркемесі" РМҚК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тiзiлiмiне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"ҚазАвтоЖол ҰК" АҚ-ның облыстық филиалдары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және Астана,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"ҚазАвтоЖол ҰК" АҚ-ның облыстық филиалдары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жолдарды және жалпыға ортақ пайдаланылатын жолдарға жалғасатын жолдарды салуға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"ҚазАвтоЖол ҰК" АҚ-ның облыстық филиалдары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Көлік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Көлік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және жануарлар дүниесін, табиғи ресурстарды қорғау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 қорғау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экологиялық рұқсаттар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ЭМ Мұнай-газ кешеніндегі экологиялық реттеу, бақылау және мемлекеттік инспекция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ЭМ Мұнай-газ кешеніндегі экологиялық реттеу, бақылау және мемлекеттік инспекция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мемлекеттік экологиялық сараптама қорытындысын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ЭМ Мұнай-газ кешеніндегі экологиялық реттеу, бақылау және мемлекеттік инспекция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ЭМ Мұнай-газ кешеніндегі экологиялық реттеу, бақылау және мемлекеттік инспекция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паспорттарын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комитетінің Экология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комитетінің Экология департаменттері,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және Астана,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мекемелерінің учаскелерін құрылыс объектілеріне ұзақ мерзімді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табиғатты қорғау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табиғатты қорғау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мекемелерінің учаскелерін қысқа мерзімді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және аңшылық шаруашылығы комитеті, табиғатты қорғау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және аңшылық шаруашылығы комитеті, табиғатты қорғау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сіңірулерін қысқарту, сондай-ақ парниктік газдарды түгендеу туралы есепті растау саласындағы кәсіби верификациялық және валидациялық (детерминациялық) қызметті жүзеге асыратын тәуелсіз ұйымдарды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сертификат беру және қайта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ақпараттық-талдамалық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ақпараттық-талдамалық орталығы"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ресурстарын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ететін кәсіпорындар мен басқа да құрылыстарды орналастыруды және пайдалануға беруді, сондай-ақ су объектiлерiнде, су қорғау аймақтары мен белдеулерiнде құрылыс және басқа да жұмыстар жүргiзу шарттарын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кодексінің 66-бабының 1-тармағында көрсетілген құрылыстарды немесе техникалық құрылғыларды қолдана отырып, жерүсті суларын жинау және (немесе) пайдалану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ететін кәсіпорындар мен құрылыстарды орналастыруға және салуға жобалық құжаттаманы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бөлігінен тәулігіне елуден екі мың шаршы метрге дейін алу лимиттерімен шаруашылық-ауызсу және өндірістік-техникалық жерасты суларын пайдалану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комитетiнің Су ресурстарын пайдалануды және қорғауды реттеу жөніндегі бассейндік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оқшауланған немесе бірлесіп пайдалануға конкурстық негізде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объектілерінің сарқылуына жол бермеуге бағытталған су қорғау іс-шараларына арналған рұқсатты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комитетінің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басқа тау-кен жұмыстарын жүргізуге жобалық құжаттаманы, жерасты су объектілері арқылы коммуникация құрылысының жобаларын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комитетінің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объектілерінің жай-күйіне, сондай-ақ орталықтандырылмаған ауызсумен жабдықтау кезінде жерасты су объектілерінен тікелей жерасты су объектілерін жинауға әсер ететін кәсіпорындар мен басқа ғимараттарды салуға, реконструкциялауға, пайдалануға, консервациялауға, жоюға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комитетінің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Су ресурстары комитетi,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шартын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"электрондық үкіметтің" веб- 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электрондық үкіметтің" веб- 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республикалық қауымдастықтары, сондай-ақ балық аулаушылар мен балық шаруашылығы субъектілерінің қоғамдық бірлестіктері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 қоғамдық бірлестіктерінің республикалық қауымдастықтары, сондай-ақ балық аулаушылар мен балық шаруашылығы субъектілерінің қоғамдық бірлестіктері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аудандардың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мелиоративтік аулауды, ғылыми-зерттеу мақсатында аулауды, өсімін молайту мақсатындағы аулауды жүзеге асыруға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кеміргіштерін жою кезінде, сондай-ақ жануарлардың құтыру індеті мен басқа да аурулары жағдайларында улы химикаттарды қолдана отырып, жануарлар дүниесі объектілерін аулауды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Орман шаруашылығы және жануарлар дүниесі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Орман шаруашылығы және жануарлар дүниесі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Орман шаруашылығы және жануарлар дүниесі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Жер қойнауын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өндіруге, бірлесіп барлау мен өндіруге жер қойнауын пайдалануға арналған келісімшарттарды жасау, тіркеу және сақтау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өндiрiстерiн пайдалану қызметін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емдік балшықты және қатты пайдалы қазбаларды барлауды, өндiрудi жүргiзу үшiн берiлген жер қойнауы учаскесінде сервитуттарды тiркеу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Кеден одағына кірмейтін елдерден Қазақстан Республикасының аумағына әкелу кезінде мемлекеттік бақылау актісін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алаңдарда құрылыс салуға, сондай-ақ жинақталған жерлерде жерасты құрылыстарын орналастыруға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Барлаумен немесе өндірумен байланысты емес жерасты құрылыстарын салуға және (немесе) пайдалануға келісімшарттар жасасу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келісімшарттар жасасу, тіркеу және сақтау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аумағының шегінде Қазақстан Республикасының аумағынан тысқары жерлерге геологиялық ақпаратты шығаруға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әзірлеген жер қойнауын пайдалану объектілерін жою немесе консервациялау жобаларын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Құпиялылық туралы келісім жасасу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Геология және жер қойнауын пайдалану комитеті және оның аумақтық бөлімшелері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сондай-ақ технологиялық жабдық және ауыл шаруашылығы техникасының лизингі бойынша сыйақы мөлшерлемелерін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"Қазагромаркетинг"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сұрыптарын сынау жөніндегі мемлекеттік комиссия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куәлігін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тіркей отырып, ветеринариялық препараттарға, жемшөптік қоспаларға тіркеу куәліктерін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экспорттаушыға мемлекеттік астық ресурстарына астық жеткізу жөніндегі міндеттемелерді астық экспорттаушының сақтағаны туралы растама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объектілерге Қазақстан Республикасының ішінде және экспортқа қолданылатын ветеринариялық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облыстық маңызы бар қаланың, ауданның бас мемлекеттік ветеринариялық-санитариялық инспекторы және оның орынбасары; Астана және Алматы қалаларының,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ветеринариялық-санитариялық инспекторлар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карантиндiк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өнiмді Қазақстан Республикасынан тыс жерлерге әкетуге фитосанитариялық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облыстық маңызы бар қалалардың ЖАО бекіткен тізімнің негізінде мемлекеттік ветеринарлық дәрігерлер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аудандардың, облыстық маңызы бар қалалардың ЖАО бекіткен тізімнің негізінде мемлекеттік ветеринарлық дәрігерлер,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патент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"Зияткерлік меншік ұлттық институты"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РМК облыстық және аудандық филиалдары, "Ветеринария бойынша ұлттық референттік орталық" РМК және оның филиалы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РМК облыстық және аудандық филиалдары, "Ветеринария бойынша ұлттық референттік орталық" РМК және оның филиалы,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шаруашылықтың бар екендігі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кенттердің, ауылдардың, ауылдық округтердің әкімдері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аудандардың және облыстық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Электронды/қағаз түрінде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құрған мемлекеттік ветеринарлық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құрған мемлекеттік ветеринарлық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Электронды/қағаз түрінде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өңдеп өсiру шығындарының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дақылдарының және жүзiмнiң көпжылдық көшеттерiн отырғызу және өсiру (оның iшiнде қалпына келтiру) шығындарының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мен мақта талшығы сапасының сараптамасына арналған шығындардың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 өнімінің өнімділігін және сапасын арттыруды субсидиялау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паспорт бере отырып бірдейлендіруді жүргізу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құрған мемлекеттік ветеринарлық ұйымдар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құрған мемлекеттік ветеринарлық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Агроөнеркәсіптік кешендегі мемлекеттік инспекция комитетінің аумақтық инспекциялары, "электрондық үкіметтің" веб-порталы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01302. Ауыл шаруашылығы саласында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қызметпен айналысуға лицензия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сапасына сараптама жасау жөніндегі зертханаларды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және элиталық тұқымдар, бiрiншi, екiншi және үшiншi көбейтiлген тұқым өндiрушiлердi, тұқым өткізушілерді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беру арқылы қойма қызметі бойынша қызметтер көрсетуге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АШМ Ветеринарлық бақылау және қадағалау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желілері мен шағын станцияларды жобалауды және салуды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объектiлерiн және (немесе) оның жекелеген бөлiктерiн меншiк нысандарына қарамастан сатып алу-сату, жалға немесе сенiмгерлік басқаруға беруді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жүргізуге ұйымдарды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түрінде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зертханасын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жағдайлардағы жұмысқа белгіленген электр қуаты 5 МВт және одан төмен, 5 МВт астам немесе белгіленген жылу қуаты сағатына 100 Гкал/сағ және одан жоғары, сондай-ақ өз теңгерімінде 35 кВ және одан төмен, 110 кВ және одан жоғары кернеудегі электр желілері бар энергия өндіруші және энергия беруші ұйымдарға әзірлік паспортын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ЭМ Атомдық және энергетикалық қадағалау мен бақылау комитетiнің аумақтық бөлімшелері,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ЭМ Атомдық және энергетикалық қадағалау мен бақылау комитетiнің аумақтық бөлімшелері,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ұйымдардың басшыларын және мамандарын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және жылу желілерінің энергия объектілерін техникалық жарақтандырудан кейін пайдалануға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жүктелімді ажыратудың арнайы автоматикасына қосу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 біліктілік тексеру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аттестаттау туралы сертификат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"ҚазИнМетр"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"ҚазИнМетр"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01403. Өнеркәсіп, индустрия және технологиялар саласындағы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өнiмнің транзитіне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объектілерінің тіршілік циклінің кезеңдеріне байланысты жұмыстарды орындауға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w:t>
            </w:r>
          </w:p>
          <w:p>
            <w:pPr>
              <w:spacing w:after="20"/>
              <w:ind w:left="20"/>
              <w:jc w:val="both"/>
            </w:pPr>
            <w:r>
              <w:rPr>
                <w:rFonts w:ascii="Times New Roman"/>
                <w:b w:val="false"/>
                <w:i w:val="false"/>
                <w:color w:val="000000"/>
                <w:sz w:val="20"/>
              </w:rPr>
              <w:t>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радиоактивтi қауіпсіздікті қамтамасыз етуге жауапты персоналды арнайы даярлау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оқ-дәрiлерді, қару-жарақтарды, әскери техниканы, арнаулы құралдарды жою (жою, тазарту, кәдеге жарату, көму) және қайта өңдеу қызметін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әзірлеу, жасау, жөндеу, сату, сатып алу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өнімді экспорттауға және импорттауға лицензия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өнімді кері экспорттауға рұқсат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 (түпкілікті пайдаланушының сертификатын)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2020" бағдарламасы шеңберінде инвестициялық жобаның кешенді жоспарын әзірлеу немесе сараптама жасау үшін шығындардың бір бөлігін төлеу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экспорттау мақсатында өнімді сертификаттауға және тауарлық белгіні тіркеуге байланысты рәсімдерді жүргізуге шығындардың бір бөлігін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Франшизаны тартуға шығындардың бір бөлігін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интернет-ресурстарын құру және іске қосу қызметтерін төлеу бойынша шығындардың бір бөлігін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бойынша көрсетілетін қызметтерді төлеуге шығындардың бір бөлігін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сервистік қолдау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 жөніндегі ұлттық агенттік"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қаржыландырылатындарды қоспағанда, жер қойнауын мемлекеттік геологиялық зерделеу және мониторингтеу саласындағы жұмысты жүргізуге жобалау-сметалық құжаттаманың экономикалық сараптамасы бойынша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Инвестициялар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Инвестициялар комитетi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Техникалық реттеу және метрология комитетi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қаржыландырылатындарды қоспағанда, жер қойнауын мемлекеттік геологиялық зерделеуге келісімшарттар (шарттар) жасасу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Геология және жер қойнауын пайдалану комитетi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 инвестициялық міндеттемелерді орындау туралы жылдық есепті тапсырған жағдайда олардың жабдығының техникалық күйі туралы қорытынды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знергетикалық қадағалау мен бақылау комитетi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p>
          <w:p>
            <w:pPr>
              <w:spacing w:after="20"/>
              <w:ind w:left="20"/>
              <w:jc w:val="both"/>
            </w:pP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құрылыстарын салуға немесе орналастыруға рұқсаттар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 iздестiру, барлау, пайдалану ұңғымасын немесе өзге де ұңғыманы бұрғылауға рұқсаттар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Қойнау-қатiшiлiк қысымды ұстап тұру үшiн ілеспе және табиғи газды айдауға рұқсаттар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мұнай-газ құбырларын салу, монтаждау немесе төсеу жөніндегі жұмыстарға рұқсаттар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(пайдалы қазбаларды барлау, өндіру), мұнай-химия өндірістерін жобалауға (технологиялық) және (немесе) пайдалануға, мұнай және газ саласындағы магистральдық газ құбырларын, мұнай құбырларын, мұнай өнiмдерi құбырларын пайдалануға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Мұнай-газ кешеніндегі экологиялық реттеу, бақылау және мемлекеттік инспекция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 Мұнай-газ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 көмір және уран бөлігінде жер қойнауын пайдалану құқығының кепіл шартын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 көмір және уран бөлігінде жер қойнауын пайдалануға келісімшарттарды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табыстардың және ұсталған (төленген) салықтардың сомасы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мен сыраны қоспағанда) есепке алу-бақылау таңбаларын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бұйымдарына акциздік таңбалар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табыс етуді тоқтата тұру (ұзарту, қайта бастау)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 түсіндіру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керi қайтарып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Қаржыминінің Мемлекеттік кірістер комитеті,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Астана және Алматы қалалары бойынша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(немесе) өсiмпұлдар төлеу жөніндегі салық міндеттемесін орындау мерзімдерін өзгерту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объектілерінің және (немесе) салық салумен байланысты объектілердің орналасқан жері бойынша тіркеу есебі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тауарлардың экспорты (импорты) кезінде салықтық нысандарды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Қаржылық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Қаржылық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Қаржылық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Қаржылық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01701. Банктер қызметі саласында рұқсат беру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банкноталарды, монеталарды және құндылықтарды инкассациялауға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ірі қатысушысы мәртебесін иеленуге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банк операцияларын және Қазақстан Республикасының банк заңнамасында көзделген өзге де операцияларды жүргізуге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жүзеге асыратын банк операцияларына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ұйымдардың жарғылық капиталына елеулі қатысуына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w:t>
            </w:r>
          </w:p>
          <w:p>
            <w:pPr>
              <w:spacing w:after="20"/>
              <w:ind w:left="20"/>
              <w:jc w:val="both"/>
            </w:pP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iрi қатысушысы мәртебесін иеленуге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w:t>
            </w:r>
          </w:p>
          <w:p>
            <w:pPr>
              <w:spacing w:after="20"/>
              <w:ind w:left="20"/>
              <w:jc w:val="both"/>
            </w:pP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холдингінің немесе сақтандыру (қайта сақтандыру) ұйымының ірі қатысушысы мәртебесін иеленуге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асрыуға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жүзеге асыру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 құруына немесе иеленуіне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ұйымдардың капиталына елеулі қатысуына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(немесе) сақтандыру холдингін ерікті қайта ұйымдастыруға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 ерікті қайта ұйымдастыруға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 ерікті таратуға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өңірлік қаржы орталығының арнайы сауда алаңына рұқсат алған бағалы қағаздар эмитенттерінің қаржылық есептілігінің аудитіне шығындарды өтеу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операцияны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аумақтық филиалдары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қолма-қол шетел валютасымен айырбастау операцияларын ұйымдастыру бойынша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аумақтық филиалдары,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банк, сақтандыру холдингтерінің басшы қызметкерлерін сайлауға (тағайындауға)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мемлекеттiк тiркеу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емес облигациялар шығарылымын мемлекеттiк тiркеу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орналастыру қорытындылары туралы есепті бекіту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Актуарийлерден біліктілік емтиханын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пайдалануына кредиттік тарихтардың деректер базасын басқару жүйесін енгізу актісін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пайларын орналастыру қорытындылары туралы есепті бекіту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беру үшін Алматы қаласы өңірлік қаржы орталығы қатысушыларының құжаттамасын ағылшын тілінен қазақ және орыс тілдеріне аудару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жария компания деп тану немесе қоғамның мәлімдемесі негізінде ол белгілеген тәртіппен оның жария компания мәртебесін кері қайтарып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өңірлік қаржы орталығында қызметті жүзеге асыру үшін Қазақстан Республикасының аумағына келген шетелдіктерге және азаматтығы жоқ адамдарға виза беру туралы қолдаухат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қағидалар жиынтығын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резидент-ұйымының эмиссиялық бағалы қағаздарын шет мемлекеттің аумағында орналастыруға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аумағындағы Қазақстан Республикасының резидент-ұйымының эмиссиялық бағалы қағаздарын шығаруға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туралы немесе шетелдік банкте банк шотын ашу туралы хабарламаны растау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ҰБ аумақтық филиалдары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Қазақстан Республикасының заңнамасында көзделген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ұйымдарды есептік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аумақтық филиалдары,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басшы қызметкерлерін сайлауға (тағайындауға)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құралдармен мәміле бойынша клирингтік қызметті жүзеге асыру қағидаларын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объектілерiн,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Уәкiлетті экономикалық оператор мәртебесін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өкiлдерiнiң тiзiлiмiне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тiзiлiмiне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түрінде тауарларға арналған декларацияларды пайдалана отырып тауарларды кедендік тазарту және шығару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комитетінің аумақтық органдары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комитетінің аумақтық органдары, "электрондық үкіметтің" веб-порталы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Преференциялық және преференциялық емес режимдерді қолдану кезінде тауарлар шығарылған елді айқындауға қатысты алдын ала шешімдер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 Қаржыминінің Мемлекеттік кірістер комитетінің аумақтық органдары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 Қаржыминінің Мемлекеттік кірістер комитетінің аумақтық органдары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жөнінде алдын ала шешімдер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 Қаржыминінің Мемлекеттік кірістер комитетінің аумақтық органдары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 Қаржыминінің Мемлекеттік кірістер комитетінің аумақтық органдары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және кедендік алымдардың артық (қате) төленген сомаларының болуын растау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комитетінің аумақтық органдары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комитетінің аумақтық органдары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кедендік алымдар мен өсімпұлдар бойынша есептеулерді салыстыру актісін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комитетінің аумақтық органдары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Қаржыминінің Мемлекеттік кірістер комитетінің аумақтық органдары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құрастырылмаған немесе жиналмаған түрде, оның ішінде белгілі бір уақыт кезеңі ішінде әртүрлі партиялармен әкелу көзделген жинақталмаған немесе аяқталмаған түрде жіктеу туралы шешімді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тазарту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құралын тауарларды кедендік пломбалармен және мөрлермен тасымалдауға жіберу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қоймалар иелерінің тізіліміне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тауарларды сақтау қоймалары иелерінің тізіліміне енгізу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етуді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төлеу мерзімін өзгерту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01901. Қауіпсіздік, сот әділдігі және қорғаныс саласында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қаруларды және оның патрондарын әзірлеу, өндіру, жөндеу, сату, коллекция жинау, экспонаттау және сатып алу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оларды қолдана отырып жасалған бұйымдарды әзірлеу, өндіру, сату, пайдалану және сатып алу жөніндегі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сату бойынша қызметпен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және өткізуге (оның ішінде өзге де жолдармен беруге)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беретiн құжат)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Кеден одағының кедендік аумағына әкелуге және Кеден одағының кедендік аумағынан әкетуге қорытынды (рұқсат беретiн құжат)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қарудың және оған патрондардың криминалистік талаптарға сәйкестігіне қорытынды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комиссиялық сатуға жолдама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сатып алуға, сақтауға, сақтау мен алып жүруге, тасымалдауға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сақтауға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оларды қолдана отырып жасалған бұйымдарды сақтауға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басқармалары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БП ҚСАЕК, БП ҚСАЕК аумақтық басқармалары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сипаттамасы туралы нотификацияларды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істері бойынша Қазақстан Республикасына кіруіне шақыруларды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визаларын ұзарту және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және азаматтығы жоқ адамдарға шекаралық аймаққа келуге рұқсаттаманы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өтініштерін қабылдау, мөрлерін тіркеу және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әділет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әділет департаменттері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өтініштерді, хабарламаларды және өзге ақпаратты қабылдау,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Дін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Дін істері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іс-шараларды өткізуге арналған үй-жайларды ғибадат үйлерінен (ғимараттарынан) тыс жерлерде орналастыруға келісу туралы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құжатын дайындау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бастапқы құқық беруге құқық белгілейтін құжат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"Жер кадастры ғылыми-өндірістік орталығы"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жеке меншікке сататын нақты жер учаскелерінің кадастрлық (бағалау) құнын бекіту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бекiту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аудандық маңызы бар қаланың, кенттің, ауылдың, ауылдық округтің әкімі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аудандардың және облыстық маңызы бар қалалардың ЖАО, аудандық маңызы бар қаланың, кенттің, ауылдың, ауылдық округтің әкімі,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Iздестіру жұмыстарын жүргізу үшiн жер учаскелерін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жеке меншік құқығына актілерді ресімдеу және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"Жер кадастры ғылыми-өндірістік орталығы"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 құқығына актілерді ресімдеу және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"Жер кадастры ғылыми-өндірістік орталығы"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қысқа мерзімді) жер пайдалану (жалдау) құқығына актілерді ресімдеу және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"Жер кадастры ғылыми-өндірістік орталығы"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актілерді ресімдеу және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"Жер кадастры ғылыми-өндірістік орталығы"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тиесілілігі туралы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кадастрлық ақпарат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сапалық жағдайы және жер учаскесінің бағалау құны туралы мәліметтерін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ғылыми-өндірістік орталығы"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егiстiктi алқаптардың суарылмайтын түрiне ауыстыруға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шегінде объектілер салу үшін жер учаскелерін 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Аэротүсiрiлiм жұмыстарын жүргiзудi тiркеу, есепке алу және оларға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(ауыстыруға)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Құрылыс, тұрғын үй-коммуналдық шаруашылық істері және жер ресурстарын басқару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02301. Байланысты ұйымдастыру және ұсыну саласында рұқсат құжаттарын беру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 мен жоғары жиілікті құрылғыларды пайдалануға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Ақпарат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жүйесінің бақылау-кассалық машиналарының мемлекеттік тізіліміне енгізу үшін техникалық талаптарға сәйкестігі туралы қорытындылар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анықтамаларын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және мемлекеттік ақпараттық жүйелермен ықпалдасатын мемлекеттік емес ақпараттық жүйелерді ақпараттық қауіпсіздік талаптарына және Қазақстан Республикасының аумағында қабылданған стандарттарға сәйкестігі тұрғысынан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 "Мемлекеттік техникалық қызмет"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бағдарламалық өнімдерді, бағдарламалық кодтарды және нормативтік-техникалық құжаттаманы сақтауға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 РМК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"Мемлекеттік техникалық қызмет" РМК,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Мәдениет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Байланыс, ақпараттандыру және ақпарат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куәлiгiн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тұлғалардың объектілерді Ұлттық мәдени игілік объектілерінің мемлекеттік тізіліміне енгізу туралы қолдаухаттарын қарау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куәлiк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ғылыми-реставрациялау жұмыстарын жүргізуге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комитетінің аумақтық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комитетінің аумақтық департаменттері,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кезінде құтқару жұмыстарын жүргізу жөніндегі қызметті жүзеге асыратын субъектілерді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комитетінің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ИДМ Индустриялық даму және өнеркәсіптік қауіпсіздік комитетінің аумақтық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 ИДМ Индустриялық даму және өнеркәсіптік қауіпсіздік комитетінің аумақтық департаменттері,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мен құралымдарын тіркеу (есептік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комитетінің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комитетінің аумақтық бөлімшелері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федерацияларына аккредиттеу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федерацияларына аккредиттеу туралы куәлік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бiлiктiлiгi жоғары деңгейдегi жоғары санатты жаттықтырушы, бiлiктiлiгi орта деңгейдегi жоғары санатты жаттықтырушы,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спорттық разрядтарын және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ЖАО, Астана және Алматы қалаларындағы аудандардың әкімдері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w:t>
            </w:r>
          </w:p>
          <w:p>
            <w:pPr>
              <w:spacing w:after="20"/>
              <w:ind w:left="20"/>
              <w:jc w:val="both"/>
            </w:pPr>
            <w:r>
              <w:rPr>
                <w:rFonts w:ascii="Times New Roman"/>
                <w:b w:val="false"/>
                <w:i w:val="false"/>
                <w:color w:val="000000"/>
                <w:sz w:val="20"/>
              </w:rPr>
              <w:t xml:space="preserve">
(лицензиялауды, тіркеуді, сертификаттауды қоса алғанда)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 есебінен тұрғын үй ғимараттарын салуды ұйымдастыру жөніндегі қызметке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облыстардың, Астана және Алматы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облыстық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облыстық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қызметтік паспорттарын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заңдастыру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Мемлекеттiк Туын көтеріп жүзу құқығына уақытша куәлiк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кемелерiне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орналасқан кемелері апатқа ұшыраған жағдайда теңiз наразылығы туралы акт жасау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Қазақстан Республикасына кіруге шақыруды ресімдеу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 мұнай құбырларын, мұнай өнiмдерiнiң құбырларын пайдалану қызметіне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негізгі құралдарына қайта бағалау жүргізуді келісу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субъектiсiне өзге де қызметтi жүзеге асыруға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 қайта ұйымдастыруға және таратуға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және бәсекелестікті қорғау комитеті, ҰЭМ Табиғи монополияларды реттеу және бәсекелестікті қорғау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қызметтің кадрлық резервіне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МҚІСҚА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МҚІСҚА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және бос мемлекеттік әкімшілік лауазымға орналасуға үміткерлерді тестілеу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МҚІСҚА аумақтық бөлімшелері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МҚІСҚА, МҚІСҚА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академиясына оқуға қабылдау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Мемлекеттік басқару академиясында қайта даярлау және біліктілікті арттыру курстарында оқыту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Аэроғарыш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Аэроғарыш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Аэроғарыш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Аэроғарыш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мұрағаттарынан шығатын және шетелге жіберілетін мұрағаттық анықтамаларға және мұрағаттық құжаттардың көшірмелеріне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МСМ,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облыстардың, Астана және Алматы қалаларының Әділет департаменттері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ғылым органдарынан және оқу орындарынан шығатын ресми құжаттарға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 бойынша Қаржыминінің Мемлекеттік кірістер комитетінің аумақтық органдары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облыстар, Астана және Алматы қалалары бойынша Қаржыминінің Мемлекеттік кірістер комитетінің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орталық мұрағаты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БП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ЖССҚҚД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 Статистикалық ақпаратты ұсыну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ұсыну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Статистика комитетінің Ақпараттық-есептеу орталығы" ШЖҚ РМК және оның облыстардағы, Астана және Алматы қалаларындағы филиалдары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Статистика комитетінің Ақпараттық-есептеу орталығы" ШЖҚ РМК және оның облыстардағы, Астана және Алматы қалаларындағы филиалдары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Мемлекеттiк кәсiпорындар және мемлекеттік меншік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 Анықтамалар беру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оқу орындары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аумақтық бөлімшелері,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дерекқорынан анықтама беру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Ескертпе:</w:t>
      </w:r>
    </w:p>
    <w:bookmarkEnd w:id="5"/>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bookmarkStart w:name="z9" w:id="6"/>
    <w:p>
      <w:pPr>
        <w:spacing w:after="0"/>
        <w:ind w:left="0"/>
        <w:jc w:val="both"/>
      </w:pPr>
      <w:r>
        <w:rPr>
          <w:rFonts w:ascii="Times New Roman"/>
          <w:b w:val="false"/>
          <w:i w:val="false"/>
          <w:color w:val="000000"/>
          <w:sz w:val="28"/>
        </w:rPr>
        <w:t>
      Аббревиатуралардың толық жазылуы:</w:t>
      </w:r>
    </w:p>
    <w:bookmarkEnd w:id="6"/>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ДСӘДМ МФҚБК – Қазақстан Республикасы Денсаулық сақтау және әлеуметтік даму министрлігінің Медициналық және фармацевтикалық қызметті бақылау комитеті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ЖССҚҚД     – Қазақстан Республикасы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ЗТМО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ХҚО        – Қазақстан Республикасы Инвестициялар және даму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МБА        – Қазақстан Республикасының Президенті жанындағы Мемлекеттік басқару академиясы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