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6348f" w14:textId="92634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құрылысына үлестік қатысу туралы" және "Қазақстан Республикасының кейбір заңнамалық актілеріне тұрғын үй құрылысына үлестік қатысу мәселелері бойынша өзгерістер мен толықтырулар енгізу туралы" Қазақстан Республикасы заңдарының жобаларын Қазақстан Республикасы Парламентінің Мәжілісінен кері қайтарып алу туралы"</w:t>
      </w:r>
    </w:p>
    <w:p>
      <w:pPr>
        <w:spacing w:after="0"/>
        <w:ind w:left="0"/>
        <w:jc w:val="both"/>
      </w:pPr>
      <w:r>
        <w:rPr>
          <w:rFonts w:ascii="Times New Roman"/>
          <w:b w:val="false"/>
          <w:i w:val="false"/>
          <w:color w:val="000000"/>
          <w:sz w:val="28"/>
        </w:rPr>
        <w:t>Қазақстан Республикасы Үкіметінің 2014 жылғы 19 желтоқсандағы № 1342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2014 жылғы 30 маусымдағы № </w:t>
      </w:r>
      <w:r>
        <w:rPr>
          <w:rFonts w:ascii="Times New Roman"/>
          <w:b w:val="false"/>
          <w:i w:val="false"/>
          <w:color w:val="000000"/>
          <w:sz w:val="28"/>
        </w:rPr>
        <w:t>737</w:t>
      </w:r>
      <w:r>
        <w:rPr>
          <w:rFonts w:ascii="Times New Roman"/>
          <w:b w:val="false"/>
          <w:i w:val="false"/>
          <w:color w:val="000000"/>
          <w:sz w:val="28"/>
        </w:rPr>
        <w:t xml:space="preserve"> және </w:t>
      </w:r>
      <w:r>
        <w:rPr>
          <w:rFonts w:ascii="Times New Roman"/>
          <w:b w:val="false"/>
          <w:i w:val="false"/>
          <w:color w:val="000000"/>
          <w:sz w:val="28"/>
        </w:rPr>
        <w:t>№ 738</w:t>
      </w:r>
      <w:r>
        <w:rPr>
          <w:rFonts w:ascii="Times New Roman"/>
          <w:b w:val="false"/>
          <w:i w:val="false"/>
          <w:color w:val="000000"/>
          <w:sz w:val="28"/>
        </w:rPr>
        <w:t xml:space="preserve"> қаулыларымен енгізілген «Тұрғын үй құрылысына үлестік қатысу туралы» және «Қазақстан Республикасының кейбір заңнамалық актілеріне тұрғын үй құрылысына үлестік қатысу мәселелері бойынша өзгерістер мен толықтырулар енгізу туралы» Қазақстан Республикасы заңдарының жобалары Қазақстан Республикасы Парламентінің Мәжілісінен кері қайтарып алынсын.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