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0ee3e" w14:textId="6a0e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азаматтық қорғау қызметтерінің тізбесін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2014 жылғы 19 қарашадағы № 1210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24)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Үкіметінің 24.11.2023 </w:t>
      </w:r>
      <w:r>
        <w:rPr>
          <w:rFonts w:ascii="Times New Roman"/>
          <w:b w:val="false"/>
          <w:i w:val="false"/>
          <w:color w:val="00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республикалық азаматтық қорғау қызметтерінің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Мәсімов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азаматтық қорғау қызметтерінің тізбесі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Тізбеге өзгерістер енгізілді – ҚР Үкіметінің 20.07.2017 </w:t>
      </w:r>
      <w:r>
        <w:rPr>
          <w:rFonts w:ascii="Times New Roman"/>
          <w:b w:val="false"/>
          <w:i w:val="false"/>
          <w:color w:val="ff0000"/>
          <w:sz w:val="28"/>
        </w:rPr>
        <w:t>№ 441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өзгеріс енгізілді – 21.07.2018 </w:t>
      </w:r>
      <w:r>
        <w:rPr>
          <w:rFonts w:ascii="Times New Roman"/>
          <w:b w:val="false"/>
          <w:i w:val="false"/>
          <w:color w:val="ff0000"/>
          <w:sz w:val="28"/>
        </w:rPr>
        <w:t>№ 442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08.05.2019 </w:t>
      </w:r>
      <w:r>
        <w:rPr>
          <w:rFonts w:ascii="Times New Roman"/>
          <w:b w:val="false"/>
          <w:i w:val="false"/>
          <w:color w:val="ff0000"/>
          <w:sz w:val="28"/>
        </w:rPr>
        <w:t>№ 265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26.09.2019 </w:t>
      </w:r>
      <w:r>
        <w:rPr>
          <w:rFonts w:ascii="Times New Roman"/>
          <w:b w:val="false"/>
          <w:i w:val="false"/>
          <w:color w:val="ff0000"/>
          <w:sz w:val="28"/>
        </w:rPr>
        <w:t>№ 712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09.02.2021 </w:t>
      </w:r>
      <w:r>
        <w:rPr>
          <w:rFonts w:ascii="Times New Roman"/>
          <w:b w:val="false"/>
          <w:i w:val="false"/>
          <w:color w:val="ff0000"/>
          <w:sz w:val="28"/>
        </w:rPr>
        <w:t>№ 42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24.11.2023 </w:t>
      </w:r>
      <w:r>
        <w:rPr>
          <w:rFonts w:ascii="Times New Roman"/>
          <w:b w:val="false"/>
          <w:i w:val="false"/>
          <w:color w:val="ff0000"/>
          <w:sz w:val="28"/>
        </w:rPr>
        <w:t>№ 1037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02.05.2024 </w:t>
      </w:r>
      <w:r>
        <w:rPr>
          <w:rFonts w:ascii="Times New Roman"/>
          <w:b w:val="false"/>
          <w:i w:val="false"/>
          <w:color w:val="ff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енгізіледі); 25.12.2025 </w:t>
      </w:r>
      <w:r>
        <w:rPr>
          <w:rFonts w:ascii="Times New Roman"/>
          <w:b w:val="false"/>
          <w:i w:val="false"/>
          <w:color w:val="ff0000"/>
          <w:sz w:val="28"/>
        </w:rPr>
        <w:t>№ 1139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қаулыларымен.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азаматтық қорғау қызметтерінің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азаматтық қорғау қызметтерін қамтамасыз етуге және олардың жұмыс істеуіне жауапты уәкілетті органның атауы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өртке қарсы қызмет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Төтенше жағдайлар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тәртіпті сақтау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қызмет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– ҚР Үкіметінің 21.07.2018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№ 442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Сауда жəне интеграция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Химиялық қорғау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20.07.2017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
Алып тасталды - ҚР Үкіметінің 20.07.2017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441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(алғашқы ресми жарияланған күнінен кейін күнтізбелік он күн өткен соң қолданысқа енгізіледі) қаулысымен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 мен көпірлер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Көлік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 қызмет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Өнеркәсіп және құрылыс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Энергетика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Радиациялық қорғау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Атом энергиясы жөніндегі агенттігі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Жанар-жағармай материалдары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Энергетика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гидрометеорологиялық қызмет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қорын күзету және қорғау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Экология жəне табиғи ресурстар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 мен өсімдіктерді қорғау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Ауыл шаруашылығы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Мәдениет және ақпарат министрлігі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қызметі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Жасанды интеллект және цифрлық даму министрлігі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1210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"Азаматтық қорғаныс пен төтенше жағдайлар республикалық қызметтерінің тізбесін бекіту және оларды құру туралы" Қазақстан Республикасы Үкіметінің 2003 жылғы 5 желтоқсандағы № 1237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2003 ж., № 46, 507-құжат).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"Қазақстан Республикасы Үкіметінің өрт қауіпсіздігі саласындағы кейбір шешімдеріне өзгерістер мен толықтырулар енгізу туралы" Қазақстан Республикасы Үкіметінің 2008 жылғы 18 қарашадағы № 1068 қаулысымен бекітілген Қазақстан Республикасы Үкіметінің өрт қауіпсіздігі саласындағы кейбір шешімдеріне енгізілетін өзгерістер мен толықтырулардың </w:t>
      </w:r>
      <w:r>
        <w:rPr>
          <w:rFonts w:ascii="Times New Roman"/>
          <w:b w:val="false"/>
          <w:i w:val="false"/>
          <w:color w:val="000000"/>
          <w:sz w:val="28"/>
        </w:rPr>
        <w:t>21-тармағы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Үкіметінің 2003 жылғы 5 желтоқсандағы № 1237 қаулысына өзгеріс енгізу туралы" Қазақстан Республикасы Үкіметінің 2010 жылғы 20 қазандағы № 1082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56, 543-құжат).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