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af32" w14:textId="9c0a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қазандағы № 1157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0552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"/>
        </w:tc>
        <w:tc>
          <w:tcPr>
            <w:tcW w:w="10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«КЕGОС» АҚ акциялар пакетінің 90,000000001 %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