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6465c" w14:textId="22646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адамның куәлігінің, босқын куәлігінің үлгілерін және оларды қорғауға қойылатын талаптарды бекіту туралы" Қазақстан Республикасы Үкіметінің 2013 жылғы 4 шілдедегі № 684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2014 жылғы 23 қазандағы № 1133 қаулысы. Күші жойылды - Қазақстан Республикасы Үкіметінің 2023 жылғы 1 қыркүйектегі № 758 қаулысымен</w:t>
      </w:r>
    </w:p>
    <w:p>
      <w:pPr>
        <w:spacing w:after="0"/>
        <w:ind w:left="0"/>
        <w:jc w:val="both"/>
      </w:pPr>
      <w:r>
        <w:rPr>
          <w:rFonts w:ascii="Times New Roman"/>
          <w:b w:val="false"/>
          <w:i w:val="false"/>
          <w:color w:val="ff0000"/>
          <w:sz w:val="28"/>
        </w:rPr>
        <w:t xml:space="preserve">
      Ескерту. Күші жойылды - ҚР Үкіметінің 01.09.2023 </w:t>
      </w:r>
      <w:r>
        <w:rPr>
          <w:rFonts w:ascii="Times New Roman"/>
          <w:b w:val="false"/>
          <w:i w:val="false"/>
          <w:color w:val="ff0000"/>
          <w:sz w:val="28"/>
        </w:rPr>
        <w:t>№ 758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адамның куәлігінің, босқын куәлігінің үлгілерін және оларды қорғауға қойылатын талаптарды бекіту туралы" Қазақстан Республикасы Үкіметінің 2013 жылғы 4 шілдедегі № 684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Республикасының ПҮАЖ-ы, 2013 ж., № 40, 590-құжат)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1) көрсетілген қаулымен бекітілген Қазақстан Республикасының азаматы паспортының </w:t>
      </w:r>
      <w:r>
        <w:rPr>
          <w:rFonts w:ascii="Times New Roman"/>
          <w:b w:val="false"/>
          <w:i w:val="false"/>
          <w:color w:val="000000"/>
          <w:sz w:val="28"/>
        </w:rPr>
        <w:t>үлгісінде</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төртінші абзацы мынадай редакцияда жазылсын:</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паспорттың нөмірі орналасқан.";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6-тармақтар</w:t>
      </w:r>
      <w:r>
        <w:rPr>
          <w:rFonts w:ascii="Times New Roman"/>
          <w:b w:val="false"/>
          <w:i w:val="false"/>
          <w:color w:val="000000"/>
          <w:sz w:val="28"/>
        </w:rPr>
        <w:t xml:space="preserve"> мынадай редакцияда жазылсын:</w:t>
      </w:r>
    </w:p>
    <w:bookmarkStart w:name="z6" w:id="3"/>
    <w:p>
      <w:pPr>
        <w:spacing w:after="0"/>
        <w:ind w:left="0"/>
        <w:jc w:val="both"/>
      </w:pPr>
      <w:r>
        <w:rPr>
          <w:rFonts w:ascii="Times New Roman"/>
          <w:b w:val="false"/>
          <w:i w:val="false"/>
          <w:color w:val="000000"/>
          <w:sz w:val="28"/>
        </w:rPr>
        <w:t>
      "5. Қазақстан Республикасының азаматы паспортының 1-бетінде қазақ және ағылшын тiлдерiнде (</w:t>
      </w:r>
      <w:r>
        <w:rPr>
          <w:rFonts w:ascii="Times New Roman"/>
          <w:b w:val="false"/>
          <w:i w:val="false"/>
          <w:color w:val="000000"/>
          <w:sz w:val="28"/>
        </w:rPr>
        <w:t>№ 2-сурет</w:t>
      </w:r>
      <w:r>
        <w:rPr>
          <w:rFonts w:ascii="Times New Roman"/>
          <w:b w:val="false"/>
          <w:i w:val="false"/>
          <w:color w:val="000000"/>
          <w:sz w:val="28"/>
        </w:rPr>
        <w:t>):</w:t>
      </w:r>
    </w:p>
    <w:bookmarkEnd w:id="3"/>
    <w:p>
      <w:pPr>
        <w:spacing w:after="0"/>
        <w:ind w:left="0"/>
        <w:jc w:val="both"/>
      </w:pPr>
      <w:r>
        <w:rPr>
          <w:rFonts w:ascii="Times New Roman"/>
          <w:b w:val="false"/>
          <w:i w:val="false"/>
          <w:color w:val="000000"/>
          <w:sz w:val="28"/>
        </w:rPr>
        <w:t>
      "Паспорт Қазақстан Республикасының</w:t>
      </w:r>
    </w:p>
    <w:p>
      <w:pPr>
        <w:spacing w:after="0"/>
        <w:ind w:left="0"/>
        <w:jc w:val="both"/>
      </w:pPr>
      <w:r>
        <w:rPr>
          <w:rFonts w:ascii="Times New Roman"/>
          <w:b w:val="false"/>
          <w:i w:val="false"/>
          <w:color w:val="000000"/>
          <w:sz w:val="28"/>
        </w:rPr>
        <w:t>
      меншігі болып табылады, ал оның иесі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қорғауында болады</w:t>
      </w:r>
    </w:p>
    <w:p>
      <w:pPr>
        <w:spacing w:after="0"/>
        <w:ind w:left="0"/>
        <w:jc w:val="both"/>
      </w:pPr>
      <w:r>
        <w:rPr>
          <w:rFonts w:ascii="Times New Roman"/>
          <w:b w:val="false"/>
          <w:i w:val="false"/>
          <w:color w:val="000000"/>
          <w:sz w:val="28"/>
        </w:rPr>
        <w:t>
      This passport is the property</w:t>
      </w:r>
    </w:p>
    <w:p>
      <w:pPr>
        <w:spacing w:after="0"/>
        <w:ind w:left="0"/>
        <w:jc w:val="both"/>
      </w:pPr>
      <w:r>
        <w:rPr>
          <w:rFonts w:ascii="Times New Roman"/>
          <w:b w:val="false"/>
          <w:i w:val="false"/>
          <w:color w:val="000000"/>
          <w:sz w:val="28"/>
        </w:rPr>
        <w:t>
      оf the Republic of Kazakhstan and its</w:t>
      </w:r>
    </w:p>
    <w:p>
      <w:pPr>
        <w:spacing w:after="0"/>
        <w:ind w:left="0"/>
        <w:jc w:val="both"/>
      </w:pPr>
      <w:r>
        <w:rPr>
          <w:rFonts w:ascii="Times New Roman"/>
          <w:b w:val="false"/>
          <w:i w:val="false"/>
          <w:color w:val="000000"/>
          <w:sz w:val="28"/>
        </w:rPr>
        <w:t>
      owner is under the protection of the</w:t>
      </w:r>
    </w:p>
    <w:p>
      <w:pPr>
        <w:spacing w:after="0"/>
        <w:ind w:left="0"/>
        <w:jc w:val="both"/>
      </w:pPr>
      <w:r>
        <w:rPr>
          <w:rFonts w:ascii="Times New Roman"/>
          <w:b w:val="false"/>
          <w:i w:val="false"/>
          <w:color w:val="000000"/>
          <w:sz w:val="28"/>
        </w:rPr>
        <w:t>
      Republic of Kazakhstan"</w:t>
      </w:r>
    </w:p>
    <w:p>
      <w:pPr>
        <w:spacing w:after="0"/>
        <w:ind w:left="0"/>
        <w:jc w:val="both"/>
      </w:pPr>
      <w:r>
        <w:rPr>
          <w:rFonts w:ascii="Times New Roman"/>
          <w:b w:val="false"/>
          <w:i w:val="false"/>
          <w:color w:val="000000"/>
          <w:sz w:val="28"/>
        </w:rPr>
        <w:t>
            деген жазу орналасқан.".;</w:t>
      </w:r>
    </w:p>
    <w:bookmarkStart w:name="z7" w:id="4"/>
    <w:p>
      <w:pPr>
        <w:spacing w:after="0"/>
        <w:ind w:left="0"/>
        <w:jc w:val="both"/>
      </w:pPr>
      <w:r>
        <w:rPr>
          <w:rFonts w:ascii="Times New Roman"/>
          <w:b w:val="false"/>
          <w:i w:val="false"/>
          <w:color w:val="000000"/>
          <w:sz w:val="28"/>
        </w:rPr>
        <w:t xml:space="preserve">
      6. Қазақстан Республикасының азаматы паспортының 2-беті Қазақстан Республикасы азаматының паспорты иесінің фотобейнесін, қолы мен деректерін орналастыруға арналған және екі бөліктен тұрады (№ </w:t>
      </w:r>
      <w:r>
        <w:rPr>
          <w:rFonts w:ascii="Times New Roman"/>
          <w:b w:val="false"/>
          <w:i w:val="false"/>
          <w:color w:val="000000"/>
          <w:sz w:val="28"/>
        </w:rPr>
        <w:t>3-сурет</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bookmarkEnd w:id="5"/>
    <w:p>
      <w:pPr>
        <w:spacing w:after="0"/>
        <w:ind w:left="0"/>
        <w:jc w:val="both"/>
      </w:pPr>
      <w:r>
        <w:rPr>
          <w:rFonts w:ascii="Times New Roman"/>
          <w:b w:val="false"/>
          <w:i w:val="false"/>
          <w:color w:val="000000"/>
          <w:sz w:val="28"/>
        </w:rPr>
        <w:t>
      "ПАСПОРТ / PASSPORT</w:t>
      </w:r>
    </w:p>
    <w:p>
      <w:pPr>
        <w:spacing w:after="0"/>
        <w:ind w:left="0"/>
        <w:jc w:val="both"/>
      </w:pPr>
      <w:r>
        <w:rPr>
          <w:rFonts w:ascii="Times New Roman"/>
          <w:b w:val="false"/>
          <w:i w:val="false"/>
          <w:color w:val="000000"/>
          <w:sz w:val="28"/>
        </w:rPr>
        <w:t>
      ТҮРІ / TYPE</w:t>
      </w:r>
    </w:p>
    <w:p>
      <w:pPr>
        <w:spacing w:after="0"/>
        <w:ind w:left="0"/>
        <w:jc w:val="both"/>
      </w:pPr>
      <w:r>
        <w:rPr>
          <w:rFonts w:ascii="Times New Roman"/>
          <w:b w:val="false"/>
          <w:i w:val="false"/>
          <w:color w:val="000000"/>
          <w:sz w:val="28"/>
        </w:rPr>
        <w:t>
      МЕМЛЕКЕТ КОДЫ / CODE OF STATE</w:t>
      </w:r>
    </w:p>
    <w:p>
      <w:pPr>
        <w:spacing w:after="0"/>
        <w:ind w:left="0"/>
        <w:jc w:val="both"/>
      </w:pPr>
      <w:r>
        <w:rPr>
          <w:rFonts w:ascii="Times New Roman"/>
          <w:b w:val="false"/>
          <w:i w:val="false"/>
          <w:color w:val="000000"/>
          <w:sz w:val="28"/>
        </w:rPr>
        <w:t>
      ПАСПОРТТЫҢ № / PASSPORT Nо.</w:t>
      </w:r>
    </w:p>
    <w:p>
      <w:pPr>
        <w:spacing w:after="0"/>
        <w:ind w:left="0"/>
        <w:jc w:val="both"/>
      </w:pPr>
      <w:r>
        <w:rPr>
          <w:rFonts w:ascii="Times New Roman"/>
          <w:b w:val="false"/>
          <w:i w:val="false"/>
          <w:color w:val="000000"/>
          <w:sz w:val="28"/>
        </w:rPr>
        <w:t>
      ТЕГІ / SURNAME</w:t>
      </w:r>
    </w:p>
    <w:p>
      <w:pPr>
        <w:spacing w:after="0"/>
        <w:ind w:left="0"/>
        <w:jc w:val="both"/>
      </w:pPr>
      <w:r>
        <w:rPr>
          <w:rFonts w:ascii="Times New Roman"/>
          <w:b w:val="false"/>
          <w:i w:val="false"/>
          <w:color w:val="000000"/>
          <w:sz w:val="28"/>
        </w:rPr>
        <w:t>
      АТЫ / GIVEN NAMES</w:t>
      </w:r>
    </w:p>
    <w:p>
      <w:pPr>
        <w:spacing w:after="0"/>
        <w:ind w:left="0"/>
        <w:jc w:val="both"/>
      </w:pPr>
      <w:r>
        <w:rPr>
          <w:rFonts w:ascii="Times New Roman"/>
          <w:b w:val="false"/>
          <w:i w:val="false"/>
          <w:color w:val="000000"/>
          <w:sz w:val="28"/>
        </w:rPr>
        <w:t>
      АЗАМАТТЫҒЫ / NATIONALITY</w:t>
      </w:r>
    </w:p>
    <w:p>
      <w:pPr>
        <w:spacing w:after="0"/>
        <w:ind w:left="0"/>
        <w:jc w:val="both"/>
      </w:pPr>
      <w:r>
        <w:rPr>
          <w:rFonts w:ascii="Times New Roman"/>
          <w:b w:val="false"/>
          <w:i w:val="false"/>
          <w:color w:val="000000"/>
          <w:sz w:val="28"/>
        </w:rPr>
        <w:t>
      ЖЫНЫСЫ / SEX</w:t>
      </w:r>
    </w:p>
    <w:p>
      <w:pPr>
        <w:spacing w:after="0"/>
        <w:ind w:left="0"/>
        <w:jc w:val="both"/>
      </w:pPr>
      <w:r>
        <w:rPr>
          <w:rFonts w:ascii="Times New Roman"/>
          <w:b w:val="false"/>
          <w:i w:val="false"/>
          <w:color w:val="000000"/>
          <w:sz w:val="28"/>
        </w:rPr>
        <w:t>
      ЖСН / ID Nо.</w:t>
      </w:r>
    </w:p>
    <w:p>
      <w:pPr>
        <w:spacing w:after="0"/>
        <w:ind w:left="0"/>
        <w:jc w:val="both"/>
      </w:pPr>
      <w:r>
        <w:rPr>
          <w:rFonts w:ascii="Times New Roman"/>
          <w:b w:val="false"/>
          <w:i w:val="false"/>
          <w:color w:val="000000"/>
          <w:sz w:val="28"/>
        </w:rPr>
        <w:t>
      ТУҒАН КҮНІ / DATE OF BIRTH</w:t>
      </w:r>
    </w:p>
    <w:p>
      <w:pPr>
        <w:spacing w:after="0"/>
        <w:ind w:left="0"/>
        <w:jc w:val="both"/>
      </w:pPr>
      <w:r>
        <w:rPr>
          <w:rFonts w:ascii="Times New Roman"/>
          <w:b w:val="false"/>
          <w:i w:val="false"/>
          <w:color w:val="000000"/>
          <w:sz w:val="28"/>
        </w:rPr>
        <w:t>
      ТУҒАН ЖЕРІ / PLACE OF BIRTH</w:t>
      </w:r>
    </w:p>
    <w:p>
      <w:pPr>
        <w:spacing w:after="0"/>
        <w:ind w:left="0"/>
        <w:jc w:val="both"/>
      </w:pPr>
      <w:r>
        <w:rPr>
          <w:rFonts w:ascii="Times New Roman"/>
          <w:b w:val="false"/>
          <w:i w:val="false"/>
          <w:color w:val="000000"/>
          <w:sz w:val="28"/>
        </w:rPr>
        <w:t>
      БЕРІЛГЕН КҮНІ / DATE OF ISSUE</w:t>
      </w:r>
    </w:p>
    <w:p>
      <w:pPr>
        <w:spacing w:after="0"/>
        <w:ind w:left="0"/>
        <w:jc w:val="both"/>
      </w:pPr>
      <w:r>
        <w:rPr>
          <w:rFonts w:ascii="Times New Roman"/>
          <w:b w:val="false"/>
          <w:i w:val="false"/>
          <w:color w:val="000000"/>
          <w:sz w:val="28"/>
        </w:rPr>
        <w:t>
      ПАСПОРТ МЕРЗІМІ / DATE OF EXPIRY</w:t>
      </w:r>
    </w:p>
    <w:p>
      <w:pPr>
        <w:spacing w:after="0"/>
        <w:ind w:left="0"/>
        <w:jc w:val="both"/>
      </w:pPr>
      <w:r>
        <w:rPr>
          <w:rFonts w:ascii="Times New Roman"/>
          <w:b w:val="false"/>
          <w:i w:val="false"/>
          <w:color w:val="000000"/>
          <w:sz w:val="28"/>
        </w:rPr>
        <w:t>
      ӨЗ ҚОЛЫ / SIGNATURE OF BEARER</w:t>
      </w:r>
    </w:p>
    <w:p>
      <w:pPr>
        <w:spacing w:after="0"/>
        <w:ind w:left="0"/>
        <w:jc w:val="both"/>
      </w:pPr>
      <w:r>
        <w:rPr>
          <w:rFonts w:ascii="Times New Roman"/>
          <w:b w:val="false"/>
          <w:i w:val="false"/>
          <w:color w:val="000000"/>
          <w:sz w:val="28"/>
        </w:rPr>
        <w:t>
      БЕРГЕН ОРГАН / AUTHORITY";</w:t>
      </w:r>
    </w:p>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0" w:id="6"/>
    <w:p>
      <w:pPr>
        <w:spacing w:after="0"/>
        <w:ind w:left="0"/>
        <w:jc w:val="both"/>
      </w:pPr>
      <w:r>
        <w:rPr>
          <w:rFonts w:ascii="Times New Roman"/>
          <w:b w:val="false"/>
          <w:i w:val="false"/>
          <w:color w:val="000000"/>
          <w:sz w:val="28"/>
        </w:rPr>
        <w:t xml:space="preserve">
      "7. Қазақстан Республикасының азаматы паспортының 3-беті Қазақстан Республикасының заңнамасында көзделген белгілерді орналастыруға арналған. Егер 3-бет пайдаланылса, онда белгілер Қазақстан Республикасының азаматы паспортының келесі бос бетіне жүргізіледі. Қазақстан Республикасының азаматы паспортының 3-бетінде қазақ және ағылшын тілдерінде (№ </w:t>
      </w:r>
      <w:r>
        <w:rPr>
          <w:rFonts w:ascii="Times New Roman"/>
          <w:b w:val="false"/>
          <w:i w:val="false"/>
          <w:color w:val="000000"/>
          <w:sz w:val="28"/>
        </w:rPr>
        <w:t>4-сурет</w:t>
      </w:r>
      <w:r>
        <w:rPr>
          <w:rFonts w:ascii="Times New Roman"/>
          <w:b w:val="false"/>
          <w:i w:val="false"/>
          <w:color w:val="000000"/>
          <w:sz w:val="28"/>
        </w:rPr>
        <w:t>):</w:t>
      </w:r>
    </w:p>
    <w:bookmarkEnd w:id="6"/>
    <w:p>
      <w:pPr>
        <w:spacing w:after="0"/>
        <w:ind w:left="0"/>
        <w:jc w:val="both"/>
      </w:pPr>
      <w:r>
        <w:rPr>
          <w:rFonts w:ascii="Times New Roman"/>
          <w:b w:val="false"/>
          <w:i w:val="false"/>
          <w:color w:val="000000"/>
          <w:sz w:val="28"/>
        </w:rPr>
        <w:t>
      "МӘЛIМЕТ / OBSERVATIONS"</w:t>
      </w:r>
    </w:p>
    <w:p>
      <w:pPr>
        <w:spacing w:after="0"/>
        <w:ind w:left="0"/>
        <w:jc w:val="both"/>
      </w:pPr>
      <w:r>
        <w:rPr>
          <w:rFonts w:ascii="Times New Roman"/>
          <w:b w:val="false"/>
          <w:i w:val="false"/>
          <w:color w:val="000000"/>
          <w:sz w:val="28"/>
        </w:rPr>
        <w:t>
      деген жазу орналасқан.</w:t>
      </w:r>
    </w:p>
    <w:p>
      <w:pPr>
        <w:spacing w:after="0"/>
        <w:ind w:left="0"/>
        <w:jc w:val="both"/>
      </w:pPr>
      <w:r>
        <w:rPr>
          <w:rFonts w:ascii="Times New Roman"/>
          <w:b w:val="false"/>
          <w:i w:val="false"/>
          <w:color w:val="000000"/>
          <w:sz w:val="28"/>
        </w:rPr>
        <w:t>
      Қазақстан Республикасы азаматының паспортының 3-бетінде ұлты Қазақстан Республикасы азаматының паспорты иесінің қалауы бойынша қазақ және орыс тілдерінде көрсетіледі.";</w:t>
      </w:r>
    </w:p>
    <w:bookmarkStart w:name="z11" w:id="7"/>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 </w:t>
      </w:r>
      <w:r>
        <w:rPr>
          <w:rFonts w:ascii="Times New Roman"/>
          <w:b w:val="false"/>
          <w:i w:val="false"/>
          <w:color w:val="000000"/>
          <w:sz w:val="28"/>
        </w:rPr>
        <w:t>2 сурет</w:t>
      </w:r>
      <w:r>
        <w:rPr>
          <w:rFonts w:ascii="Times New Roman"/>
          <w:b w:val="false"/>
          <w:i w:val="false"/>
          <w:color w:val="000000"/>
          <w:sz w:val="28"/>
        </w:rPr>
        <w:t xml:space="preserve"> № 2 суретпен ауыстырылсын;</w:t>
      </w:r>
    </w:p>
    <w:bookmarkEnd w:id="7"/>
    <w:bookmarkStart w:name="z12" w:id="8"/>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 </w:t>
      </w:r>
      <w:r>
        <w:rPr>
          <w:rFonts w:ascii="Times New Roman"/>
          <w:b w:val="false"/>
          <w:i w:val="false"/>
          <w:color w:val="000000"/>
          <w:sz w:val="28"/>
        </w:rPr>
        <w:t>3 сурет</w:t>
      </w:r>
      <w:r>
        <w:rPr>
          <w:rFonts w:ascii="Times New Roman"/>
          <w:b w:val="false"/>
          <w:i w:val="false"/>
          <w:color w:val="000000"/>
          <w:sz w:val="28"/>
        </w:rPr>
        <w:t xml:space="preserve"> № 3 суретпен ауыстырылсын;</w:t>
      </w:r>
    </w:p>
    <w:bookmarkEnd w:id="8"/>
    <w:bookmarkStart w:name="z13" w:id="9"/>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 </w:t>
      </w:r>
      <w:r>
        <w:rPr>
          <w:rFonts w:ascii="Times New Roman"/>
          <w:b w:val="false"/>
          <w:i w:val="false"/>
          <w:color w:val="000000"/>
          <w:sz w:val="28"/>
        </w:rPr>
        <w:t>4 сурет</w:t>
      </w:r>
      <w:r>
        <w:rPr>
          <w:rFonts w:ascii="Times New Roman"/>
          <w:b w:val="false"/>
          <w:i w:val="false"/>
          <w:color w:val="000000"/>
          <w:sz w:val="28"/>
        </w:rPr>
        <w:t xml:space="preserve"> № 4 суретпен ауыстырылсын;</w:t>
      </w:r>
    </w:p>
    <w:bookmarkEnd w:id="9"/>
    <w:bookmarkStart w:name="z14" w:id="10"/>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 </w:t>
      </w:r>
      <w:r>
        <w:rPr>
          <w:rFonts w:ascii="Times New Roman"/>
          <w:b w:val="false"/>
          <w:i w:val="false"/>
          <w:color w:val="000000"/>
          <w:sz w:val="28"/>
        </w:rPr>
        <w:t>5 сурет</w:t>
      </w:r>
      <w:r>
        <w:rPr>
          <w:rFonts w:ascii="Times New Roman"/>
          <w:b w:val="false"/>
          <w:i w:val="false"/>
          <w:color w:val="000000"/>
          <w:sz w:val="28"/>
        </w:rPr>
        <w:t xml:space="preserve"> № 5 суретпен ауыстырылсын;</w:t>
      </w:r>
    </w:p>
    <w:bookmarkEnd w:id="10"/>
    <w:bookmarkStart w:name="z15" w:id="11"/>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 </w:t>
      </w:r>
      <w:r>
        <w:rPr>
          <w:rFonts w:ascii="Times New Roman"/>
          <w:b w:val="false"/>
          <w:i w:val="false"/>
          <w:color w:val="000000"/>
          <w:sz w:val="28"/>
        </w:rPr>
        <w:t>6 сурет</w:t>
      </w:r>
      <w:r>
        <w:rPr>
          <w:rFonts w:ascii="Times New Roman"/>
          <w:b w:val="false"/>
          <w:i w:val="false"/>
          <w:color w:val="000000"/>
          <w:sz w:val="28"/>
        </w:rPr>
        <w:t xml:space="preserve"> № 6 суретпен ауыстырылсын;</w:t>
      </w:r>
    </w:p>
    <w:bookmarkEnd w:id="11"/>
    <w:bookmarkStart w:name="z16" w:id="12"/>
    <w:p>
      <w:pPr>
        <w:spacing w:after="0"/>
        <w:ind w:left="0"/>
        <w:jc w:val="both"/>
      </w:pPr>
      <w:r>
        <w:rPr>
          <w:rFonts w:ascii="Times New Roman"/>
          <w:b w:val="false"/>
          <w:i w:val="false"/>
          <w:color w:val="000000"/>
          <w:sz w:val="28"/>
        </w:rPr>
        <w:t xml:space="preserve">
      2) көрсетілген қаулымен бекітілген Қазақстан Республикасы азаматының жеке куәлігінің </w:t>
      </w:r>
      <w:r>
        <w:rPr>
          <w:rFonts w:ascii="Times New Roman"/>
          <w:b w:val="false"/>
          <w:i w:val="false"/>
          <w:color w:val="000000"/>
          <w:sz w:val="28"/>
        </w:rPr>
        <w:t>үлгісінде</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екінші бөлігі мынадай редакцияда жазылсын:</w:t>
      </w:r>
    </w:p>
    <w:p>
      <w:pPr>
        <w:spacing w:after="0"/>
        <w:ind w:left="0"/>
        <w:jc w:val="both"/>
      </w:pPr>
      <w:r>
        <w:rPr>
          <w:rFonts w:ascii="Times New Roman"/>
          <w:b w:val="false"/>
          <w:i w:val="false"/>
          <w:color w:val="000000"/>
          <w:sz w:val="28"/>
        </w:rPr>
        <w:t>
      "Қазақстан Республикасы азаматының жеке куәлігінің беткі жағында Қазақстан Республикасының Мемлекеттік Елтаңбасы және қазақ және орыс тiлдерiнде мынадай жазулар орналасады:</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РЕСПУБЛИКА КАЗАХСТАН</w:t>
      </w:r>
    </w:p>
    <w:p>
      <w:pPr>
        <w:spacing w:after="0"/>
        <w:ind w:left="0"/>
        <w:jc w:val="both"/>
      </w:pPr>
      <w:r>
        <w:rPr>
          <w:rFonts w:ascii="Times New Roman"/>
          <w:b w:val="false"/>
          <w:i w:val="false"/>
          <w:color w:val="000000"/>
          <w:sz w:val="28"/>
        </w:rPr>
        <w:t>
      ЖЕКЕ КУӘЛІК</w:t>
      </w:r>
    </w:p>
    <w:p>
      <w:pPr>
        <w:spacing w:after="0"/>
        <w:ind w:left="0"/>
        <w:jc w:val="both"/>
      </w:pPr>
      <w:r>
        <w:rPr>
          <w:rFonts w:ascii="Times New Roman"/>
          <w:b w:val="false"/>
          <w:i w:val="false"/>
          <w:color w:val="000000"/>
          <w:sz w:val="28"/>
        </w:rPr>
        <w:t>
      УДОСТОВЕРЕНИЕ ЛИЧНОСТИ</w:t>
      </w:r>
    </w:p>
    <w:p>
      <w:pPr>
        <w:spacing w:after="0"/>
        <w:ind w:left="0"/>
        <w:jc w:val="both"/>
      </w:pPr>
      <w:r>
        <w:rPr>
          <w:rFonts w:ascii="Times New Roman"/>
          <w:b w:val="false"/>
          <w:i w:val="false"/>
          <w:color w:val="000000"/>
          <w:sz w:val="28"/>
        </w:rPr>
        <w:t>
      ТЕГІ/ФАМИЛИЯ</w:t>
      </w:r>
    </w:p>
    <w:p>
      <w:pPr>
        <w:spacing w:after="0"/>
        <w:ind w:left="0"/>
        <w:jc w:val="both"/>
      </w:pPr>
      <w:r>
        <w:rPr>
          <w:rFonts w:ascii="Times New Roman"/>
          <w:b w:val="false"/>
          <w:i w:val="false"/>
          <w:color w:val="000000"/>
          <w:sz w:val="28"/>
        </w:rPr>
        <w:t>
      АТЫ/ИМЯ</w:t>
      </w:r>
    </w:p>
    <w:p>
      <w:pPr>
        <w:spacing w:after="0"/>
        <w:ind w:left="0"/>
        <w:jc w:val="both"/>
      </w:pPr>
      <w:r>
        <w:rPr>
          <w:rFonts w:ascii="Times New Roman"/>
          <w:b w:val="false"/>
          <w:i w:val="false"/>
          <w:color w:val="000000"/>
          <w:sz w:val="28"/>
        </w:rPr>
        <w:t>
      ӘКЕСІНІҢ АТЫ/ОТЧЕСТВО</w:t>
      </w:r>
    </w:p>
    <w:p>
      <w:pPr>
        <w:spacing w:after="0"/>
        <w:ind w:left="0"/>
        <w:jc w:val="both"/>
      </w:pPr>
      <w:r>
        <w:rPr>
          <w:rFonts w:ascii="Times New Roman"/>
          <w:b w:val="false"/>
          <w:i w:val="false"/>
          <w:color w:val="000000"/>
          <w:sz w:val="28"/>
        </w:rPr>
        <w:t>
      ТУҒАН КҮНІ/ДАТА РОЖДЕНИЯ</w:t>
      </w:r>
    </w:p>
    <w:p>
      <w:pPr>
        <w:spacing w:after="0"/>
        <w:ind w:left="0"/>
        <w:jc w:val="both"/>
      </w:pPr>
      <w:r>
        <w:rPr>
          <w:rFonts w:ascii="Times New Roman"/>
          <w:b w:val="false"/>
          <w:i w:val="false"/>
          <w:color w:val="000000"/>
          <w:sz w:val="28"/>
        </w:rPr>
        <w:t>
      ЖСН/ИИН";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бөлігі мынадай редакцияда жазылсын:</w:t>
      </w:r>
    </w:p>
    <w:p>
      <w:pPr>
        <w:spacing w:after="0"/>
        <w:ind w:left="0"/>
        <w:jc w:val="both"/>
      </w:pPr>
      <w:r>
        <w:rPr>
          <w:rFonts w:ascii="Times New Roman"/>
          <w:b w:val="false"/>
          <w:i w:val="false"/>
          <w:color w:val="000000"/>
          <w:sz w:val="28"/>
        </w:rPr>
        <w:t>
      "Қазақстан Республикасы азаматының жеке куәлігінің артқы жағы мынадай екі бөліктен тұрады:</w:t>
      </w:r>
    </w:p>
    <w:p>
      <w:pPr>
        <w:spacing w:after="0"/>
        <w:ind w:left="0"/>
        <w:jc w:val="both"/>
      </w:pPr>
      <w:r>
        <w:rPr>
          <w:rFonts w:ascii="Times New Roman"/>
          <w:b w:val="false"/>
          <w:i w:val="false"/>
          <w:color w:val="000000"/>
          <w:sz w:val="28"/>
        </w:rPr>
        <w:t>
      беттің жоғары жағы – көзбен көру аймағы, онда микросхеманың байланыс бөлігі және қазақ және ағылшын тілдерінде мынадай жазулар орналасады:</w:t>
      </w:r>
    </w:p>
    <w:p>
      <w:pPr>
        <w:spacing w:after="0"/>
        <w:ind w:left="0"/>
        <w:jc w:val="both"/>
      </w:pPr>
      <w:r>
        <w:rPr>
          <w:rFonts w:ascii="Times New Roman"/>
          <w:b w:val="false"/>
          <w:i w:val="false"/>
          <w:color w:val="000000"/>
          <w:sz w:val="28"/>
        </w:rPr>
        <w:t>
      ТУҒАН ЖЕРІ/МЕСТО РОЖДЕНИЯ</w:t>
      </w:r>
    </w:p>
    <w:p>
      <w:pPr>
        <w:spacing w:after="0"/>
        <w:ind w:left="0"/>
        <w:jc w:val="both"/>
      </w:pPr>
      <w:r>
        <w:rPr>
          <w:rFonts w:ascii="Times New Roman"/>
          <w:b w:val="false"/>
          <w:i w:val="false"/>
          <w:color w:val="000000"/>
          <w:sz w:val="28"/>
        </w:rPr>
        <w:t>
      ҰЛТЫ/НАЦИОНАЛЬНОСТЬ</w:t>
      </w:r>
    </w:p>
    <w:p>
      <w:pPr>
        <w:spacing w:after="0"/>
        <w:ind w:left="0"/>
        <w:jc w:val="both"/>
      </w:pPr>
      <w:r>
        <w:rPr>
          <w:rFonts w:ascii="Times New Roman"/>
          <w:b w:val="false"/>
          <w:i w:val="false"/>
          <w:color w:val="000000"/>
          <w:sz w:val="28"/>
        </w:rPr>
        <w:t>
      БЕРГЕН ОРГАН/ОРГАН ВЫДАЧИ</w:t>
      </w:r>
    </w:p>
    <w:p>
      <w:pPr>
        <w:spacing w:after="0"/>
        <w:ind w:left="0"/>
        <w:jc w:val="both"/>
      </w:pPr>
      <w:r>
        <w:rPr>
          <w:rFonts w:ascii="Times New Roman"/>
          <w:b w:val="false"/>
          <w:i w:val="false"/>
          <w:color w:val="000000"/>
          <w:sz w:val="28"/>
        </w:rPr>
        <w:t>
      БЕРІЛГЕН КҮНІ – ҚОЛДАНЫЛУ МЕРЗІМІ/ДАТА ВЫДАЧИ – СРОК ДЕЙСТВИЯ";</w:t>
      </w:r>
    </w:p>
    <w:bookmarkStart w:name="z19" w:id="13"/>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 </w:t>
      </w:r>
      <w:r>
        <w:rPr>
          <w:rFonts w:ascii="Times New Roman"/>
          <w:b w:val="false"/>
          <w:i w:val="false"/>
          <w:color w:val="000000"/>
          <w:sz w:val="28"/>
        </w:rPr>
        <w:t>7</w:t>
      </w:r>
      <w:r>
        <w:rPr>
          <w:rFonts w:ascii="Times New Roman"/>
          <w:b w:val="false"/>
          <w:i w:val="false"/>
          <w:color w:val="000000"/>
          <w:sz w:val="28"/>
        </w:rPr>
        <w:t xml:space="preserve"> және № </w:t>
      </w:r>
      <w:r>
        <w:rPr>
          <w:rFonts w:ascii="Times New Roman"/>
          <w:b w:val="false"/>
          <w:i w:val="false"/>
          <w:color w:val="000000"/>
          <w:sz w:val="28"/>
        </w:rPr>
        <w:t>8 суреттер</w:t>
      </w:r>
      <w:r>
        <w:rPr>
          <w:rFonts w:ascii="Times New Roman"/>
          <w:b w:val="false"/>
          <w:i w:val="false"/>
          <w:color w:val="000000"/>
          <w:sz w:val="28"/>
        </w:rPr>
        <w:t xml:space="preserve"> № 7 және № 8 суреттермен ауыстырылсын;</w:t>
      </w:r>
    </w:p>
    <w:bookmarkEnd w:id="13"/>
    <w:bookmarkStart w:name="z20" w:id="14"/>
    <w:p>
      <w:pPr>
        <w:spacing w:after="0"/>
        <w:ind w:left="0"/>
        <w:jc w:val="both"/>
      </w:pPr>
      <w:r>
        <w:rPr>
          <w:rFonts w:ascii="Times New Roman"/>
          <w:b w:val="false"/>
          <w:i w:val="false"/>
          <w:color w:val="000000"/>
          <w:sz w:val="28"/>
        </w:rPr>
        <w:t xml:space="preserve">
      3) көрсетілген қаулымен бекітілген Шетелдіктің Қазақстан Республикасында тұруына ықтиярхаттың </w:t>
      </w:r>
      <w:r>
        <w:rPr>
          <w:rFonts w:ascii="Times New Roman"/>
          <w:b w:val="false"/>
          <w:i w:val="false"/>
          <w:color w:val="000000"/>
          <w:sz w:val="28"/>
        </w:rPr>
        <w:t>үлгісінде</w:t>
      </w:r>
      <w:r>
        <w:rPr>
          <w:rFonts w:ascii="Times New Roman"/>
          <w:b w:val="false"/>
          <w:i w:val="false"/>
          <w:color w:val="000000"/>
          <w:sz w:val="28"/>
        </w:rPr>
        <w:t>:</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4-тармақтар</w:t>
      </w:r>
      <w:r>
        <w:rPr>
          <w:rFonts w:ascii="Times New Roman"/>
          <w:b w:val="false"/>
          <w:i w:val="false"/>
          <w:color w:val="000000"/>
          <w:sz w:val="28"/>
        </w:rPr>
        <w:t xml:space="preserve"> мынадай редакцияда жазылсын:</w:t>
      </w:r>
    </w:p>
    <w:bookmarkStart w:name="z22" w:id="15"/>
    <w:p>
      <w:pPr>
        <w:spacing w:after="0"/>
        <w:ind w:left="0"/>
        <w:jc w:val="both"/>
      </w:pPr>
      <w:r>
        <w:rPr>
          <w:rFonts w:ascii="Times New Roman"/>
          <w:b w:val="false"/>
          <w:i w:val="false"/>
          <w:color w:val="000000"/>
          <w:sz w:val="28"/>
        </w:rPr>
        <w:t>
      "3. Шетелдіктің Қазақстан Республикасында тұруына ықтиярхаттың беткі жағында фотобейнесі, қолы және шетелдіктің Қазақстан Республикасында тұруына ықтиярхаттың иесінің мынадай дербес деректері: тегі, аты, әкесінің аты (бар болса), туған күні және жеке сәйкестендіру нөмірі орналасады.</w:t>
      </w:r>
    </w:p>
    <w:bookmarkEnd w:id="15"/>
    <w:p>
      <w:pPr>
        <w:spacing w:after="0"/>
        <w:ind w:left="0"/>
        <w:jc w:val="both"/>
      </w:pPr>
      <w:r>
        <w:rPr>
          <w:rFonts w:ascii="Times New Roman"/>
          <w:b w:val="false"/>
          <w:i w:val="false"/>
          <w:color w:val="000000"/>
          <w:sz w:val="28"/>
        </w:rPr>
        <w:t>
      Шетелдіктің Қазақстан Республикасында тұруына ықтиярхаттың беткі жағында Қазақстан Республикасының Мемлекеттік Елтаңбасы және қазақ және орыс тiлдерiнде мынадай жазулар орналасады:</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РЕСПУБЛИКА КАЗАХСТАН</w:t>
      </w:r>
    </w:p>
    <w:p>
      <w:pPr>
        <w:spacing w:after="0"/>
        <w:ind w:left="0"/>
        <w:jc w:val="both"/>
      </w:pPr>
      <w:r>
        <w:rPr>
          <w:rFonts w:ascii="Times New Roman"/>
          <w:b w:val="false"/>
          <w:i w:val="false"/>
          <w:color w:val="000000"/>
          <w:sz w:val="28"/>
        </w:rPr>
        <w:t>
      ШЕТЕЛДІКТІҢ ТҰРУЫНА ЫҚТИЯРХАТЫ</w:t>
      </w:r>
    </w:p>
    <w:p>
      <w:pPr>
        <w:spacing w:after="0"/>
        <w:ind w:left="0"/>
        <w:jc w:val="both"/>
      </w:pPr>
      <w:r>
        <w:rPr>
          <w:rFonts w:ascii="Times New Roman"/>
          <w:b w:val="false"/>
          <w:i w:val="false"/>
          <w:color w:val="000000"/>
          <w:sz w:val="28"/>
        </w:rPr>
        <w:t>
      ВИД НА ЖИТЕЛЬСТВО ИНОСТРАНЦА</w:t>
      </w:r>
    </w:p>
    <w:p>
      <w:pPr>
        <w:spacing w:after="0"/>
        <w:ind w:left="0"/>
        <w:jc w:val="both"/>
      </w:pPr>
      <w:r>
        <w:rPr>
          <w:rFonts w:ascii="Times New Roman"/>
          <w:b w:val="false"/>
          <w:i w:val="false"/>
          <w:color w:val="000000"/>
          <w:sz w:val="28"/>
        </w:rPr>
        <w:t>
      ТЕГІ/ФАМИЛИЯ</w:t>
      </w:r>
    </w:p>
    <w:p>
      <w:pPr>
        <w:spacing w:after="0"/>
        <w:ind w:left="0"/>
        <w:jc w:val="both"/>
      </w:pPr>
      <w:r>
        <w:rPr>
          <w:rFonts w:ascii="Times New Roman"/>
          <w:b w:val="false"/>
          <w:i w:val="false"/>
          <w:color w:val="000000"/>
          <w:sz w:val="28"/>
        </w:rPr>
        <w:t>
      АТЫ/ИМЯ</w:t>
      </w:r>
    </w:p>
    <w:p>
      <w:pPr>
        <w:spacing w:after="0"/>
        <w:ind w:left="0"/>
        <w:jc w:val="both"/>
      </w:pPr>
      <w:r>
        <w:rPr>
          <w:rFonts w:ascii="Times New Roman"/>
          <w:b w:val="false"/>
          <w:i w:val="false"/>
          <w:color w:val="000000"/>
          <w:sz w:val="28"/>
        </w:rPr>
        <w:t>
      ӘКЕСІНІҢ АТЫ/ОТЧЕСТВО</w:t>
      </w:r>
    </w:p>
    <w:p>
      <w:pPr>
        <w:spacing w:after="0"/>
        <w:ind w:left="0"/>
        <w:jc w:val="both"/>
      </w:pPr>
      <w:r>
        <w:rPr>
          <w:rFonts w:ascii="Times New Roman"/>
          <w:b w:val="false"/>
          <w:i w:val="false"/>
          <w:color w:val="000000"/>
          <w:sz w:val="28"/>
        </w:rPr>
        <w:t>
      ТУҒАН КҮНІ/ДАТА РОЖДЕНИЯ</w:t>
      </w:r>
    </w:p>
    <w:p>
      <w:pPr>
        <w:spacing w:after="0"/>
        <w:ind w:left="0"/>
        <w:jc w:val="both"/>
      </w:pPr>
      <w:r>
        <w:rPr>
          <w:rFonts w:ascii="Times New Roman"/>
          <w:b w:val="false"/>
          <w:i w:val="false"/>
          <w:color w:val="000000"/>
          <w:sz w:val="28"/>
        </w:rPr>
        <w:t>
      ЖСН/ИИН";</w:t>
      </w:r>
    </w:p>
    <w:bookmarkStart w:name="z23" w:id="16"/>
    <w:p>
      <w:pPr>
        <w:spacing w:after="0"/>
        <w:ind w:left="0"/>
        <w:jc w:val="both"/>
      </w:pPr>
      <w:r>
        <w:rPr>
          <w:rFonts w:ascii="Times New Roman"/>
          <w:b w:val="false"/>
          <w:i w:val="false"/>
          <w:color w:val="000000"/>
          <w:sz w:val="28"/>
        </w:rPr>
        <w:t xml:space="preserve">
      4. Жеке сәйкестендіру нөмірінің штрих-коды және тоғыз цифрлық нышаннан тұратын шетелдіктің Қазақстан Республикасында тұруына ықтиярхаттың нөмірі шетелдіктің Қазақстан Республикасында тұруына ықтиярхаттың сыртқы жағындағы жоғары бөлігінде оны дайындау процесінде басылып жазылады (№ </w:t>
      </w:r>
      <w:r>
        <w:rPr>
          <w:rFonts w:ascii="Times New Roman"/>
          <w:b w:val="false"/>
          <w:i w:val="false"/>
          <w:color w:val="000000"/>
          <w:sz w:val="28"/>
        </w:rPr>
        <w:t>10-сурет</w:t>
      </w:r>
      <w:r>
        <w:rPr>
          <w:rFonts w:ascii="Times New Roman"/>
          <w:b w:val="false"/>
          <w:i w:val="false"/>
          <w:color w:val="000000"/>
          <w:sz w:val="28"/>
        </w:rPr>
        <w:t>).";</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екінші бөлігі мынадай редакцияда жазылсын:</w:t>
      </w:r>
    </w:p>
    <w:p>
      <w:pPr>
        <w:spacing w:after="0"/>
        <w:ind w:left="0"/>
        <w:jc w:val="both"/>
      </w:pPr>
      <w:r>
        <w:rPr>
          <w:rFonts w:ascii="Times New Roman"/>
          <w:b w:val="false"/>
          <w:i w:val="false"/>
          <w:color w:val="000000"/>
          <w:sz w:val="28"/>
        </w:rPr>
        <w:t>
      "Шетелдіктің Қазақстан Республикасында тұруына ықтиярхаттың артқы жағы мынадай екі бөліктен тұрады:</w:t>
      </w:r>
    </w:p>
    <w:p>
      <w:pPr>
        <w:spacing w:after="0"/>
        <w:ind w:left="0"/>
        <w:jc w:val="both"/>
      </w:pPr>
      <w:r>
        <w:rPr>
          <w:rFonts w:ascii="Times New Roman"/>
          <w:b w:val="false"/>
          <w:i w:val="false"/>
          <w:color w:val="000000"/>
          <w:sz w:val="28"/>
        </w:rPr>
        <w:t>
      беттің жоғары жағы – көзбен көру аймағы, онда микросхеманың байланыс бөлігі және қазақ және орыс тілдерінде мынадай жазулар орналасады:</w:t>
      </w:r>
    </w:p>
    <w:p>
      <w:pPr>
        <w:spacing w:after="0"/>
        <w:ind w:left="0"/>
        <w:jc w:val="both"/>
      </w:pPr>
      <w:r>
        <w:rPr>
          <w:rFonts w:ascii="Times New Roman"/>
          <w:b w:val="false"/>
          <w:i w:val="false"/>
          <w:color w:val="000000"/>
          <w:sz w:val="28"/>
        </w:rPr>
        <w:t>
      "ТУҒАН ЖЕРІ/МЕСТО РОЖДЕНИЯ</w:t>
      </w:r>
    </w:p>
    <w:p>
      <w:pPr>
        <w:spacing w:after="0"/>
        <w:ind w:left="0"/>
        <w:jc w:val="both"/>
      </w:pPr>
      <w:r>
        <w:rPr>
          <w:rFonts w:ascii="Times New Roman"/>
          <w:b w:val="false"/>
          <w:i w:val="false"/>
          <w:color w:val="000000"/>
          <w:sz w:val="28"/>
        </w:rPr>
        <w:t>
      АЗАМАТТЫҒЫ/ГРАЖДАНСТВО</w:t>
      </w:r>
    </w:p>
    <w:p>
      <w:pPr>
        <w:spacing w:after="0"/>
        <w:ind w:left="0"/>
        <w:jc w:val="both"/>
      </w:pPr>
      <w:r>
        <w:rPr>
          <w:rFonts w:ascii="Times New Roman"/>
          <w:b w:val="false"/>
          <w:i w:val="false"/>
          <w:color w:val="000000"/>
          <w:sz w:val="28"/>
        </w:rPr>
        <w:t>
      БЕРГЕН ОРГАН/ОРГАН ВЫДАЧИ</w:t>
      </w:r>
    </w:p>
    <w:p>
      <w:pPr>
        <w:spacing w:after="0"/>
        <w:ind w:left="0"/>
        <w:jc w:val="both"/>
      </w:pPr>
      <w:r>
        <w:rPr>
          <w:rFonts w:ascii="Times New Roman"/>
          <w:b w:val="false"/>
          <w:i w:val="false"/>
          <w:color w:val="000000"/>
          <w:sz w:val="28"/>
        </w:rPr>
        <w:t>
      БЕРІЛГЕН КҮНІ – ҚОЛДАНЫЛУ МЕРЗІМІ/ДАТА ВЫДАЧИ – СРОК ДЕЙСТВИЯ";</w:t>
      </w:r>
    </w:p>
    <w:bookmarkStart w:name="z25" w:id="17"/>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 </w:t>
      </w:r>
      <w:r>
        <w:rPr>
          <w:rFonts w:ascii="Times New Roman"/>
          <w:b w:val="false"/>
          <w:i w:val="false"/>
          <w:color w:val="000000"/>
          <w:sz w:val="28"/>
        </w:rPr>
        <w:t>9</w:t>
      </w:r>
      <w:r>
        <w:rPr>
          <w:rFonts w:ascii="Times New Roman"/>
          <w:b w:val="false"/>
          <w:i w:val="false"/>
          <w:color w:val="000000"/>
          <w:sz w:val="28"/>
        </w:rPr>
        <w:t xml:space="preserve"> және № </w:t>
      </w:r>
      <w:r>
        <w:rPr>
          <w:rFonts w:ascii="Times New Roman"/>
          <w:b w:val="false"/>
          <w:i w:val="false"/>
          <w:color w:val="000000"/>
          <w:sz w:val="28"/>
        </w:rPr>
        <w:t>10 суреттер</w:t>
      </w:r>
      <w:r>
        <w:rPr>
          <w:rFonts w:ascii="Times New Roman"/>
          <w:b w:val="false"/>
          <w:i w:val="false"/>
          <w:color w:val="000000"/>
          <w:sz w:val="28"/>
        </w:rPr>
        <w:t xml:space="preserve"> № 9 және № 10 суреттермен ауыстырылсын;</w:t>
      </w:r>
    </w:p>
    <w:bookmarkEnd w:id="17"/>
    <w:bookmarkStart w:name="z26" w:id="18"/>
    <w:p>
      <w:pPr>
        <w:spacing w:after="0"/>
        <w:ind w:left="0"/>
        <w:jc w:val="both"/>
      </w:pPr>
      <w:r>
        <w:rPr>
          <w:rFonts w:ascii="Times New Roman"/>
          <w:b w:val="false"/>
          <w:i w:val="false"/>
          <w:color w:val="000000"/>
          <w:sz w:val="28"/>
        </w:rPr>
        <w:t xml:space="preserve">
      4) көрсетілген қаулымен бекітілген азаматтығы жоқ адамның куәлігінің </w:t>
      </w:r>
      <w:r>
        <w:rPr>
          <w:rFonts w:ascii="Times New Roman"/>
          <w:b w:val="false"/>
          <w:i w:val="false"/>
          <w:color w:val="000000"/>
          <w:sz w:val="28"/>
        </w:rPr>
        <w:t>үлгісінде</w:t>
      </w:r>
      <w:r>
        <w:rPr>
          <w:rFonts w:ascii="Times New Roman"/>
          <w:b w:val="false"/>
          <w:i w:val="false"/>
          <w:color w:val="000000"/>
          <w:sz w:val="28"/>
        </w:rPr>
        <w:t>:</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төртінші абзацы мынадай редакцияда жазылсын:</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азаматтығы жоқ адамның куәлігінің нөмірі орналасқан.";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6-тармақтар</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xml:space="preserve">
      "5. Азаматтығы жоқ адамның куәлігінің 1-бетінде қазақ және ағылшын тiлдерiнде (№ </w:t>
      </w:r>
      <w:r>
        <w:rPr>
          <w:rFonts w:ascii="Times New Roman"/>
          <w:b w:val="false"/>
          <w:i w:val="false"/>
          <w:color w:val="000000"/>
          <w:sz w:val="28"/>
        </w:rPr>
        <w:t>12-сурет</w:t>
      </w:r>
      <w:r>
        <w:rPr>
          <w:rFonts w:ascii="Times New Roman"/>
          <w:b w:val="false"/>
          <w:i w:val="false"/>
          <w:color w:val="000000"/>
          <w:sz w:val="28"/>
        </w:rPr>
        <w:t>):</w:t>
      </w:r>
    </w:p>
    <w:p>
      <w:pPr>
        <w:spacing w:after="0"/>
        <w:ind w:left="0"/>
        <w:jc w:val="both"/>
      </w:pPr>
      <w:r>
        <w:rPr>
          <w:rFonts w:ascii="Times New Roman"/>
          <w:b w:val="false"/>
          <w:i w:val="false"/>
          <w:color w:val="000000"/>
          <w:sz w:val="28"/>
        </w:rPr>
        <w:t>
      "Азаматтығы жоқ адамның куәлігі</w:t>
      </w:r>
    </w:p>
    <w:p>
      <w:pPr>
        <w:spacing w:after="0"/>
        <w:ind w:left="0"/>
        <w:jc w:val="both"/>
      </w:pPr>
      <w:r>
        <w:rPr>
          <w:rFonts w:ascii="Times New Roman"/>
          <w:b w:val="false"/>
          <w:i w:val="false"/>
          <w:color w:val="000000"/>
          <w:sz w:val="28"/>
        </w:rPr>
        <w:t>
      Қазақстан Республикасының меншігі болып табылады,</w:t>
      </w:r>
    </w:p>
    <w:p>
      <w:pPr>
        <w:spacing w:after="0"/>
        <w:ind w:left="0"/>
        <w:jc w:val="both"/>
      </w:pPr>
      <w:r>
        <w:rPr>
          <w:rFonts w:ascii="Times New Roman"/>
          <w:b w:val="false"/>
          <w:i w:val="false"/>
          <w:color w:val="000000"/>
          <w:sz w:val="28"/>
        </w:rPr>
        <w:t>
      ал оның иесі Қазақстан Республикасының</w:t>
      </w:r>
    </w:p>
    <w:p>
      <w:pPr>
        <w:spacing w:after="0"/>
        <w:ind w:left="0"/>
        <w:jc w:val="both"/>
      </w:pPr>
      <w:r>
        <w:rPr>
          <w:rFonts w:ascii="Times New Roman"/>
          <w:b w:val="false"/>
          <w:i w:val="false"/>
          <w:color w:val="000000"/>
          <w:sz w:val="28"/>
        </w:rPr>
        <w:t>
      қорғауында болады</w:t>
      </w:r>
    </w:p>
    <w:p>
      <w:pPr>
        <w:spacing w:after="0"/>
        <w:ind w:left="0"/>
        <w:jc w:val="both"/>
      </w:pPr>
      <w:r>
        <w:rPr>
          <w:rFonts w:ascii="Times New Roman"/>
          <w:b w:val="false"/>
          <w:i w:val="false"/>
          <w:color w:val="000000"/>
          <w:sz w:val="28"/>
        </w:rPr>
        <w:t>
      This stateless person certificate is</w:t>
      </w:r>
    </w:p>
    <w:p>
      <w:pPr>
        <w:spacing w:after="0"/>
        <w:ind w:left="0"/>
        <w:jc w:val="both"/>
      </w:pPr>
      <w:r>
        <w:rPr>
          <w:rFonts w:ascii="Times New Roman"/>
          <w:b w:val="false"/>
          <w:i w:val="false"/>
          <w:color w:val="000000"/>
          <w:sz w:val="28"/>
        </w:rPr>
        <w:t>
      the property of the Republic of Kazakhstan</w:t>
      </w:r>
    </w:p>
    <w:p>
      <w:pPr>
        <w:spacing w:after="0"/>
        <w:ind w:left="0"/>
        <w:jc w:val="both"/>
      </w:pPr>
      <w:r>
        <w:rPr>
          <w:rFonts w:ascii="Times New Roman"/>
          <w:b w:val="false"/>
          <w:i w:val="false"/>
          <w:color w:val="000000"/>
          <w:sz w:val="28"/>
        </w:rPr>
        <w:t>
      and its owner is under the protection of the</w:t>
      </w:r>
    </w:p>
    <w:p>
      <w:pPr>
        <w:spacing w:after="0"/>
        <w:ind w:left="0"/>
        <w:jc w:val="both"/>
      </w:pPr>
      <w:r>
        <w:rPr>
          <w:rFonts w:ascii="Times New Roman"/>
          <w:b w:val="false"/>
          <w:i w:val="false"/>
          <w:color w:val="000000"/>
          <w:sz w:val="28"/>
        </w:rPr>
        <w:t>
      Republic of Kazakhstan"</w:t>
      </w:r>
    </w:p>
    <w:p>
      <w:pPr>
        <w:spacing w:after="0"/>
        <w:ind w:left="0"/>
        <w:jc w:val="both"/>
      </w:pPr>
      <w:r>
        <w:rPr>
          <w:rFonts w:ascii="Times New Roman"/>
          <w:b w:val="false"/>
          <w:i w:val="false"/>
          <w:color w:val="000000"/>
          <w:sz w:val="28"/>
        </w:rPr>
        <w:t>
            деген жазу орналасқан.";</w:t>
      </w:r>
    </w:p>
    <w:bookmarkStart w:name="z29" w:id="19"/>
    <w:p>
      <w:pPr>
        <w:spacing w:after="0"/>
        <w:ind w:left="0"/>
        <w:jc w:val="both"/>
      </w:pPr>
      <w:r>
        <w:rPr>
          <w:rFonts w:ascii="Times New Roman"/>
          <w:b w:val="false"/>
          <w:i w:val="false"/>
          <w:color w:val="000000"/>
          <w:sz w:val="28"/>
        </w:rPr>
        <w:t xml:space="preserve">
      6. Азаматтығы жоқ адамның куәлігінің 2-беті азаматтығы жоқ адамның куәлігі иесінің фотобейнесін, қолы мен деректерін орналастыруға арналған және екі бөліктен тұрады (№ </w:t>
      </w:r>
      <w:r>
        <w:rPr>
          <w:rFonts w:ascii="Times New Roman"/>
          <w:b w:val="false"/>
          <w:i w:val="false"/>
          <w:color w:val="000000"/>
          <w:sz w:val="28"/>
        </w:rPr>
        <w:t>13-сурет</w:t>
      </w:r>
      <w:r>
        <w:rPr>
          <w:rFonts w:ascii="Times New Roman"/>
          <w:b w:val="false"/>
          <w:i w:val="false"/>
          <w:color w:val="000000"/>
          <w:sz w:val="28"/>
        </w:rPr>
        <w:t>):</w:t>
      </w:r>
    </w:p>
    <w:bookmarkEnd w:id="19"/>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"КУӘЛIК/CERTIFICATE</w:t>
      </w:r>
    </w:p>
    <w:p>
      <w:pPr>
        <w:spacing w:after="0"/>
        <w:ind w:left="0"/>
        <w:jc w:val="both"/>
      </w:pPr>
      <w:r>
        <w:rPr>
          <w:rFonts w:ascii="Times New Roman"/>
          <w:b w:val="false"/>
          <w:i w:val="false"/>
          <w:color w:val="000000"/>
          <w:sz w:val="28"/>
        </w:rPr>
        <w:t>
      TҮPI/TYPE</w:t>
      </w:r>
    </w:p>
    <w:p>
      <w:pPr>
        <w:spacing w:after="0"/>
        <w:ind w:left="0"/>
        <w:jc w:val="both"/>
      </w:pPr>
      <w:r>
        <w:rPr>
          <w:rFonts w:ascii="Times New Roman"/>
          <w:b w:val="false"/>
          <w:i w:val="false"/>
          <w:color w:val="000000"/>
          <w:sz w:val="28"/>
        </w:rPr>
        <w:t>
      МЕМЛЕКЕТ КОДЫ/CODE OF STATE</w:t>
      </w:r>
    </w:p>
    <w:p>
      <w:pPr>
        <w:spacing w:after="0"/>
        <w:ind w:left="0"/>
        <w:jc w:val="both"/>
      </w:pPr>
      <w:r>
        <w:rPr>
          <w:rFonts w:ascii="Times New Roman"/>
          <w:b w:val="false"/>
          <w:i w:val="false"/>
          <w:color w:val="000000"/>
          <w:sz w:val="28"/>
        </w:rPr>
        <w:t>
      КУӘЛIКТIҢ №/CERTIFICATE No.</w:t>
      </w:r>
    </w:p>
    <w:p>
      <w:pPr>
        <w:spacing w:after="0"/>
        <w:ind w:left="0"/>
        <w:jc w:val="both"/>
      </w:pPr>
      <w:r>
        <w:rPr>
          <w:rFonts w:ascii="Times New Roman"/>
          <w:b w:val="false"/>
          <w:i w:val="false"/>
          <w:color w:val="000000"/>
          <w:sz w:val="28"/>
        </w:rPr>
        <w:t>
      ТЕГI/SURNAME</w:t>
      </w:r>
    </w:p>
    <w:p>
      <w:pPr>
        <w:spacing w:after="0"/>
        <w:ind w:left="0"/>
        <w:jc w:val="both"/>
      </w:pPr>
      <w:r>
        <w:rPr>
          <w:rFonts w:ascii="Times New Roman"/>
          <w:b w:val="false"/>
          <w:i w:val="false"/>
          <w:color w:val="000000"/>
          <w:sz w:val="28"/>
        </w:rPr>
        <w:t>
      АТЫ/GIVEN NAMES</w:t>
      </w:r>
    </w:p>
    <w:p>
      <w:pPr>
        <w:spacing w:after="0"/>
        <w:ind w:left="0"/>
        <w:jc w:val="both"/>
      </w:pPr>
      <w:r>
        <w:rPr>
          <w:rFonts w:ascii="Times New Roman"/>
          <w:b w:val="false"/>
          <w:i w:val="false"/>
          <w:color w:val="000000"/>
          <w:sz w:val="28"/>
        </w:rPr>
        <w:t>
      АЗАМАТТЫҒЫ/NATIONALITY</w:t>
      </w:r>
    </w:p>
    <w:p>
      <w:pPr>
        <w:spacing w:after="0"/>
        <w:ind w:left="0"/>
        <w:jc w:val="both"/>
      </w:pPr>
      <w:r>
        <w:rPr>
          <w:rFonts w:ascii="Times New Roman"/>
          <w:b w:val="false"/>
          <w:i w:val="false"/>
          <w:color w:val="000000"/>
          <w:sz w:val="28"/>
        </w:rPr>
        <w:t>
      ЖЫНЫСЫ/SEX</w:t>
      </w:r>
    </w:p>
    <w:p>
      <w:pPr>
        <w:spacing w:after="0"/>
        <w:ind w:left="0"/>
        <w:jc w:val="both"/>
      </w:pPr>
      <w:r>
        <w:rPr>
          <w:rFonts w:ascii="Times New Roman"/>
          <w:b w:val="false"/>
          <w:i w:val="false"/>
          <w:color w:val="000000"/>
          <w:sz w:val="28"/>
        </w:rPr>
        <w:t>
      ЖСН/ID No.</w:t>
      </w:r>
    </w:p>
    <w:p>
      <w:pPr>
        <w:spacing w:after="0"/>
        <w:ind w:left="0"/>
        <w:jc w:val="both"/>
      </w:pPr>
      <w:r>
        <w:rPr>
          <w:rFonts w:ascii="Times New Roman"/>
          <w:b w:val="false"/>
          <w:i w:val="false"/>
          <w:color w:val="000000"/>
          <w:sz w:val="28"/>
        </w:rPr>
        <w:t>
      ТУҒАН KҮНI/DATE OF BIRTH</w:t>
      </w:r>
    </w:p>
    <w:p>
      <w:pPr>
        <w:spacing w:after="0"/>
        <w:ind w:left="0"/>
        <w:jc w:val="both"/>
      </w:pPr>
      <w:r>
        <w:rPr>
          <w:rFonts w:ascii="Times New Roman"/>
          <w:b w:val="false"/>
          <w:i w:val="false"/>
          <w:color w:val="000000"/>
          <w:sz w:val="28"/>
        </w:rPr>
        <w:t>
      TУҒAH ЖЕРI/PLACE OF BIRTH</w:t>
      </w:r>
    </w:p>
    <w:p>
      <w:pPr>
        <w:spacing w:after="0"/>
        <w:ind w:left="0"/>
        <w:jc w:val="both"/>
      </w:pPr>
      <w:r>
        <w:rPr>
          <w:rFonts w:ascii="Times New Roman"/>
          <w:b w:val="false"/>
          <w:i w:val="false"/>
          <w:color w:val="000000"/>
          <w:sz w:val="28"/>
        </w:rPr>
        <w:t>
      БЕРIЛГЕН KҮНI/DATE OF ISSUE</w:t>
      </w:r>
    </w:p>
    <w:p>
      <w:pPr>
        <w:spacing w:after="0"/>
        <w:ind w:left="0"/>
        <w:jc w:val="both"/>
      </w:pPr>
      <w:r>
        <w:rPr>
          <w:rFonts w:ascii="Times New Roman"/>
          <w:b w:val="false"/>
          <w:i w:val="false"/>
          <w:color w:val="000000"/>
          <w:sz w:val="28"/>
        </w:rPr>
        <w:t>
      КУӘЛIК MEPЗIMI/DATE OF EXPIRY</w:t>
      </w:r>
    </w:p>
    <w:p>
      <w:pPr>
        <w:spacing w:after="0"/>
        <w:ind w:left="0"/>
        <w:jc w:val="both"/>
      </w:pPr>
      <w:r>
        <w:rPr>
          <w:rFonts w:ascii="Times New Roman"/>
          <w:b w:val="false"/>
          <w:i w:val="false"/>
          <w:color w:val="000000"/>
          <w:sz w:val="28"/>
        </w:rPr>
        <w:t>
      ӨЗ ҚОЛЫ/SIGNATURE OF BEARER</w:t>
      </w:r>
    </w:p>
    <w:p>
      <w:pPr>
        <w:spacing w:after="0"/>
        <w:ind w:left="0"/>
        <w:jc w:val="both"/>
      </w:pPr>
      <w:r>
        <w:rPr>
          <w:rFonts w:ascii="Times New Roman"/>
          <w:b w:val="false"/>
          <w:i w:val="false"/>
          <w:color w:val="000000"/>
          <w:sz w:val="28"/>
        </w:rPr>
        <w:t>
      БЕРГЕН ОРГАН/AUTHORITY";</w:t>
      </w:r>
    </w:p>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30" w:id="20"/>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12-қосымшаларға</w:t>
      </w:r>
      <w:r>
        <w:rPr>
          <w:rFonts w:ascii="Times New Roman"/>
          <w:b w:val="false"/>
          <w:i w:val="false"/>
          <w:color w:val="000000"/>
          <w:sz w:val="28"/>
        </w:rPr>
        <w:t xml:space="preserve"> сәйкес №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16-суреттер</w:t>
      </w:r>
      <w:r>
        <w:rPr>
          <w:rFonts w:ascii="Times New Roman"/>
          <w:b w:val="false"/>
          <w:i w:val="false"/>
          <w:color w:val="000000"/>
          <w:sz w:val="28"/>
        </w:rPr>
        <w:t xml:space="preserve"> № 12, 13, 14, 15, 16-суреттермен ауыстырылсын.</w:t>
      </w:r>
    </w:p>
    <w:bookmarkEnd w:id="20"/>
    <w:bookmarkStart w:name="z31" w:id="21"/>
    <w:p>
      <w:pPr>
        <w:spacing w:after="0"/>
        <w:ind w:left="0"/>
        <w:jc w:val="both"/>
      </w:pPr>
      <w:r>
        <w:rPr>
          <w:rFonts w:ascii="Times New Roman"/>
          <w:b w:val="false"/>
          <w:i w:val="false"/>
          <w:color w:val="000000"/>
          <w:sz w:val="28"/>
        </w:rPr>
        <w:t>
      2. Осы қаулы 2014 жылғы 1 желтоқсаннан бастап қолданысқа енгізіледі және ресми жариялануға тиіс.</w:t>
      </w:r>
    </w:p>
    <w:bookmarkEnd w:id="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 2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 3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 4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 5 сурет. 4-36-беттер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 6 сурет. Артқы форзац</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 7 сурет. Беткі жағы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8 сурет. Штрих-код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 9 сурет. Беткі жағы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10 сурет. Штрих-код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 12 сурет. Алдыңғы форзац</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000000"/>
          <w:sz w:val="28"/>
        </w:rPr>
        <w:t>
      № 13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 14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000000"/>
          <w:sz w:val="28"/>
        </w:rPr>
        <w:t>
      № 15 сурет. 4-36-беттер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2014 жылғы 23 қазандағы</w:t>
            </w:r>
            <w:r>
              <w:br/>
            </w:r>
            <w:r>
              <w:rPr>
                <w:rFonts w:ascii="Times New Roman"/>
                <w:b w:val="false"/>
                <w:i w:val="false"/>
                <w:color w:val="000000"/>
                <w:sz w:val="20"/>
              </w:rPr>
              <w:t>№ 1133 қаулысына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000000"/>
          <w:sz w:val="28"/>
        </w:rPr>
        <w:t>
      № 16 сурет. Артқы форзац</w:t>
      </w:r>
    </w:p>
    <w:p>
      <w:pPr>
        <w:spacing w:after="0"/>
        <w:ind w:left="0"/>
        <w:jc w:val="both"/>
      </w:pPr>
      <w:r>
        <w:rPr>
          <w:rFonts w:ascii="Times New Roman"/>
          <w:b w:val="false"/>
          <w:i w:val="false"/>
          <w:color w:val="000000"/>
          <w:sz w:val="28"/>
        </w:rPr>
        <w:t>
      косымша 1, косымша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