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abf5" w14:textId="bada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2007 жылғы 29 желтоқсандағы № 1400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20 қазандағы № 1114 қаулысы. Күші жойылды - Қазақстан Республикасы Үкіметінің 2015 жылғы 31 желтоқсандағы № 1193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(01.01.2016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01.01.2015 жылдан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«Азаматтық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туралы» Қазақстан Республикасы Үкіметінің 2007 жылғы 29 желтоқсандағы № 1400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51, 648-құжат)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24-қосымшада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мемлекеттік мекемелер» деген бөлім мынадай мазмұндағы реттік нөмірлері 21, 22, 23, 24, 25, 26, 27, 28, 29, 30, 31, 32, 33 және 34-жолдармен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«21. Қазақстан Республикасы Инвестициялар және даму министрлігінің «Ақмолажолзертханасы» республикалық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Қазақстан Республикасы Инвестициялар және даму министрлігінің «Ақтөбежолзертханасы» республикалық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Қазақстан Республикасы Инвестициялар және даму министрлігінің «Атыраужолзертханасы» республикалық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Қазақстан Республикасы Инвестициялар және даму министрлігінің «Алматыжолзертханасы» республикалық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Қазақстан Республикасы Инвестициялар және даму министрлігінің «Шығысжолзертханасы» республикалық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 Қазақстан Республикасы Инвестициялар және даму министрлігінің «Жамбылжолзертханасы» республикалық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Қазақстан Республикасы Инвестициялар және даму министрлігінің «Батысжолзертханасы» республикалық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 Қазақстан Республикасы Инвестициялар және даму министрлігінің «Қарағандыжолзертханасы» республикалық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 Қазақстан Республикасы Инвестициялар және даму министрлігінің «Қызылордажолзертханасы» республикалық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 Қазақстан Республикасы Инвестициялар және даму министрлігінің «Қостанайжолзертханасы» республикалық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 Қазақстан Республикасы Инвестициялар және даму министрлігінің «Маңғыстаужолзертханасы» республикалық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 Қазақстан Республикасы Инвестициялар және даму министрлігінің «Павлодаржолзертханасы» республикалық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 Қазақстан Республикасы Инвестициялар және даму министрлігінің «Солтүстікжолзертханасы» республикалық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 Қазақстан Республикасы Инвестициялар және даму министрлігінің «Оңтүстікжолзертханасы» республикалық мемлекеттік мекемесі.».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 2015 жылғы 1 қаңтардан бастап қолданысқа енгізіледі және ресми жариялануға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