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bd661" w14:textId="50bd6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нарықта сұйытылған мұнай газын көтерме саудада сатудың шекті бағасын бекіту туралы</w:t>
      </w:r>
    </w:p>
    <w:p>
      <w:pPr>
        <w:spacing w:after="0"/>
        <w:ind w:left="0"/>
        <w:jc w:val="both"/>
      </w:pPr>
      <w:r>
        <w:rPr>
          <w:rFonts w:ascii="Times New Roman"/>
          <w:b w:val="false"/>
          <w:i w:val="false"/>
          <w:color w:val="000000"/>
          <w:sz w:val="28"/>
        </w:rPr>
        <w:t>Қазақстан Республикасы Үкіметінің 2014 жылғы 26 қыркүйектегі № 1030 қаулысы</w:t>
      </w:r>
    </w:p>
    <w:p>
      <w:pPr>
        <w:spacing w:after="0"/>
        <w:ind w:left="0"/>
        <w:jc w:val="both"/>
      </w:pPr>
      <w:bookmarkStart w:name="z1" w:id="0"/>
      <w:r>
        <w:rPr>
          <w:rFonts w:ascii="Times New Roman"/>
          <w:b w:val="false"/>
          <w:i w:val="false"/>
          <w:color w:val="000000"/>
          <w:sz w:val="28"/>
        </w:rPr>
        <w:t>
      «Газ және газбен жабдықтау туралы» 2012 жылғы 9 қаңтардағы Қазақстан Республикасының Заңы 5-бабының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ішкі нарығында сұйытылған мұнай газын көтерме саудада өткізудің 2014 жылғы 31 желтоқсанға дейінгі кезеңге арналған шекті бағасы қосылған құн салығын есепке алмағанда, тоннасына 31 536,29 теңге (отыз бір мың бес жүз отыз алты теңге жиырма тоғыз тиын) мөлшерінде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