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c12bc" w14:textId="f6c12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Ә.А. Смайылов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13 тамыздағы № 923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басқа жұмысқа ауысуына байланысты Әлихан Асханұлы Смайылов Қазақстан Республикасы Статистика агенттігінің төрағасы қызметінен босатылсын.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Премьер-Министрi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