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383d" w14:textId="d8d3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министрлігіне мыналар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Алмасұлы Әзілханов –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Исмайылұлы Бөрібаев –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Тастанбек Құтжанұлы Есентаев – вице-министр,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