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15fe" w14:textId="fbf1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Қорғаныс министрлігі туралы ереженi бекіту туралы" Қазақстан Республикасы Үкіметінің 2001 жылғы 16 тамыздағы № 1074 қаулысына өзгерiс енгізу және 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27 маусымдағы № 707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Күші жойылды - ҚР Үкіметінің 02.06.2022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</w:t>
      </w:r>
      <w:r>
        <w:br/>
      </w:r>
      <w:r>
        <w:rPr>
          <w:rFonts w:ascii="Times New Roman"/>
          <w:b/>
          <w:i w:val="false"/>
          <w:color w:val="000000"/>
        </w:rPr>
        <w:t>шешімдерінің тізбесі</w:t>
      </w:r>
    </w:p>
    <w:bookmarkEnd w:id="3"/>
    <w:bookmarkStart w:name="z4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Қорғаныс министрлiгінiң мәселелерi" туралы Қазақстан Республикасы Үкіметінің 2000 жылғы 9 наурыздағы № 368 қаулысы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3-тармақшасы (Қазақстан Республикасының ПҮАЖ-ы, 2000 ж., № 15, 142-құжат).</w:t>
      </w:r>
    </w:p>
    <w:bookmarkEnd w:id="4"/>
    <w:bookmarkStart w:name="z4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Үкіметінің 2000 жылғы 9 наурыздағы № 368 қаулысына өзгеріс енгізу туралы" Қазақстан Республикасы Үкіметінің 2000 жылғы 6 желтоқсандағы № 1816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"Дене тәрбиесі және спорт бас басқармасы" мемлекеттік мекемесін қайта атау туралы" Қазақстан Республикасы Үкіметінің 2002 жылғы 19 наурыздағы № 332 қаулысының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"Құрлық әскерлерi әскери институтының мәселелері" туралы Қазақстан Республикасы Үкіметінің 2002 жылғы 17 маусымдағы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17, 193-құжат).</w:t>
      </w:r>
    </w:p>
    <w:bookmarkEnd w:id="7"/>
    <w:bookmarkStart w:name="z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жергiлiктi әскери басқару органдарының мәселелерi" туралы Қазақстан Республикасы Үкіметінің 2002 жылғы 18 желтоқсандағы № 1320 қаулысының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Қорғаныс министрлiгінiң кейбір мемлекеттік мекемелерiн құру, тарату және қайта атау туралы" Қазақстан Республикасы Үкіметінің 2004 жылғы 15 қаңтардағы № 39 қаулысының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Қорғаныс министрлігінің "Ақтау аудандық пайдалану бөлімі", Қазақстан Республикасы Қорғаныс министрлігінің "Шымкент аудандық пайдалану бөлімі" мемлекеттік мекемелерін құру туралы" Қазақстан Республикасы Үкіметінің 2004 жылғы 12 сәуірдегі № 404 қаулысының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 Қорғаныс министрлігінiң Шет ел тiлдерi әскери институты" мемлекеттік мекемесiн құру туралы" Қазақстан Республикасы Үкіметінің 2004 жылғы 12 шілдедегі № 754 қаулысының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27, 354-құжат).</w:t>
      </w:r>
    </w:p>
    <w:bookmarkEnd w:id="11"/>
    <w:bookmarkStart w:name="z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"Қазақстан Республикасы Қорғаныс министрлігінiң "Щучинск аудандық пайдалану бөлiмі" мемлекеттік мекемесiн құру туралы" Қазақстан Республикасы Үкіметінің 2004 жылғы 12 қазандағы № 1045 қаулысының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37, 496-құжат).</w:t>
      </w:r>
    </w:p>
    <w:bookmarkEnd w:id="12"/>
    <w:bookmarkStart w:name="z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"Қазақстан Республикасы Қорғаныс министрлігінiң кейбір мәселелерi" туралы Қазақстан Республикасы Үкіметінің 2005 жылғы 2 ақпандағы № 84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5, 42-құжат).</w:t>
      </w:r>
    </w:p>
    <w:bookmarkEnd w:id="13"/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"Қазақстан Республикасы Қорғаныс министрлiгінiң кейбір мемлекеттік мекемелерiн құру және тарату туралы" Қазақстан Республикасы Үкіметінің 2005 жылғы 5 қыркүйектегі № 897 қаулысының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"Қазақстан Республикасы Қорғаныс министрлігінiң "Атырау аудандық пайдалану бөлiмі" мемлекеттік мекемесiн құру туралы" Қазақстан Республикасы Үкіметінің 2005 жылғы 14 қарашадағы № 1125 қаулысының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40, 565-құжат).</w:t>
      </w:r>
    </w:p>
    <w:bookmarkEnd w:id="15"/>
    <w:bookmarkStart w:name="z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"Қазақстан Республикасы Қорғаныс министрлігінің Шет ел тілдері әскери институты" мемлекеттік мекемесін қайта атау туралы" Қазақстан Республикасы Үкіметінің 2008 жылғы 29 тамыздағы № 806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37, 402-құжат).</w:t>
      </w:r>
    </w:p>
    <w:bookmarkEnd w:id="16"/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"43988 әскери бөлімі" мемлекеттік мекемесін құру туралы" Қазақстан Республикасы Үкіметінің 2009 жылғы 6 тамыздағы № 1208 қаулысының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36, 343-құжат).</w:t>
      </w:r>
    </w:p>
    <w:bookmarkEnd w:id="17"/>
    <w:bookmarkStart w:name="z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"Қазақстан Республикасы Қорғаныс министрлігінің кейбір мәселелері" туралы Қазақстан Республикасы Үкіметінің 2010 жылғы 12 қазандағы № 1057 қаулысының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5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"Қазақстан Республикасы Қорғаныс министрлігінің "14805 әскери бөлімі" мемлекеттік мекемесін тарату туралы" Қазақстан Республикасы Үкіметінің 2012 жылғы 8 мамырдағы № 598 қаулысының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48, 664-құжат).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