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5ed42" w14:textId="185e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мемлекеттік кәсіпорынды республикалық меншіктен коммуналдық меншікке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13 маусымдағы № 653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заңды тұлғаларға бекітіліп берілген мемлекеттік мүлікті мемлекеттік меншіктің бір түрінен екіншісіне беру қағидасын бекіту туралы» Қазақстан Республикасы Үкіметінің 2011 жылғы 1 маусымдағы № 616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Павлодар облысы әкімінің Қазақстан Республикасы Денсаулық сақтау министрлігінің «Павлодар қаласындағы өңірлік кардиохирургия орталығы» шаруашылық жүргізу құқығындағы республикалық мемлекеттік кәсіпорнын мүліктік кешен ретінде коммуналдық меншікке беру туралы ұсынысы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Денсаулық сақтау министрлігімен бірлесіп, заңнамада белгіленген тәртіппен осы қаулының 1-тармағынан туындайтын қажетті іс-шараларды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Павлодар облысының әкімі заңнамада белгіленген тәртіппен кәсіпорынды мемлекеттік қайта тіркеуді қамтамасыз етсін және осы қаулыны іске асыру жөніндегі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Үкіметінің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өзгерістер енгізілді - ҚР Үкіметінің 23.09.2014 </w:t>
      </w:r>
      <w:r>
        <w:rPr>
          <w:rFonts w:ascii="Times New Roman"/>
          <w:b w:val="false"/>
          <w:i w:val="false"/>
          <w:color w:val="000000"/>
          <w:sz w:val="28"/>
        </w:rPr>
        <w:t>№ 1005</w:t>
      </w:r>
      <w:r>
        <w:rPr>
          <w:rFonts w:ascii="Times New Roman"/>
          <w:b w:val="false"/>
          <w:i w:val="false"/>
          <w:color w:val="ff0000"/>
          <w:sz w:val="28"/>
        </w:rPr>
        <w:t xml:space="preserve">;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