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523c" w14:textId="59b5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Рентабельділігі төмен кен орындары санатына жатқызылған пайдалы қазбалардың кең таралғандарын қоспағанда, қатты түрлерi кен орындарының (кен орындары тобының, кен орнының бір бөлігінің)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13 маусымдағы № 651 қаулысы. Күші жойылды - Қазақстан Республикасы Үкіметінің 2018 жылғы 17 қыркүйектегі № 569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17.09.2018 </w:t>
      </w:r>
      <w:r>
        <w:rPr>
          <w:rFonts w:ascii="Times New Roman"/>
          <w:b w:val="false"/>
          <w:i w:val="false"/>
          <w:color w:val="ff0000"/>
          <w:sz w:val="28"/>
        </w:rPr>
        <w:t>№ 569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2008 жылғы 10 желтоқсандағы "Салық және бюджетке төленетiн басқа да мiндеттi төлемдер туралы" (Салық кодексi) Қазақстан Республикасының Кодексi 307-бабының </w:t>
      </w:r>
      <w:r>
        <w:rPr>
          <w:rFonts w:ascii="Times New Roman"/>
          <w:b w:val="false"/>
          <w:i w:val="false"/>
          <w:color w:val="000000"/>
          <w:sz w:val="28"/>
        </w:rPr>
        <w:t>4-тармағына</w:t>
      </w:r>
      <w:r>
        <w:rPr>
          <w:rFonts w:ascii="Times New Roman"/>
          <w:b w:val="false"/>
          <w:i w:val="false"/>
          <w:color w:val="000000"/>
          <w:sz w:val="28"/>
        </w:rPr>
        <w:t xml:space="preserve"> және "Пайдалы қазбалардың кең таралғандарын қоспағанда, қатты түрлерiнiң кен орнын (кен орындарының бiр тобын, кен орнының бiр бөлiгiн) рентабельділігі төмен санатқа жатқызу және пайдалы қазбаларды өндiруге арналған салық бөлігінде салық салу қағидаларын бекiту туралы" Қазақстан Республикасы Үкіметінің 2012 жылғы 31 қазандағы № 1379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Рентабельділігі төмен кен орындары санатына жатқызылған пайдалы қазбалардың кең таралғандарын қоспағанда, қатты түрлерi кен орындарының (кен орындары тобының, кен орнының бір бөлігінің)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13 маусымдағы</w:t>
            </w:r>
            <w:r>
              <w:br/>
            </w:r>
            <w:r>
              <w:rPr>
                <w:rFonts w:ascii="Times New Roman"/>
                <w:b w:val="false"/>
                <w:i w:val="false"/>
                <w:color w:val="000000"/>
                <w:sz w:val="20"/>
              </w:rPr>
              <w:t>№ 651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Рентабельділігі төмен кен орындары санатына жатқызылған пайдалы</w:t>
      </w:r>
      <w:r>
        <w:br/>
      </w:r>
      <w:r>
        <w:rPr>
          <w:rFonts w:ascii="Times New Roman"/>
          <w:b/>
          <w:i w:val="false"/>
          <w:color w:val="000000"/>
        </w:rPr>
        <w:t>қазбалардың кең таралғандарын қоспағанда, қатты түрлерi кен</w:t>
      </w:r>
      <w:r>
        <w:br/>
      </w:r>
      <w:r>
        <w:rPr>
          <w:rFonts w:ascii="Times New Roman"/>
          <w:b/>
          <w:i w:val="false"/>
          <w:color w:val="000000"/>
        </w:rPr>
        <w:t>орындарының (кен орындары тобының, кен орнының бір бөлігінің)</w:t>
      </w:r>
      <w:r>
        <w:br/>
      </w:r>
      <w:r>
        <w:rPr>
          <w:rFonts w:ascii="Times New Roman"/>
          <w:b/>
          <w:i w:val="false"/>
          <w:color w:val="000000"/>
        </w:rPr>
        <w:t>тізбесі</w:t>
      </w:r>
    </w:p>
    <w:bookmarkEnd w:id="3"/>
    <w:bookmarkStart w:name="z10" w:id="4"/>
    <w:p>
      <w:pPr>
        <w:spacing w:after="0"/>
        <w:ind w:left="0"/>
        <w:jc w:val="both"/>
      </w:pPr>
      <w:r>
        <w:rPr>
          <w:rFonts w:ascii="Times New Roman"/>
          <w:b w:val="false"/>
          <w:i w:val="false"/>
          <w:color w:val="ff0000"/>
          <w:sz w:val="28"/>
        </w:rPr>
        <w:t xml:space="preserve">
      Ескерту. Тізбеге өзгерістер енгізілді - ҚР Үкіметінің 30.12.2014 </w:t>
      </w:r>
      <w:r>
        <w:rPr>
          <w:rFonts w:ascii="Times New Roman"/>
          <w:b w:val="false"/>
          <w:i w:val="false"/>
          <w:color w:val="ff0000"/>
          <w:sz w:val="28"/>
        </w:rPr>
        <w:t>№ 1405</w:t>
      </w:r>
      <w:r>
        <w:rPr>
          <w:rFonts w:ascii="Times New Roman"/>
          <w:b w:val="false"/>
          <w:i w:val="false"/>
          <w:color w:val="ff0000"/>
          <w:sz w:val="28"/>
        </w:rPr>
        <w:t xml:space="preserve"> (алғашқы ресми жарияланған күнінен бастап қолданысқа енгізіледі); 27.04.2015 </w:t>
      </w:r>
      <w:r>
        <w:rPr>
          <w:rFonts w:ascii="Times New Roman"/>
          <w:b w:val="false"/>
          <w:i w:val="false"/>
          <w:color w:val="ff0000"/>
          <w:sz w:val="28"/>
        </w:rPr>
        <w:t>№ 364</w:t>
      </w:r>
      <w:r>
        <w:rPr>
          <w:rFonts w:ascii="Times New Roman"/>
          <w:b w:val="false"/>
          <w:i w:val="false"/>
          <w:color w:val="ff0000"/>
          <w:sz w:val="28"/>
        </w:rPr>
        <w:t xml:space="preserve"> (алғашқы ресми жарияланған күнінен бастап қолданысқа енгізіледі); 17.06.2015 </w:t>
      </w:r>
      <w:r>
        <w:rPr>
          <w:rFonts w:ascii="Times New Roman"/>
          <w:b w:val="false"/>
          <w:i w:val="false"/>
          <w:color w:val="ff0000"/>
          <w:sz w:val="28"/>
        </w:rPr>
        <w:t>№ 438</w:t>
      </w:r>
      <w:r>
        <w:rPr>
          <w:rFonts w:ascii="Times New Roman"/>
          <w:b w:val="false"/>
          <w:i w:val="false"/>
          <w:color w:val="ff0000"/>
          <w:sz w:val="28"/>
        </w:rPr>
        <w:t xml:space="preserve"> (ресми жарияланған күнінен бастап қолданысқа енгізіледі); 30.12.2015 </w:t>
      </w:r>
      <w:r>
        <w:rPr>
          <w:rFonts w:ascii="Times New Roman"/>
          <w:b w:val="false"/>
          <w:i w:val="false"/>
          <w:color w:val="ff0000"/>
          <w:sz w:val="28"/>
        </w:rPr>
        <w:t>№ 1132</w:t>
      </w:r>
      <w:r>
        <w:rPr>
          <w:rFonts w:ascii="Times New Roman"/>
          <w:b w:val="false"/>
          <w:i w:val="false"/>
          <w:color w:val="ff0000"/>
          <w:sz w:val="28"/>
        </w:rPr>
        <w:t xml:space="preserve">; 09.02.2016 </w:t>
      </w:r>
      <w:r>
        <w:rPr>
          <w:rFonts w:ascii="Times New Roman"/>
          <w:b w:val="false"/>
          <w:i w:val="false"/>
          <w:color w:val="ff0000"/>
          <w:sz w:val="28"/>
        </w:rPr>
        <w:t>N 65</w:t>
      </w:r>
      <w:r>
        <w:rPr>
          <w:rFonts w:ascii="Times New Roman"/>
          <w:b w:val="false"/>
          <w:i w:val="false"/>
          <w:color w:val="ff0000"/>
          <w:sz w:val="28"/>
        </w:rPr>
        <w:t xml:space="preserve"> (алғашқы ресми жарияланған күнінен бастап қолданысқа енгізіледі); 30.05.2017 </w:t>
      </w:r>
      <w:r>
        <w:rPr>
          <w:rFonts w:ascii="Times New Roman"/>
          <w:b w:val="false"/>
          <w:i w:val="false"/>
          <w:color w:val="ff0000"/>
          <w:sz w:val="28"/>
        </w:rPr>
        <w:t>№ 309</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бастап қолданысқа енгізіледі) қаулыларымен.</w:t>
      </w:r>
      <w:r>
        <w:br/>
      </w:r>
      <w:r>
        <w:rPr>
          <w:rFonts w:ascii="Times New Roman"/>
          <w:b w:val="false"/>
          <w:i w:val="false"/>
          <w:color w:val="ff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1571"/>
        <w:gridCol w:w="3402"/>
        <w:gridCol w:w="461"/>
        <w:gridCol w:w="1271"/>
        <w:gridCol w:w="1087"/>
        <w:gridCol w:w="3919"/>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нөмірі және күні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атауы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салықтың мөлшерлемесі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 мөлшерлемелерінің қолданылу кезеңі</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Жезқазған-Жыланды</w:t>
            </w:r>
          </w:p>
        </w:tc>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21 мамырдағы № 114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3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 2018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Қоңырат</w:t>
            </w:r>
          </w:p>
        </w:tc>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жылғы 18 қыркүйектегі № 243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3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 2016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 Белинское, Краснооктярбрь</w:t>
            </w:r>
          </w:p>
        </w:tc>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жылғы 29 мамырдағы № 187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алюминийі" АҚ</w:t>
            </w:r>
          </w:p>
        </w:tc>
        <w:tc>
          <w:tcPr>
            <w:tcW w:w="3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 қаңтардан бастап 2015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Северное, Нижне-Ашут, Верхне-Ашут, Үштөбе</w:t>
            </w:r>
          </w:p>
        </w:tc>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жылғы 29 мамырдағы № 188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алюминийі" АҚ</w:t>
            </w:r>
          </w:p>
        </w:tc>
        <w:tc>
          <w:tcPr>
            <w:tcW w:w="3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 қаңтардан бастап 2015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Шығыс-Аят</w:t>
            </w:r>
          </w:p>
        </w:tc>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жылғы 26 маусымдағы № 2119</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алюминийі" АҚ</w:t>
            </w:r>
          </w:p>
        </w:tc>
        <w:tc>
          <w:tcPr>
            <w:tcW w:w="3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 қаңтардан бастап 2015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676"/>
        <w:gridCol w:w="3643"/>
        <w:gridCol w:w="219"/>
        <w:gridCol w:w="1498"/>
        <w:gridCol w:w="1164"/>
        <w:gridCol w:w="4196"/>
      </w:tblGrid>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Жаман-Айбат</w:t>
            </w:r>
          </w:p>
        </w:tc>
        <w:tc>
          <w:tcPr>
            <w:tcW w:w="3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25 сәуірдегі № 663</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 2018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Саяқ-1</w:t>
            </w:r>
          </w:p>
        </w:tc>
        <w:tc>
          <w:tcPr>
            <w:tcW w:w="3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жылғы 18 қыркүйектегі № 243</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 2018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Нұрқазған</w:t>
            </w:r>
          </w:p>
        </w:tc>
        <w:tc>
          <w:tcPr>
            <w:tcW w:w="3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3 наурыздағы № 109</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 2018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Абыз</w:t>
            </w:r>
          </w:p>
        </w:tc>
        <w:tc>
          <w:tcPr>
            <w:tcW w:w="3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жылғы 3 наурыздағы № 1681</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 2018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3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11 наурыздағы № 2321</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rPr>
                <w:rFonts w:ascii="Times New Roman"/>
                <w:b w:val="false"/>
                <w:i/>
                <w:color w:val="000000"/>
                <w:sz w:val="20"/>
              </w:rPr>
              <w:t>%</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 2018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rPr>
                <w:rFonts w:ascii="Times New Roman"/>
                <w:b w:val="false"/>
                <w:i/>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rPr>
                <w:rFonts w:ascii="Times New Roman"/>
                <w:b w:val="false"/>
                <w:i/>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Шатыркөл</w:t>
            </w:r>
          </w:p>
        </w:tc>
        <w:tc>
          <w:tcPr>
            <w:tcW w:w="3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жылғы 4 желтоқсандағы № 583</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 2018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968"/>
        <w:gridCol w:w="2642"/>
        <w:gridCol w:w="279"/>
        <w:gridCol w:w="1174"/>
        <w:gridCol w:w="1239"/>
        <w:gridCol w:w="3290"/>
      </w:tblGrid>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жылғы  23 ақпандағы № 293</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"Майкаинзолото" АҚ</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w:t>
            </w:r>
            <w:r>
              <w:br/>
            </w:r>
            <w:r>
              <w:rPr>
                <w:rFonts w:ascii="Times New Roman"/>
                <w:b w:val="false"/>
                <w:i w:val="false"/>
                <w:color w:val="000000"/>
                <w:sz w:val="20"/>
              </w:rPr>
              <w:t>
2016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 "В"</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жылғы  26 шілдедегі № 349</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"Майкаинзолото" АҚ</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w:t>
            </w:r>
            <w:r>
              <w:br/>
            </w:r>
            <w:r>
              <w:rPr>
                <w:rFonts w:ascii="Times New Roman"/>
                <w:b w:val="false"/>
                <w:i w:val="false"/>
                <w:color w:val="000000"/>
                <w:sz w:val="20"/>
              </w:rPr>
              <w:t>
2016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 Соколов (Оңтүстік және Орталық учаскелері), Соколов (Солтүстік учаскесі), Қашар (Солтүстік және Оңтүстік учаскелері)  және Қоржынкөл</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6 ақпандағы № 98</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"Соколов-Сарыбай кен-байыту  өндірістік бірлестігі" АҚ</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 2016 жылғы 1 қаңтарға дейін</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кеніші, Жолымбет кеніші, Ақсу кеніші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7 желтоқсандағы № 145</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"Қазақалтын" кен-металлургия концерні" АҚ</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 2016 жылғы 1 қаңтарға дейін</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Родниковое</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28 желтоқсандағы № 853</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Тай" ЖШС</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 2018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