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c666" w14:textId="05cc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"Мемлекеттік көрсетілетін қызметтер тізілімін бекіту туралы" 2013 жылғы 18 қыркүйектегі № 983 және "Мемлекеттік көрсетілетін қызметтер тізілімін жүргізу қағидаларын бекіту туралы" 2013 жылғы 3 тамыздағы № 779 қаулыларына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27 мамырдағы № 553 қаулысы. Күші жойылды - Қазақстан Республикасы Үкіметінің 2020 жылғы 3 сәуірдегі № 165 қаулысымен.</w:t>
      </w:r>
    </w:p>
    <w:p>
      <w:pPr>
        <w:spacing w:after="0"/>
        <w:ind w:left="0"/>
        <w:jc w:val="both"/>
      </w:pPr>
      <w:r>
        <w:rPr>
          <w:rFonts w:ascii="Times New Roman"/>
          <w:b w:val="false"/>
          <w:i w:val="false"/>
          <w:color w:val="ff0000"/>
          <w:sz w:val="28"/>
        </w:rPr>
        <w:t>
      Ескерту. Күші жойылды – ҚР Үкіметінің 03.04.2020 № 165 (алғашқы ресми жарияланғанынан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Start w:name="z2" w:id="1"/>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55, 769-құжат):</w:t>
      </w:r>
    </w:p>
    <w:bookmarkEnd w:id="1"/>
    <w:bookmarkStart w:name="z3" w:id="2"/>
    <w:p>
      <w:pPr>
        <w:spacing w:after="0"/>
        <w:ind w:left="0"/>
        <w:jc w:val="both"/>
      </w:pPr>
      <w:r>
        <w:rPr>
          <w:rFonts w:ascii="Times New Roman"/>
          <w:b w:val="false"/>
          <w:i w:val="false"/>
          <w:color w:val="000000"/>
          <w:sz w:val="28"/>
        </w:rPr>
        <w:t xml:space="preserve">
      көрсетiлген қаулымен бекiтiлген мемлекеттік көрсетiлетiн қызметтер </w:t>
      </w:r>
      <w:r>
        <w:rPr>
          <w:rFonts w:ascii="Times New Roman"/>
          <w:b w:val="false"/>
          <w:i w:val="false"/>
          <w:color w:val="000000"/>
          <w:sz w:val="28"/>
        </w:rPr>
        <w:t>тiзiлiмiнде</w:t>
      </w:r>
      <w:r>
        <w:rPr>
          <w:rFonts w:ascii="Times New Roman"/>
          <w:b w:val="false"/>
          <w:i w:val="false"/>
          <w:color w:val="000000"/>
          <w:sz w:val="28"/>
        </w:rPr>
        <w:t>:</w:t>
      </w:r>
    </w:p>
    <w:bookmarkEnd w:id="2"/>
    <w:bookmarkStart w:name="z24" w:id="3"/>
    <w:p>
      <w:pPr>
        <w:spacing w:after="0"/>
        <w:ind w:left="0"/>
        <w:jc w:val="both"/>
      </w:pPr>
      <w:r>
        <w:rPr>
          <w:rFonts w:ascii="Times New Roman"/>
          <w:b w:val="false"/>
          <w:i w:val="false"/>
          <w:color w:val="000000"/>
          <w:sz w:val="28"/>
        </w:rPr>
        <w:t>
      реттік нөмірі 7-жолда:</w:t>
      </w:r>
    </w:p>
    <w:bookmarkEnd w:id="3"/>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комитетінің есептері бойынша адамның қылмыс жасағаны туралы мәліметтердің болуы не болмауы туралы ақпарат беру";</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"БП ҚСАЕК, БП ҚСАЕК аумақтық басқармалары";</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"электрондық үкіметтің" веб-порталы";</w:t>
      </w:r>
    </w:p>
    <w:bookmarkStart w:name="z25" w:id="4"/>
    <w:p>
      <w:pPr>
        <w:spacing w:after="0"/>
        <w:ind w:left="0"/>
        <w:jc w:val="both"/>
      </w:pPr>
      <w:r>
        <w:rPr>
          <w:rFonts w:ascii="Times New Roman"/>
          <w:b w:val="false"/>
          <w:i w:val="false"/>
          <w:color w:val="000000"/>
          <w:sz w:val="28"/>
        </w:rPr>
        <w:t>
      реттік нөмірі 8-жолда:</w:t>
      </w:r>
    </w:p>
    <w:bookmarkEnd w:id="4"/>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"Қазақстан Республикасының шетелдегі мекемелері, ІІМ";</w:t>
      </w:r>
    </w:p>
    <w:bookmarkStart w:name="z26" w:id="5"/>
    <w:p>
      <w:pPr>
        <w:spacing w:after="0"/>
        <w:ind w:left="0"/>
        <w:jc w:val="both"/>
      </w:pPr>
      <w:r>
        <w:rPr>
          <w:rFonts w:ascii="Times New Roman"/>
          <w:b w:val="false"/>
          <w:i w:val="false"/>
          <w:color w:val="000000"/>
          <w:sz w:val="28"/>
        </w:rPr>
        <w:t>
      реттік нөмірі 12-жолдың 9-бағаны мынадай редакцияда жазылсын:</w:t>
      </w:r>
    </w:p>
    <w:bookmarkEnd w:id="5"/>
    <w:p>
      <w:pPr>
        <w:spacing w:after="0"/>
        <w:ind w:left="0"/>
        <w:jc w:val="both"/>
      </w:pPr>
      <w:r>
        <w:rPr>
          <w:rFonts w:ascii="Times New Roman"/>
          <w:b w:val="false"/>
          <w:i w:val="false"/>
          <w:color w:val="000000"/>
          <w:sz w:val="28"/>
        </w:rPr>
        <w:t>
      "Электронды";</w:t>
      </w:r>
    </w:p>
    <w:bookmarkStart w:name="z27" w:id="6"/>
    <w:p>
      <w:pPr>
        <w:spacing w:after="0"/>
        <w:ind w:left="0"/>
        <w:jc w:val="both"/>
      </w:pPr>
      <w:r>
        <w:rPr>
          <w:rFonts w:ascii="Times New Roman"/>
          <w:b w:val="false"/>
          <w:i w:val="false"/>
          <w:color w:val="000000"/>
          <w:sz w:val="28"/>
        </w:rPr>
        <w:t>
      реттік нөмірі 14-жолдың 3-бағаны мынадай редакцияда жазылсын:</w:t>
      </w:r>
    </w:p>
    <w:bookmarkEnd w:id="6"/>
    <w:p>
      <w:pPr>
        <w:spacing w:after="0"/>
        <w:ind w:left="0"/>
        <w:jc w:val="both"/>
      </w:pPr>
      <w:r>
        <w:rPr>
          <w:rFonts w:ascii="Times New Roman"/>
          <w:b w:val="false"/>
          <w:i w:val="false"/>
          <w:color w:val="000000"/>
          <w:sz w:val="28"/>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bookmarkStart w:name="z28" w:id="7"/>
    <w:p>
      <w:pPr>
        <w:spacing w:after="0"/>
        <w:ind w:left="0"/>
        <w:jc w:val="both"/>
      </w:pPr>
      <w:r>
        <w:rPr>
          <w:rFonts w:ascii="Times New Roman"/>
          <w:b w:val="false"/>
          <w:i w:val="false"/>
          <w:color w:val="000000"/>
          <w:sz w:val="28"/>
        </w:rPr>
        <w:t>
      реттік нөмірі 17-жолдың 9-бағаны мынадай редакцияда жазылсын:</w:t>
      </w:r>
    </w:p>
    <w:bookmarkEnd w:id="7"/>
    <w:p>
      <w:pPr>
        <w:spacing w:after="0"/>
        <w:ind w:left="0"/>
        <w:jc w:val="both"/>
      </w:pPr>
      <w:r>
        <w:rPr>
          <w:rFonts w:ascii="Times New Roman"/>
          <w:b w:val="false"/>
          <w:i w:val="false"/>
          <w:color w:val="000000"/>
          <w:sz w:val="28"/>
        </w:rPr>
        <w:t>
      "Электронды";</w:t>
      </w:r>
    </w:p>
    <w:bookmarkStart w:name="z49" w:id="8"/>
    <w:p>
      <w:pPr>
        <w:spacing w:after="0"/>
        <w:ind w:left="0"/>
        <w:jc w:val="both"/>
      </w:pPr>
      <w:r>
        <w:rPr>
          <w:rFonts w:ascii="Times New Roman"/>
          <w:b w:val="false"/>
          <w:i w:val="false"/>
          <w:color w:val="000000"/>
          <w:sz w:val="28"/>
        </w:rPr>
        <w:t>
      реттік нөмірі 18-жолда:</w:t>
      </w:r>
    </w:p>
    <w:bookmarkEnd w:id="8"/>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"Қазақстан Республикасының азаматтарын тұрғылықты жері бойынша тіркеуден шығару";</w:t>
      </w:r>
    </w:p>
    <w:p>
      <w:pPr>
        <w:spacing w:after="0"/>
        <w:ind w:left="0"/>
        <w:jc w:val="both"/>
      </w:pPr>
      <w:r>
        <w:rPr>
          <w:rFonts w:ascii="Times New Roman"/>
          <w:b w:val="false"/>
          <w:i w:val="false"/>
          <w:color w:val="000000"/>
          <w:sz w:val="28"/>
        </w:rPr>
        <w:t>
      7-бағандағы ", "электрондық үкіметтің" веб-порталы" деген сөздер алып тасталсын;</w:t>
      </w:r>
    </w:p>
    <w:bookmarkStart w:name="z4" w:id="9"/>
    <w:p>
      <w:pPr>
        <w:spacing w:after="0"/>
        <w:ind w:left="0"/>
        <w:jc w:val="both"/>
      </w:pPr>
      <w:r>
        <w:rPr>
          <w:rFonts w:ascii="Times New Roman"/>
          <w:b w:val="false"/>
          <w:i w:val="false"/>
          <w:color w:val="000000"/>
          <w:sz w:val="28"/>
        </w:rPr>
        <w:t>
      реттік нөмірі 24-жолдың 3-бағаны мынадай редакцияда жазылсын:</w:t>
      </w:r>
    </w:p>
    <w:bookmarkEnd w:id="9"/>
    <w:p>
      <w:pPr>
        <w:spacing w:after="0"/>
        <w:ind w:left="0"/>
        <w:jc w:val="both"/>
      </w:pPr>
      <w:r>
        <w:rPr>
          <w:rFonts w:ascii="Times New Roman"/>
          <w:b w:val="false"/>
          <w:i w:val="false"/>
          <w:color w:val="000000"/>
          <w:sz w:val="28"/>
        </w:rPr>
        <w:t>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w:t>
      </w:r>
    </w:p>
    <w:bookmarkStart w:name="z50" w:id="10"/>
    <w:p>
      <w:pPr>
        <w:spacing w:after="0"/>
        <w:ind w:left="0"/>
        <w:jc w:val="both"/>
      </w:pPr>
      <w:r>
        <w:rPr>
          <w:rFonts w:ascii="Times New Roman"/>
          <w:b w:val="false"/>
          <w:i w:val="false"/>
          <w:color w:val="000000"/>
          <w:sz w:val="28"/>
        </w:rPr>
        <w:t>
      реттік нөмірі 25-жолдың 7-бағаны мынадай редакцияда жазылсын:</w:t>
      </w:r>
    </w:p>
    <w:bookmarkEnd w:id="10"/>
    <w:p>
      <w:pPr>
        <w:spacing w:after="0"/>
        <w:ind w:left="0"/>
        <w:jc w:val="both"/>
      </w:pPr>
      <w:r>
        <w:rPr>
          <w:rFonts w:ascii="Times New Roman"/>
          <w:b w:val="false"/>
          <w:i w:val="false"/>
          <w:color w:val="000000"/>
          <w:sz w:val="28"/>
        </w:rPr>
        <w:t>
      "Облыстардың, Астана және Алматы ққ. ЖАО";</w:t>
      </w:r>
    </w:p>
    <w:bookmarkStart w:name="z51" w:id="11"/>
    <w:p>
      <w:pPr>
        <w:spacing w:after="0"/>
        <w:ind w:left="0"/>
        <w:jc w:val="both"/>
      </w:pPr>
      <w:r>
        <w:rPr>
          <w:rFonts w:ascii="Times New Roman"/>
          <w:b w:val="false"/>
          <w:i w:val="false"/>
          <w:color w:val="000000"/>
          <w:sz w:val="28"/>
        </w:rPr>
        <w:t>
      реттік нөмірі 26-жолда:</w:t>
      </w:r>
    </w:p>
    <w:bookmarkEnd w:id="11"/>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"Дара кәсіпкерді, жекеше нотариусты, жеке сот орындаушысын, адвокатты тіркеу есебі";</w:t>
      </w:r>
    </w:p>
    <w:p>
      <w:pPr>
        <w:spacing w:after="0"/>
        <w:ind w:left="0"/>
        <w:jc w:val="both"/>
      </w:pPr>
      <w:r>
        <w:rPr>
          <w:rFonts w:ascii="Times New Roman"/>
          <w:b w:val="false"/>
          <w:i w:val="false"/>
          <w:color w:val="000000"/>
          <w:sz w:val="28"/>
        </w:rPr>
        <w:t>
      6 және 7-бағандарындағы ", ауданаралық салық басқармалары" деген сөздер алып тасталсын;</w:t>
      </w:r>
    </w:p>
    <w:bookmarkStart w:name="z52" w:id="12"/>
    <w:p>
      <w:pPr>
        <w:spacing w:after="0"/>
        <w:ind w:left="0"/>
        <w:jc w:val="both"/>
      </w:pPr>
      <w:r>
        <w:rPr>
          <w:rFonts w:ascii="Times New Roman"/>
          <w:b w:val="false"/>
          <w:i w:val="false"/>
          <w:color w:val="000000"/>
          <w:sz w:val="28"/>
        </w:rPr>
        <w:t>
      реттік нөмірі 27-жолдың 3-бағаны мынадай редакцияда жазылсын:</w:t>
      </w:r>
    </w:p>
    <w:bookmarkEnd w:id="12"/>
    <w:p>
      <w:pPr>
        <w:spacing w:after="0"/>
        <w:ind w:left="0"/>
        <w:jc w:val="both"/>
      </w:pPr>
      <w:r>
        <w:rPr>
          <w:rFonts w:ascii="Times New Roman"/>
          <w:b w:val="false"/>
          <w:i w:val="false"/>
          <w:color w:val="000000"/>
          <w:sz w:val="28"/>
        </w:rPr>
        <w:t>
      "Қазақстан Республикасының шегінен тыс тұрақты тұрғылықты жерге кетуге арналған құжаттарды ресімдеу";</w:t>
      </w:r>
    </w:p>
    <w:bookmarkStart w:name="z53" w:id="13"/>
    <w:p>
      <w:pPr>
        <w:spacing w:after="0"/>
        <w:ind w:left="0"/>
        <w:jc w:val="both"/>
      </w:pPr>
      <w:r>
        <w:rPr>
          <w:rFonts w:ascii="Times New Roman"/>
          <w:b w:val="false"/>
          <w:i w:val="false"/>
          <w:color w:val="000000"/>
          <w:sz w:val="28"/>
        </w:rPr>
        <w:t>
      реттік нөмірі 30-жолдың 9-бағаны мынадай редакцияда жазылсын:</w:t>
      </w:r>
    </w:p>
    <w:bookmarkEnd w:id="13"/>
    <w:p>
      <w:pPr>
        <w:spacing w:after="0"/>
        <w:ind w:left="0"/>
        <w:jc w:val="both"/>
      </w:pPr>
      <w:r>
        <w:rPr>
          <w:rFonts w:ascii="Times New Roman"/>
          <w:b w:val="false"/>
          <w:i w:val="false"/>
          <w:color w:val="000000"/>
          <w:sz w:val="28"/>
        </w:rPr>
        <w:t>
      "Қағаз түрінде";</w:t>
      </w:r>
    </w:p>
    <w:bookmarkStart w:name="z54" w:id="14"/>
    <w:p>
      <w:pPr>
        <w:spacing w:after="0"/>
        <w:ind w:left="0"/>
        <w:jc w:val="both"/>
      </w:pPr>
      <w:r>
        <w:rPr>
          <w:rFonts w:ascii="Times New Roman"/>
          <w:b w:val="false"/>
          <w:i w:val="false"/>
          <w:color w:val="000000"/>
          <w:sz w:val="28"/>
        </w:rPr>
        <w:t>
      реттік нөмірі 31-жолда:</w:t>
      </w:r>
    </w:p>
    <w:bookmarkEnd w:id="14"/>
    <w:p>
      <w:pPr>
        <w:spacing w:after="0"/>
        <w:ind w:left="0"/>
        <w:jc w:val="both"/>
      </w:pPr>
      <w:r>
        <w:rPr>
          <w:rFonts w:ascii="Times New Roman"/>
          <w:b w:val="false"/>
          <w:i w:val="false"/>
          <w:color w:val="000000"/>
          <w:sz w:val="28"/>
        </w:rPr>
        <w:t>
      8-баған мынадай редакцияда жазылсын:</w:t>
      </w:r>
    </w:p>
    <w:p>
      <w:pPr>
        <w:spacing w:after="0"/>
        <w:ind w:left="0"/>
        <w:jc w:val="both"/>
      </w:pPr>
      <w:r>
        <w:rPr>
          <w:rFonts w:ascii="Times New Roman"/>
          <w:b w:val="false"/>
          <w:i w:val="false"/>
          <w:color w:val="000000"/>
          <w:sz w:val="28"/>
        </w:rPr>
        <w:t>
      "Тегін";</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"Қағаз түрінде";</w:t>
      </w:r>
    </w:p>
    <w:bookmarkStart w:name="z55" w:id="15"/>
    <w:p>
      <w:pPr>
        <w:spacing w:after="0"/>
        <w:ind w:left="0"/>
        <w:jc w:val="both"/>
      </w:pPr>
      <w:r>
        <w:rPr>
          <w:rFonts w:ascii="Times New Roman"/>
          <w:b w:val="false"/>
          <w:i w:val="false"/>
          <w:color w:val="000000"/>
          <w:sz w:val="28"/>
        </w:rPr>
        <w:t>
      реттік нөмірі 34-жолдың 4-бағаны мынадай редакцияда жазылсын:</w:t>
      </w:r>
    </w:p>
    <w:bookmarkEnd w:id="15"/>
    <w:p>
      <w:pPr>
        <w:spacing w:after="0"/>
        <w:ind w:left="0"/>
        <w:jc w:val="both"/>
      </w:pPr>
      <w:r>
        <w:rPr>
          <w:rFonts w:ascii="Times New Roman"/>
          <w:b w:val="false"/>
          <w:i w:val="false"/>
          <w:color w:val="000000"/>
          <w:sz w:val="28"/>
        </w:rPr>
        <w:t>
      "Жеке және заңды тұлғалар";</w:t>
      </w:r>
    </w:p>
    <w:bookmarkStart w:name="z56" w:id="16"/>
    <w:p>
      <w:pPr>
        <w:spacing w:after="0"/>
        <w:ind w:left="0"/>
        <w:jc w:val="both"/>
      </w:pPr>
      <w:r>
        <w:rPr>
          <w:rFonts w:ascii="Times New Roman"/>
          <w:b w:val="false"/>
          <w:i w:val="false"/>
          <w:color w:val="000000"/>
          <w:sz w:val="28"/>
        </w:rPr>
        <w:t>
      реттік нөмірі 38-жолдың 6 және 7-бағандарындағы ", ауданаралық салық басқармалары" деген сөздер алып тасталсын;</w:t>
      </w:r>
    </w:p>
    <w:bookmarkEnd w:id="16"/>
    <w:bookmarkStart w:name="z57" w:id="17"/>
    <w:p>
      <w:pPr>
        <w:spacing w:after="0"/>
        <w:ind w:left="0"/>
        <w:jc w:val="both"/>
      </w:pPr>
      <w:r>
        <w:rPr>
          <w:rFonts w:ascii="Times New Roman"/>
          <w:b w:val="false"/>
          <w:i w:val="false"/>
          <w:color w:val="000000"/>
          <w:sz w:val="28"/>
        </w:rPr>
        <w:t>
      реттік нөмірі 39-жолда:</w:t>
      </w:r>
    </w:p>
    <w:bookmarkEnd w:id="17"/>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"Мерзiмдi баспасөз басылымын және ақпараттық агенттікті есепке, қайта есепке қою, куәліктің телнұсқасын беру";</w:t>
      </w:r>
    </w:p>
    <w:p>
      <w:pPr>
        <w:spacing w:after="0"/>
        <w:ind w:left="0"/>
        <w:jc w:val="both"/>
      </w:pPr>
      <w:r>
        <w:rPr>
          <w:rFonts w:ascii="Times New Roman"/>
          <w:b w:val="false"/>
          <w:i w:val="false"/>
          <w:color w:val="000000"/>
          <w:sz w:val="28"/>
        </w:rPr>
        <w:t>
      5, 6 және 7-бағандар мынадай редакцияда жазылсын:</w:t>
      </w:r>
    </w:p>
    <w:p>
      <w:pPr>
        <w:spacing w:after="0"/>
        <w:ind w:left="0"/>
        <w:jc w:val="both"/>
      </w:pPr>
      <w:r>
        <w:rPr>
          <w:rFonts w:ascii="Times New Roman"/>
          <w:b w:val="false"/>
          <w:i w:val="false"/>
          <w:color w:val="000000"/>
          <w:sz w:val="28"/>
        </w:rPr>
        <w:t>
      "БАА";</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"Қағаз түрінде";</w:t>
      </w:r>
    </w:p>
    <w:bookmarkStart w:name="z58" w:id="18"/>
    <w:p>
      <w:pPr>
        <w:spacing w:after="0"/>
        <w:ind w:left="0"/>
        <w:jc w:val="both"/>
      </w:pPr>
      <w:r>
        <w:rPr>
          <w:rFonts w:ascii="Times New Roman"/>
          <w:b w:val="false"/>
          <w:i w:val="false"/>
          <w:color w:val="000000"/>
          <w:sz w:val="28"/>
        </w:rPr>
        <w:t>
      реттік нөмірі 40-жолда:</w:t>
      </w:r>
    </w:p>
    <w:bookmarkEnd w:id="18"/>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"БАА";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"Облыстардың, Астана және Алматы ққ. ЖАО";</w:t>
      </w:r>
    </w:p>
    <w:bookmarkStart w:name="z59" w:id="19"/>
    <w:p>
      <w:pPr>
        <w:spacing w:after="0"/>
        <w:ind w:left="0"/>
        <w:jc w:val="both"/>
      </w:pPr>
      <w:r>
        <w:rPr>
          <w:rFonts w:ascii="Times New Roman"/>
          <w:b w:val="false"/>
          <w:i w:val="false"/>
          <w:color w:val="000000"/>
          <w:sz w:val="28"/>
        </w:rPr>
        <w:t>
      реттік нөмірлері 42, 43 және 44-жолдардың 6 және 7-бағандарындағы ", ауданаралық салық басқармалары" деген сөздер алып тасталсын;</w:t>
      </w:r>
    </w:p>
    <w:bookmarkEnd w:id="19"/>
    <w:bookmarkStart w:name="z60" w:id="20"/>
    <w:p>
      <w:pPr>
        <w:spacing w:after="0"/>
        <w:ind w:left="0"/>
        <w:jc w:val="both"/>
      </w:pPr>
      <w:r>
        <w:rPr>
          <w:rFonts w:ascii="Times New Roman"/>
          <w:b w:val="false"/>
          <w:i w:val="false"/>
          <w:color w:val="000000"/>
          <w:sz w:val="28"/>
        </w:rPr>
        <w:t>
      реттік нөмірі 45-жолдың 3-бағаны мынадай редакцияда жазылсын:</w:t>
      </w:r>
    </w:p>
    <w:bookmarkEnd w:id="20"/>
    <w:p>
      <w:pPr>
        <w:spacing w:after="0"/>
        <w:ind w:left="0"/>
        <w:jc w:val="both"/>
      </w:pPr>
      <w:r>
        <w:rPr>
          <w:rFonts w:ascii="Times New Roman"/>
          <w:b w:val="false"/>
          <w:i w:val="false"/>
          <w:color w:val="000000"/>
          <w:sz w:val="28"/>
        </w:rPr>
        <w:t>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w:t>
      </w:r>
    </w:p>
    <w:bookmarkStart w:name="z61" w:id="21"/>
    <w:p>
      <w:pPr>
        <w:spacing w:after="0"/>
        <w:ind w:left="0"/>
        <w:jc w:val="both"/>
      </w:pPr>
      <w:r>
        <w:rPr>
          <w:rFonts w:ascii="Times New Roman"/>
          <w:b w:val="false"/>
          <w:i w:val="false"/>
          <w:color w:val="000000"/>
          <w:sz w:val="28"/>
        </w:rPr>
        <w:t>
      реттік нөмірі 46-жолда:</w:t>
      </w:r>
    </w:p>
    <w:bookmarkEnd w:id="21"/>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"Әкімшінің қызметін жүзеге асыру құқығы бар тұлғаларды тіркеу және оларды тіркеуден алу";</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"Қаржыминінің Салық комитеті";</w:t>
      </w:r>
    </w:p>
    <w:bookmarkStart w:name="z62" w:id="22"/>
    <w:p>
      <w:pPr>
        <w:spacing w:after="0"/>
        <w:ind w:left="0"/>
        <w:jc w:val="both"/>
      </w:pPr>
      <w:r>
        <w:rPr>
          <w:rFonts w:ascii="Times New Roman"/>
          <w:b w:val="false"/>
          <w:i w:val="false"/>
          <w:color w:val="000000"/>
          <w:sz w:val="28"/>
        </w:rPr>
        <w:t>
      реттік нөмірі 52-жолдың 6-бағаны мынадай редакцияда жазылсын:</w:t>
      </w:r>
    </w:p>
    <w:bookmarkEnd w:id="22"/>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w:t>
      </w:r>
    </w:p>
    <w:bookmarkStart w:name="z63" w:id="23"/>
    <w:p>
      <w:pPr>
        <w:spacing w:after="0"/>
        <w:ind w:left="0"/>
        <w:jc w:val="both"/>
      </w:pPr>
      <w:r>
        <w:rPr>
          <w:rFonts w:ascii="Times New Roman"/>
          <w:b w:val="false"/>
          <w:i w:val="false"/>
          <w:color w:val="000000"/>
          <w:sz w:val="28"/>
        </w:rPr>
        <w:t>
      реттік нөмірі 53-жолда:</w:t>
      </w:r>
    </w:p>
    <w:bookmarkEnd w:id="23"/>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 "электрондық үкіметтің" веб-порталы";</w:t>
      </w:r>
    </w:p>
    <w:bookmarkStart w:name="z64" w:id="24"/>
    <w:p>
      <w:pPr>
        <w:spacing w:after="0"/>
        <w:ind w:left="0"/>
        <w:jc w:val="both"/>
      </w:pPr>
      <w:r>
        <w:rPr>
          <w:rFonts w:ascii="Times New Roman"/>
          <w:b w:val="false"/>
          <w:i w:val="false"/>
          <w:color w:val="000000"/>
          <w:sz w:val="28"/>
        </w:rPr>
        <w:t>
      реттік нөмірлері 54 және 55-жолдардың 6-бағаны мынадай редакцияда жазылсын:</w:t>
      </w:r>
    </w:p>
    <w:bookmarkEnd w:id="24"/>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w:t>
      </w:r>
    </w:p>
    <w:bookmarkStart w:name="z65" w:id="25"/>
    <w:p>
      <w:pPr>
        <w:spacing w:after="0"/>
        <w:ind w:left="0"/>
        <w:jc w:val="both"/>
      </w:pPr>
      <w:r>
        <w:rPr>
          <w:rFonts w:ascii="Times New Roman"/>
          <w:b w:val="false"/>
          <w:i w:val="false"/>
          <w:color w:val="000000"/>
          <w:sz w:val="28"/>
        </w:rPr>
        <w:t>
      реттік нөмірі 57-жолда:</w:t>
      </w:r>
    </w:p>
    <w:bookmarkEnd w:id="25"/>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"Мүмкіндіктері шектеулі балаларды психологиялық-медициналық-педагогикалық тексеру және оларға консультация беру";</w:t>
      </w:r>
    </w:p>
    <w:p>
      <w:pPr>
        <w:spacing w:after="0"/>
        <w:ind w:left="0"/>
        <w:jc w:val="both"/>
      </w:pPr>
      <w:r>
        <w:rPr>
          <w:rFonts w:ascii="Times New Roman"/>
          <w:b w:val="false"/>
          <w:i w:val="false"/>
          <w:color w:val="000000"/>
          <w:sz w:val="28"/>
        </w:rPr>
        <w:t>
      6 және 7-бағандардың орыс тіліндегі мәтініне өзгерістер енгізілді, қазақ тіліндегі мәтін өзгермейді;</w:t>
      </w:r>
    </w:p>
    <w:bookmarkStart w:name="z66" w:id="26"/>
    <w:p>
      <w:pPr>
        <w:spacing w:after="0"/>
        <w:ind w:left="0"/>
        <w:jc w:val="both"/>
      </w:pPr>
      <w:r>
        <w:rPr>
          <w:rFonts w:ascii="Times New Roman"/>
          <w:b w:val="false"/>
          <w:i w:val="false"/>
          <w:color w:val="000000"/>
          <w:sz w:val="28"/>
        </w:rPr>
        <w:t>
      реттік нөмірі 58-жолда:</w:t>
      </w:r>
    </w:p>
    <w:bookmarkEnd w:id="26"/>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"Мүмкіндіктері шектеулі балаларды психологиялық-медициналық-педагогикалық түзеу және әлеуметтік оңалту";</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"Оңалту орталықтары, психологиялық-педагогикалық түзеу кабинеттерi";</w:t>
      </w:r>
    </w:p>
    <w:bookmarkStart w:name="z67" w:id="27"/>
    <w:p>
      <w:pPr>
        <w:spacing w:after="0"/>
        <w:ind w:left="0"/>
        <w:jc w:val="both"/>
      </w:pPr>
      <w:r>
        <w:rPr>
          <w:rFonts w:ascii="Times New Roman"/>
          <w:b w:val="false"/>
          <w:i w:val="false"/>
          <w:color w:val="000000"/>
          <w:sz w:val="28"/>
        </w:rPr>
        <w:t>
      реттік нөмірі 61-жолда:</w:t>
      </w:r>
    </w:p>
    <w:bookmarkEnd w:id="27"/>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"Облыстардың, Астана және Алматы ққ., аудандардың және облыстық маңызы бар қалалардың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аудандардың және облыстық маңызы бар қалалардың ЖАО, "электрондық үкіметтің" веб-порталы";</w:t>
      </w:r>
    </w:p>
    <w:bookmarkStart w:name="z68" w:id="28"/>
    <w:p>
      <w:pPr>
        <w:spacing w:after="0"/>
        <w:ind w:left="0"/>
        <w:jc w:val="both"/>
      </w:pPr>
      <w:r>
        <w:rPr>
          <w:rFonts w:ascii="Times New Roman"/>
          <w:b w:val="false"/>
          <w:i w:val="false"/>
          <w:color w:val="000000"/>
          <w:sz w:val="28"/>
        </w:rPr>
        <w:t>
      реттік нөмірі 62-жолда:</w:t>
      </w:r>
    </w:p>
    <w:bookmarkEnd w:id="28"/>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"Мектепке дейінгі білім беру ұйымдарына құжаттарды қабылдау және балаларды қабылдау";</w:t>
      </w:r>
    </w:p>
    <w:p>
      <w:pPr>
        <w:spacing w:after="0"/>
        <w:ind w:left="0"/>
        <w:jc w:val="both"/>
      </w:pPr>
      <w:r>
        <w:rPr>
          <w:rFonts w:ascii="Times New Roman"/>
          <w:b w:val="false"/>
          <w:i w:val="false"/>
          <w:color w:val="000000"/>
          <w:sz w:val="28"/>
        </w:rPr>
        <w:t>
      8-баған мынадай редакцияда жазылсын:</w:t>
      </w:r>
    </w:p>
    <w:p>
      <w:pPr>
        <w:spacing w:after="0"/>
        <w:ind w:left="0"/>
        <w:jc w:val="both"/>
      </w:pPr>
      <w:r>
        <w:rPr>
          <w:rFonts w:ascii="Times New Roman"/>
          <w:b w:val="false"/>
          <w:i w:val="false"/>
          <w:color w:val="000000"/>
          <w:sz w:val="28"/>
        </w:rPr>
        <w:t>
      "Тегін";</w:t>
      </w:r>
    </w:p>
    <w:bookmarkStart w:name="z69" w:id="29"/>
    <w:p>
      <w:pPr>
        <w:spacing w:after="0"/>
        <w:ind w:left="0"/>
        <w:jc w:val="both"/>
      </w:pPr>
      <w:r>
        <w:rPr>
          <w:rFonts w:ascii="Times New Roman"/>
          <w:b w:val="false"/>
          <w:i w:val="false"/>
          <w:color w:val="000000"/>
          <w:sz w:val="28"/>
        </w:rPr>
        <w:t>
      реттік нөмірі 63-жолдың 3-бағаны мынадай редакцияда жазылсын:</w:t>
      </w:r>
    </w:p>
    <w:bookmarkEnd w:id="29"/>
    <w:p>
      <w:pPr>
        <w:spacing w:after="0"/>
        <w:ind w:left="0"/>
        <w:jc w:val="both"/>
      </w:pPr>
      <w:r>
        <w:rPr>
          <w:rFonts w:ascii="Times New Roman"/>
          <w:b w:val="false"/>
          <w:i w:val="false"/>
          <w:color w:val="000000"/>
          <w:sz w:val="28"/>
        </w:rPr>
        <w:t>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w:t>
      </w:r>
    </w:p>
    <w:bookmarkStart w:name="z70" w:id="30"/>
    <w:p>
      <w:pPr>
        <w:spacing w:after="0"/>
        <w:ind w:left="0"/>
        <w:jc w:val="both"/>
      </w:pPr>
      <w:r>
        <w:rPr>
          <w:rFonts w:ascii="Times New Roman"/>
          <w:b w:val="false"/>
          <w:i w:val="false"/>
          <w:color w:val="000000"/>
          <w:sz w:val="28"/>
        </w:rPr>
        <w:t>
      реттік нөмірі 64-жолдың 3-бағаны мынадай редакцияда жазылсын:</w:t>
      </w:r>
    </w:p>
    <w:bookmarkEnd w:id="30"/>
    <w:p>
      <w:pPr>
        <w:spacing w:after="0"/>
        <w:ind w:left="0"/>
        <w:jc w:val="both"/>
      </w:pPr>
      <w:r>
        <w:rPr>
          <w:rFonts w:ascii="Times New Roman"/>
          <w:b w:val="false"/>
          <w:i w:val="false"/>
          <w:color w:val="000000"/>
          <w:sz w:val="28"/>
        </w:rPr>
        <w:t>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w:t>
      </w:r>
    </w:p>
    <w:bookmarkStart w:name="z71" w:id="31"/>
    <w:p>
      <w:pPr>
        <w:spacing w:after="0"/>
        <w:ind w:left="0"/>
        <w:jc w:val="both"/>
      </w:pPr>
      <w:r>
        <w:rPr>
          <w:rFonts w:ascii="Times New Roman"/>
          <w:b w:val="false"/>
          <w:i w:val="false"/>
          <w:color w:val="000000"/>
          <w:sz w:val="28"/>
        </w:rPr>
        <w:t>
      реттік нөмірі 65-жолда:</w:t>
      </w:r>
    </w:p>
    <w:bookmarkEnd w:id="31"/>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"Арнайы білім беру ұйымдары, бастауыш, негізгі орта және жалпы орта білім беру ұйымдары";</w:t>
      </w:r>
    </w:p>
    <w:bookmarkStart w:name="z72" w:id="32"/>
    <w:p>
      <w:pPr>
        <w:spacing w:after="0"/>
        <w:ind w:left="0"/>
        <w:jc w:val="both"/>
      </w:pPr>
      <w:r>
        <w:rPr>
          <w:rFonts w:ascii="Times New Roman"/>
          <w:b w:val="false"/>
          <w:i w:val="false"/>
          <w:color w:val="000000"/>
          <w:sz w:val="28"/>
        </w:rPr>
        <w:t>
      реттік нөмірі 66-жолда:</w:t>
      </w:r>
    </w:p>
    <w:bookmarkEnd w:id="32"/>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"Балаларға қосымша білім беру бойынша қосымша білім беру ұйымдарына құжаттар қабылдау және оқуға қабылдау";</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"Балаларға арналған қосымша білім беру ұйымдары, жалпы орта білім беру ұйымдары";</w:t>
      </w:r>
    </w:p>
    <w:bookmarkStart w:name="z73" w:id="33"/>
    <w:p>
      <w:pPr>
        <w:spacing w:after="0"/>
        <w:ind w:left="0"/>
        <w:jc w:val="both"/>
      </w:pPr>
      <w:r>
        <w:rPr>
          <w:rFonts w:ascii="Times New Roman"/>
          <w:b w:val="false"/>
          <w:i w:val="false"/>
          <w:color w:val="000000"/>
          <w:sz w:val="28"/>
        </w:rPr>
        <w:t>
      реттік нөмірі 67-жолда:</w:t>
      </w:r>
    </w:p>
    <w:bookmarkEnd w:id="33"/>
    <w:p>
      <w:pPr>
        <w:spacing w:after="0"/>
        <w:ind w:left="0"/>
        <w:jc w:val="both"/>
      </w:pPr>
      <w:r>
        <w:rPr>
          <w:rFonts w:ascii="Times New Roman"/>
          <w:b w:val="false"/>
          <w:i w:val="false"/>
          <w:color w:val="000000"/>
          <w:sz w:val="28"/>
        </w:rPr>
        <w:t>
      7-бағандағы ", "электрондық үкіметтің" веб-порталы" деген сөздер алып тасталсын;</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"Қағаз түрінде";</w:t>
      </w:r>
    </w:p>
    <w:bookmarkStart w:name="z74" w:id="34"/>
    <w:p>
      <w:pPr>
        <w:spacing w:after="0"/>
        <w:ind w:left="0"/>
        <w:jc w:val="both"/>
      </w:pPr>
      <w:r>
        <w:rPr>
          <w:rFonts w:ascii="Times New Roman"/>
          <w:b w:val="false"/>
          <w:i w:val="false"/>
          <w:color w:val="000000"/>
          <w:sz w:val="28"/>
        </w:rPr>
        <w:t>
      реттік нөмірі 68-жолда:</w:t>
      </w:r>
    </w:p>
    <w:bookmarkEnd w:id="34"/>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"Облыстардың, Астана және Алматы ққ., аудандардың және облыстық маңызы бар қалалардың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"Облыстардың, Астана және Алматы ққ., аудандардың және облыстық маңызы бар қалалардың ЖАО, "электрондық үкіметтің" веб-порталы";</w:t>
      </w:r>
    </w:p>
    <w:bookmarkStart w:name="z75" w:id="35"/>
    <w:p>
      <w:pPr>
        <w:spacing w:after="0"/>
        <w:ind w:left="0"/>
        <w:jc w:val="both"/>
      </w:pPr>
      <w:r>
        <w:rPr>
          <w:rFonts w:ascii="Times New Roman"/>
          <w:b w:val="false"/>
          <w:i w:val="false"/>
          <w:color w:val="000000"/>
          <w:sz w:val="28"/>
        </w:rPr>
        <w:t>
      реттік нөмірі 69-жолда:</w:t>
      </w:r>
    </w:p>
    <w:bookmarkEnd w:id="35"/>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"Аз қамтылған отбасылардағы балалардың қала сыртындағы және мектеп жанындағы лагерьлерде демалуы үшін құжаттар қабылдау және жолдама беру";</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"Облыстардың, Астана және Алматы ққ., аудандардың және қалалардың ЖАО, білім беру ұйымдары";</w:t>
      </w:r>
    </w:p>
    <w:p>
      <w:pPr>
        <w:spacing w:after="0"/>
        <w:ind w:left="0"/>
        <w:jc w:val="both"/>
      </w:pPr>
      <w:r>
        <w:rPr>
          <w:rFonts w:ascii="Times New Roman"/>
          <w:b w:val="false"/>
          <w:i w:val="false"/>
          <w:color w:val="000000"/>
          <w:sz w:val="28"/>
        </w:rPr>
        <w:t>
      8-баған мынадай редакцияда жазылсын:</w:t>
      </w:r>
    </w:p>
    <w:p>
      <w:pPr>
        <w:spacing w:after="0"/>
        <w:ind w:left="0"/>
        <w:jc w:val="both"/>
      </w:pPr>
      <w:r>
        <w:rPr>
          <w:rFonts w:ascii="Times New Roman"/>
          <w:b w:val="false"/>
          <w:i w:val="false"/>
          <w:color w:val="000000"/>
          <w:sz w:val="28"/>
        </w:rPr>
        <w:t>
      "Ақылы/тегін";</w:t>
      </w:r>
    </w:p>
    <w:bookmarkStart w:name="z76" w:id="36"/>
    <w:p>
      <w:pPr>
        <w:spacing w:after="0"/>
        <w:ind w:left="0"/>
        <w:jc w:val="both"/>
      </w:pPr>
      <w:r>
        <w:rPr>
          <w:rFonts w:ascii="Times New Roman"/>
          <w:b w:val="false"/>
          <w:i w:val="false"/>
          <w:color w:val="000000"/>
          <w:sz w:val="28"/>
        </w:rPr>
        <w:t>
      реттік нөмірі 70-жолда:</w:t>
      </w:r>
    </w:p>
    <w:bookmarkEnd w:id="36"/>
    <w:p>
      <w:pPr>
        <w:spacing w:after="0"/>
        <w:ind w:left="0"/>
        <w:jc w:val="both"/>
      </w:pPr>
      <w:r>
        <w:rPr>
          <w:rFonts w:ascii="Times New Roman"/>
          <w:b w:val="false"/>
          <w:i w:val="false"/>
          <w:color w:val="000000"/>
          <w:sz w:val="28"/>
        </w:rPr>
        <w:t>
      3-бағанында орыс тіліндегі мәтініне өзгерістер енгізілді, қазақ тіліндегі мәтін өзгермейді;</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w:t>
      </w:r>
    </w:p>
    <w:bookmarkStart w:name="z77" w:id="37"/>
    <w:p>
      <w:pPr>
        <w:spacing w:after="0"/>
        <w:ind w:left="0"/>
        <w:jc w:val="both"/>
      </w:pPr>
      <w:r>
        <w:rPr>
          <w:rFonts w:ascii="Times New Roman"/>
          <w:b w:val="false"/>
          <w:i w:val="false"/>
          <w:color w:val="000000"/>
          <w:sz w:val="28"/>
        </w:rPr>
        <w:t>
      реттік нөмірі 71-жолдың 6 және 7-бағандары мынадай редакцияда жазылсын:</w:t>
      </w:r>
    </w:p>
    <w:bookmarkEnd w:id="37"/>
    <w:p>
      <w:pPr>
        <w:spacing w:after="0"/>
        <w:ind w:left="0"/>
        <w:jc w:val="both"/>
      </w:pPr>
      <w:r>
        <w:rPr>
          <w:rFonts w:ascii="Times New Roman"/>
          <w:b w:val="false"/>
          <w:i w:val="false"/>
          <w:color w:val="000000"/>
          <w:sz w:val="28"/>
        </w:rPr>
        <w:t>
      "Оңалту орталықтары, психологиялық-педагогикалық түзеу кабинеттері";</w:t>
      </w:r>
    </w:p>
    <w:bookmarkStart w:name="z78" w:id="38"/>
    <w:p>
      <w:pPr>
        <w:spacing w:after="0"/>
        <w:ind w:left="0"/>
        <w:jc w:val="both"/>
      </w:pPr>
      <w:r>
        <w:rPr>
          <w:rFonts w:ascii="Times New Roman"/>
          <w:b w:val="false"/>
          <w:i w:val="false"/>
          <w:color w:val="000000"/>
          <w:sz w:val="28"/>
        </w:rPr>
        <w:t>
      реттік нөмірі 72-жолда:</w:t>
      </w:r>
    </w:p>
    <w:bookmarkEnd w:id="38"/>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Астана және Алматы ққ., аудандардың және облыстық маңызы бар қалалардың ЖАО, кент, ауыл, ауылдық округ әкімі";</w:t>
      </w:r>
    </w:p>
    <w:bookmarkStart w:name="z79" w:id="39"/>
    <w:p>
      <w:pPr>
        <w:spacing w:after="0"/>
        <w:ind w:left="0"/>
        <w:jc w:val="both"/>
      </w:pPr>
      <w:r>
        <w:rPr>
          <w:rFonts w:ascii="Times New Roman"/>
          <w:b w:val="false"/>
          <w:i w:val="false"/>
          <w:color w:val="000000"/>
          <w:sz w:val="28"/>
        </w:rPr>
        <w:t>
      реттік нөмірі 73-жолда:</w:t>
      </w:r>
    </w:p>
    <w:bookmarkEnd w:id="39"/>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 "электрондық үкіметтің" веб-порталы";</w:t>
      </w:r>
    </w:p>
    <w:bookmarkStart w:name="z80" w:id="40"/>
    <w:p>
      <w:pPr>
        <w:spacing w:after="0"/>
        <w:ind w:left="0"/>
        <w:jc w:val="both"/>
      </w:pPr>
      <w:r>
        <w:rPr>
          <w:rFonts w:ascii="Times New Roman"/>
          <w:b w:val="false"/>
          <w:i w:val="false"/>
          <w:color w:val="000000"/>
          <w:sz w:val="28"/>
        </w:rPr>
        <w:t>
      реттік нөмірі 74-жолда:</w:t>
      </w:r>
    </w:p>
    <w:bookmarkEnd w:id="40"/>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"Қағаз түрінде";</w:t>
      </w:r>
    </w:p>
    <w:bookmarkStart w:name="z5" w:id="41"/>
    <w:p>
      <w:pPr>
        <w:spacing w:after="0"/>
        <w:ind w:left="0"/>
        <w:jc w:val="both"/>
      </w:pPr>
      <w:r>
        <w:rPr>
          <w:rFonts w:ascii="Times New Roman"/>
          <w:b w:val="false"/>
          <w:i w:val="false"/>
          <w:color w:val="000000"/>
          <w:sz w:val="28"/>
        </w:rPr>
        <w:t>
      мынадай мазмұндағы реттік нөмірлері 74-1, 74-2 және 74-3-жолдармен толықтырылсын: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2735"/>
        <w:gridCol w:w="2624"/>
        <w:gridCol w:w="405"/>
        <w:gridCol w:w="249"/>
        <w:gridCol w:w="2121"/>
        <w:gridCol w:w="2122"/>
        <w:gridCol w:w="249"/>
        <w:gridCol w:w="406"/>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тәрбиелеуге беру</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ққ., аудандардың және облыстық маңызы бар қалалардың ЖАО</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ққ., аудандардың және облыстық маңызы бар қалалардың ЖАО</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тәрбиешiлерге берiлген баланы (балаларды) асырап-бағуға ақшалай қаражат төлеуді тағайындау</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ққ., аудандардың және облыстық маңызы бар қалалардың ЖАО</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ққ., аудандардың және облыстық маңызы бар қалалардың ЖАО</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тілек білдірген адамдарды есепке алу</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ққ., аудандардың және қалалардың ЖАО</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ққ., аудандардың және қалалардың ЖАО</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1" w:id="42"/>
    <w:p>
      <w:pPr>
        <w:spacing w:after="0"/>
        <w:ind w:left="0"/>
        <w:jc w:val="both"/>
      </w:pPr>
      <w:r>
        <w:rPr>
          <w:rFonts w:ascii="Times New Roman"/>
          <w:b w:val="false"/>
          <w:i w:val="false"/>
          <w:color w:val="000000"/>
          <w:sz w:val="28"/>
        </w:rPr>
        <w:t>
      реттік нөмірі 76-жолда:</w:t>
      </w:r>
    </w:p>
    <w:bookmarkEnd w:id="42"/>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"электрондық үкіметтің" веб-порталы";</w:t>
      </w:r>
    </w:p>
    <w:p>
      <w:pPr>
        <w:spacing w:after="0"/>
        <w:ind w:left="0"/>
        <w:jc w:val="both"/>
      </w:pPr>
      <w:r>
        <w:rPr>
          <w:rFonts w:ascii="Times New Roman"/>
          <w:b w:val="false"/>
          <w:i w:val="false"/>
          <w:color w:val="000000"/>
          <w:sz w:val="28"/>
        </w:rPr>
        <w:t>
      8-баған мынадай редакцияда жазылсын:</w:t>
      </w:r>
    </w:p>
    <w:p>
      <w:pPr>
        <w:spacing w:after="0"/>
        <w:ind w:left="0"/>
        <w:jc w:val="both"/>
      </w:pPr>
      <w:r>
        <w:rPr>
          <w:rFonts w:ascii="Times New Roman"/>
          <w:b w:val="false"/>
          <w:i w:val="false"/>
          <w:color w:val="000000"/>
          <w:sz w:val="28"/>
        </w:rPr>
        <w:t>
      "Тегін";</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82" w:id="43"/>
    <w:p>
      <w:pPr>
        <w:spacing w:after="0"/>
        <w:ind w:left="0"/>
        <w:jc w:val="both"/>
      </w:pPr>
      <w:r>
        <w:rPr>
          <w:rFonts w:ascii="Times New Roman"/>
          <w:b w:val="false"/>
          <w:i w:val="false"/>
          <w:color w:val="000000"/>
          <w:sz w:val="28"/>
        </w:rPr>
        <w:t>
      реттік нөмірі 80-жолда:</w:t>
      </w:r>
    </w:p>
    <w:bookmarkEnd w:id="43"/>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"Жылжымалы құрам кепiлiн мемлекеттік тiркеу";</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"электрондық үкіметтің" веб-порталы, екінші деңгейдегі банк";</w:t>
      </w:r>
    </w:p>
    <w:bookmarkStart w:name="z83" w:id="44"/>
    <w:p>
      <w:pPr>
        <w:spacing w:after="0"/>
        <w:ind w:left="0"/>
        <w:jc w:val="both"/>
      </w:pPr>
      <w:r>
        <w:rPr>
          <w:rFonts w:ascii="Times New Roman"/>
          <w:b w:val="false"/>
          <w:i w:val="false"/>
          <w:color w:val="000000"/>
          <w:sz w:val="28"/>
        </w:rPr>
        <w:t>
      реттік нөмірі 81-жолда:</w:t>
      </w:r>
    </w:p>
    <w:bookmarkEnd w:id="44"/>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"Жылжымалы құрамды мемлекеттік тiркеу (қайта тіркеу) және Жылжымалы құрамның мемлекеттік тізілімінен шығару";</w:t>
      </w:r>
    </w:p>
    <w:p>
      <w:pPr>
        <w:spacing w:after="0"/>
        <w:ind w:left="0"/>
        <w:jc w:val="both"/>
      </w:pPr>
      <w:r>
        <w:rPr>
          <w:rFonts w:ascii="Times New Roman"/>
          <w:b w:val="false"/>
          <w:i w:val="false"/>
          <w:color w:val="000000"/>
          <w:sz w:val="28"/>
        </w:rPr>
        <w:t>
      8-баған мынадай редакцияда жазылсын:</w:t>
      </w:r>
    </w:p>
    <w:p>
      <w:pPr>
        <w:spacing w:after="0"/>
        <w:ind w:left="0"/>
        <w:jc w:val="both"/>
      </w:pPr>
      <w:r>
        <w:rPr>
          <w:rFonts w:ascii="Times New Roman"/>
          <w:b w:val="false"/>
          <w:i w:val="false"/>
          <w:color w:val="000000"/>
          <w:sz w:val="28"/>
        </w:rPr>
        <w:t>
      "Ақылы/тегін";</w:t>
      </w:r>
    </w:p>
    <w:bookmarkStart w:name="z6" w:id="45"/>
    <w:p>
      <w:pPr>
        <w:spacing w:after="0"/>
        <w:ind w:left="0"/>
        <w:jc w:val="both"/>
      </w:pPr>
      <w:r>
        <w:rPr>
          <w:rFonts w:ascii="Times New Roman"/>
          <w:b w:val="false"/>
          <w:i w:val="false"/>
          <w:color w:val="000000"/>
          <w:sz w:val="28"/>
        </w:rPr>
        <w:t>
      реттік нөмірі 83-жол алып тасталсын;</w:t>
      </w:r>
    </w:p>
    <w:bookmarkEnd w:id="45"/>
    <w:bookmarkStart w:name="z84" w:id="46"/>
    <w:p>
      <w:pPr>
        <w:spacing w:after="0"/>
        <w:ind w:left="0"/>
        <w:jc w:val="both"/>
      </w:pPr>
      <w:r>
        <w:rPr>
          <w:rFonts w:ascii="Times New Roman"/>
          <w:b w:val="false"/>
          <w:i w:val="false"/>
          <w:color w:val="000000"/>
          <w:sz w:val="28"/>
        </w:rPr>
        <w:t>
      реттік нөмірі 84-жолдың 3-бағаны мынадай редакцияда жазылсын:</w:t>
      </w:r>
    </w:p>
    <w:bookmarkEnd w:id="46"/>
    <w:p>
      <w:pPr>
        <w:spacing w:after="0"/>
        <w:ind w:left="0"/>
        <w:jc w:val="both"/>
      </w:pPr>
      <w:r>
        <w:rPr>
          <w:rFonts w:ascii="Times New Roman"/>
          <w:b w:val="false"/>
          <w:i w:val="false"/>
          <w:color w:val="000000"/>
          <w:sz w:val="28"/>
        </w:rPr>
        <w:t>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w:t>
      </w:r>
    </w:p>
    <w:bookmarkStart w:name="z85" w:id="47"/>
    <w:p>
      <w:pPr>
        <w:spacing w:after="0"/>
        <w:ind w:left="0"/>
        <w:jc w:val="both"/>
      </w:pPr>
      <w:r>
        <w:rPr>
          <w:rFonts w:ascii="Times New Roman"/>
          <w:b w:val="false"/>
          <w:i w:val="false"/>
          <w:color w:val="000000"/>
          <w:sz w:val="28"/>
        </w:rPr>
        <w:t>
      реттік нөмірі 85-жолдың 3-бағаны мынадай редакцияда жазылсын:</w:t>
      </w:r>
    </w:p>
    <w:bookmarkEnd w:id="47"/>
    <w:p>
      <w:pPr>
        <w:spacing w:after="0"/>
        <w:ind w:left="0"/>
        <w:jc w:val="both"/>
      </w:pPr>
      <w:r>
        <w:rPr>
          <w:rFonts w:ascii="Times New Roman"/>
          <w:b w:val="false"/>
          <w:i w:val="false"/>
          <w:color w:val="000000"/>
          <w:sz w:val="28"/>
        </w:rPr>
        <w:t>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p>
    <w:bookmarkStart w:name="z86" w:id="48"/>
    <w:p>
      <w:pPr>
        <w:spacing w:after="0"/>
        <w:ind w:left="0"/>
        <w:jc w:val="both"/>
      </w:pPr>
      <w:r>
        <w:rPr>
          <w:rFonts w:ascii="Times New Roman"/>
          <w:b w:val="false"/>
          <w:i w:val="false"/>
          <w:color w:val="000000"/>
          <w:sz w:val="28"/>
        </w:rPr>
        <w:t>
      реттік нөмірі 89-жолдың 3-бағаны мынадай редакцияда жазылсын:</w:t>
      </w:r>
    </w:p>
    <w:bookmarkEnd w:id="48"/>
    <w:p>
      <w:pPr>
        <w:spacing w:after="0"/>
        <w:ind w:left="0"/>
        <w:jc w:val="both"/>
      </w:pPr>
      <w:r>
        <w:rPr>
          <w:rFonts w:ascii="Times New Roman"/>
          <w:b w:val="false"/>
          <w:i w:val="false"/>
          <w:color w:val="000000"/>
          <w:sz w:val="28"/>
        </w:rPr>
        <w:t>
      "Кеменің, шағын көлемді кеменің немесе салынып жатқан кеменің ипотекасын мемлекеттік тіркеу туралы ақпарат беру";</w:t>
      </w:r>
    </w:p>
    <w:bookmarkStart w:name="z87" w:id="49"/>
    <w:p>
      <w:pPr>
        <w:spacing w:after="0"/>
        <w:ind w:left="0"/>
        <w:jc w:val="both"/>
      </w:pPr>
      <w:r>
        <w:rPr>
          <w:rFonts w:ascii="Times New Roman"/>
          <w:b w:val="false"/>
          <w:i w:val="false"/>
          <w:color w:val="000000"/>
          <w:sz w:val="28"/>
        </w:rPr>
        <w:t>
      реттік нөмірлері 90, 91 және 92-жолдардың 6 және 7-бағандары мынадай редакцияда жазылсын:</w:t>
      </w:r>
    </w:p>
    <w:bookmarkEnd w:id="49"/>
    <w:p>
      <w:pPr>
        <w:spacing w:after="0"/>
        <w:ind w:left="0"/>
        <w:jc w:val="both"/>
      </w:pPr>
      <w:r>
        <w:rPr>
          <w:rFonts w:ascii="Times New Roman"/>
          <w:b w:val="false"/>
          <w:i w:val="false"/>
          <w:color w:val="000000"/>
          <w:sz w:val="28"/>
        </w:rPr>
        <w:t>
      "Порттың теңіз әкімшілігі";</w:t>
      </w:r>
    </w:p>
    <w:bookmarkStart w:name="z7" w:id="50"/>
    <w:p>
      <w:pPr>
        <w:spacing w:after="0"/>
        <w:ind w:left="0"/>
        <w:jc w:val="both"/>
      </w:pPr>
      <w:r>
        <w:rPr>
          <w:rFonts w:ascii="Times New Roman"/>
          <w:b w:val="false"/>
          <w:i w:val="false"/>
          <w:color w:val="000000"/>
          <w:sz w:val="28"/>
        </w:rPr>
        <w:t>
      мынадай мазмұндағы реттік нөмірі 92-1-жолмен толықтырылсын: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3809"/>
        <w:gridCol w:w="2736"/>
        <w:gridCol w:w="998"/>
        <w:gridCol w:w="347"/>
        <w:gridCol w:w="781"/>
        <w:gridCol w:w="782"/>
        <w:gridCol w:w="347"/>
        <w:gridCol w:w="565"/>
      </w:tblGrid>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00501019</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мен оларға құқықтарды Қазақстан Республикасы халықаралық мемлекеттік кеме тізілімінде мемлекеттік тіркеу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8" w:id="51"/>
    <w:p>
      <w:pPr>
        <w:spacing w:after="0"/>
        <w:ind w:left="0"/>
        <w:jc w:val="both"/>
      </w:pPr>
      <w:r>
        <w:rPr>
          <w:rFonts w:ascii="Times New Roman"/>
          <w:b w:val="false"/>
          <w:i w:val="false"/>
          <w:color w:val="000000"/>
          <w:sz w:val="28"/>
        </w:rPr>
        <w:t>
      реттік нөмірі 101-жолдың 6-бағаны мынадай редакцияда жазылсын:</w:t>
      </w:r>
    </w:p>
    <w:bookmarkEnd w:id="51"/>
    <w:p>
      <w:pPr>
        <w:spacing w:after="0"/>
        <w:ind w:left="0"/>
        <w:jc w:val="both"/>
      </w:pPr>
      <w:r>
        <w:rPr>
          <w:rFonts w:ascii="Times New Roman"/>
          <w:b w:val="false"/>
          <w:i w:val="false"/>
          <w:color w:val="000000"/>
          <w:sz w:val="28"/>
        </w:rPr>
        <w:t>
      "Әділетминінің ЗМҚК";</w:t>
      </w:r>
    </w:p>
    <w:bookmarkStart w:name="z89" w:id="52"/>
    <w:p>
      <w:pPr>
        <w:spacing w:after="0"/>
        <w:ind w:left="0"/>
        <w:jc w:val="both"/>
      </w:pPr>
      <w:r>
        <w:rPr>
          <w:rFonts w:ascii="Times New Roman"/>
          <w:b w:val="false"/>
          <w:i w:val="false"/>
          <w:color w:val="000000"/>
          <w:sz w:val="28"/>
        </w:rPr>
        <w:t>
      реттік нөмірлері 102 және 103-жолдарда:</w:t>
      </w:r>
    </w:p>
    <w:bookmarkEnd w:id="52"/>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"Әділетминінің ЗМҚК";</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"Әділетминінің ЗМҚК "Ұлттық зияткерлік меншік институты" РМК";</w:t>
      </w:r>
    </w:p>
    <w:bookmarkStart w:name="z90" w:id="53"/>
    <w:p>
      <w:pPr>
        <w:spacing w:after="0"/>
        <w:ind w:left="0"/>
        <w:jc w:val="both"/>
      </w:pPr>
      <w:r>
        <w:rPr>
          <w:rFonts w:ascii="Times New Roman"/>
          <w:b w:val="false"/>
          <w:i w:val="false"/>
          <w:color w:val="000000"/>
          <w:sz w:val="28"/>
        </w:rPr>
        <w:t>
      реттік нөмірлері 105 және 106-жолдардың 6-бағаны мынадай редакцияда жазылсын:</w:t>
      </w:r>
    </w:p>
    <w:bookmarkEnd w:id="53"/>
    <w:p>
      <w:pPr>
        <w:spacing w:after="0"/>
        <w:ind w:left="0"/>
        <w:jc w:val="both"/>
      </w:pPr>
      <w:r>
        <w:rPr>
          <w:rFonts w:ascii="Times New Roman"/>
          <w:b w:val="false"/>
          <w:i w:val="false"/>
          <w:color w:val="000000"/>
          <w:sz w:val="28"/>
        </w:rPr>
        <w:t>
      "Әділетминінің ЗМҚК";</w:t>
      </w:r>
    </w:p>
    <w:bookmarkStart w:name="z91" w:id="54"/>
    <w:p>
      <w:pPr>
        <w:spacing w:after="0"/>
        <w:ind w:left="0"/>
        <w:jc w:val="both"/>
      </w:pPr>
      <w:r>
        <w:rPr>
          <w:rFonts w:ascii="Times New Roman"/>
          <w:b w:val="false"/>
          <w:i w:val="false"/>
          <w:color w:val="000000"/>
          <w:sz w:val="28"/>
        </w:rPr>
        <w:t>
      реттік нөмірі 107-жолда:</w:t>
      </w:r>
    </w:p>
    <w:bookmarkEnd w:id="54"/>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"Тауар таңбасына куәлік беру";</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"Әділетминінің ЗМҚК";</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"Әділетминінің ЗМҚК "Ұлттық зияткерлік меншік институты" РМК, "электрондық үкіметтің" веб-порталы";</w:t>
      </w:r>
    </w:p>
    <w:bookmarkStart w:name="z92" w:id="55"/>
    <w:p>
      <w:pPr>
        <w:spacing w:after="0"/>
        <w:ind w:left="0"/>
        <w:jc w:val="both"/>
      </w:pPr>
      <w:r>
        <w:rPr>
          <w:rFonts w:ascii="Times New Roman"/>
          <w:b w:val="false"/>
          <w:i w:val="false"/>
          <w:color w:val="000000"/>
          <w:sz w:val="28"/>
        </w:rPr>
        <w:t>
      реттік нөмірі 108-жолда:</w:t>
      </w:r>
    </w:p>
    <w:bookmarkEnd w:id="55"/>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"Тауар шығарылған жердің атауына куәлік беру";</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"Әділетминінің ЗМҚК";</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"Әділетминінің ЗМҚК "Ұлттық зияткерлік меншік институты" РМК, "электрондық үкіметтің" веб-порталы";</w:t>
      </w:r>
    </w:p>
    <w:bookmarkStart w:name="z93" w:id="56"/>
    <w:p>
      <w:pPr>
        <w:spacing w:after="0"/>
        <w:ind w:left="0"/>
        <w:jc w:val="both"/>
      </w:pPr>
      <w:r>
        <w:rPr>
          <w:rFonts w:ascii="Times New Roman"/>
          <w:b w:val="false"/>
          <w:i w:val="false"/>
          <w:color w:val="000000"/>
          <w:sz w:val="28"/>
        </w:rPr>
        <w:t>
      реттік нөмірі 109-жолда:</w:t>
      </w:r>
    </w:p>
    <w:bookmarkEnd w:id="56"/>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"Әділетминінің ЗМҚК";</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"Әділетминінің ЗМҚК "Ұлттық зияткерлік меншік институты" РМК, "электрондық үкіметтің" веб-порталы";</w:t>
      </w:r>
    </w:p>
    <w:bookmarkStart w:name="z94" w:id="57"/>
    <w:p>
      <w:pPr>
        <w:spacing w:after="0"/>
        <w:ind w:left="0"/>
        <w:jc w:val="both"/>
      </w:pPr>
      <w:r>
        <w:rPr>
          <w:rFonts w:ascii="Times New Roman"/>
          <w:b w:val="false"/>
          <w:i w:val="false"/>
          <w:color w:val="000000"/>
          <w:sz w:val="28"/>
        </w:rPr>
        <w:t>
      реттік нөмірі 110-жолда:</w:t>
      </w:r>
    </w:p>
    <w:bookmarkEnd w:id="57"/>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"Пайдалы модельге патент беру";</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"Әділетминінің ЗМҚК";</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"Әділетминінің ЗМҚК "Ұлттық зияткерлік меншік институты" РМК, "электрондық үкіметтің" веб-порталы";</w:t>
      </w:r>
    </w:p>
    <w:bookmarkStart w:name="z95" w:id="58"/>
    <w:p>
      <w:pPr>
        <w:spacing w:after="0"/>
        <w:ind w:left="0"/>
        <w:jc w:val="both"/>
      </w:pPr>
      <w:r>
        <w:rPr>
          <w:rFonts w:ascii="Times New Roman"/>
          <w:b w:val="false"/>
          <w:i w:val="false"/>
          <w:color w:val="000000"/>
          <w:sz w:val="28"/>
        </w:rPr>
        <w:t>
      реттік нөмірлері 111 және 112-жолдарда:</w:t>
      </w:r>
    </w:p>
    <w:bookmarkEnd w:id="58"/>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"Әділетминінің ЗМҚК";</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"Әділетминінің ЗМҚК "Ұлттық зияткерлік меншік институты" РМК, "электрондық үкіметтің" веб-порталы";</w:t>
      </w:r>
    </w:p>
    <w:bookmarkStart w:name="z96" w:id="59"/>
    <w:p>
      <w:pPr>
        <w:spacing w:after="0"/>
        <w:ind w:left="0"/>
        <w:jc w:val="both"/>
      </w:pPr>
      <w:r>
        <w:rPr>
          <w:rFonts w:ascii="Times New Roman"/>
          <w:b w:val="false"/>
          <w:i w:val="false"/>
          <w:color w:val="000000"/>
          <w:sz w:val="28"/>
        </w:rPr>
        <w:t>
      реттік нөмірі 113-жолда:</w:t>
      </w:r>
    </w:p>
    <w:bookmarkEnd w:id="59"/>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"Қаржыминінің Мемлекеттік мүлік және жекешелендіру комитеті, Қаржыминінің Мемлекеттік мүлік және жекешелендіру комитетінің аумақтық департаменттері, облыстардың, Астана және Алматы ққ.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"Қаржыминінің Мемлекеттік мүлік және жекешелендіру комитеті, Қаржыминінің Мемлекеттік мүлік және жекешелендіру комитетінің аумақтық департаменттері, облыстардың, Астана және Алматы ққ. ЖАО,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8" w:id="60"/>
    <w:p>
      <w:pPr>
        <w:spacing w:after="0"/>
        <w:ind w:left="0"/>
        <w:jc w:val="both"/>
      </w:pPr>
      <w:r>
        <w:rPr>
          <w:rFonts w:ascii="Times New Roman"/>
          <w:b w:val="false"/>
          <w:i w:val="false"/>
          <w:color w:val="000000"/>
          <w:sz w:val="28"/>
        </w:rPr>
        <w:t>
      мынадай мазмұндағы реттік нөмірлері 117-1, 117-2, 117-3 және 117-4-жолдармен толықтырылсын:</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3239"/>
        <w:gridCol w:w="2572"/>
        <w:gridCol w:w="479"/>
        <w:gridCol w:w="295"/>
        <w:gridCol w:w="1464"/>
        <w:gridCol w:w="1464"/>
        <w:gridCol w:w="295"/>
        <w:gridCol w:w="480"/>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ұйымнан анықтама беру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ұйымнан еңбекке уақытша жарамсыздық парағын беру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ұйымнан еңбекке уақытша жарамсыздық туралы анықтама беру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картасынан үзінді көшірме беру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медициналық ұйымдар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медициналық ұйымдар</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 w:id="61"/>
    <w:p>
      <w:pPr>
        <w:spacing w:after="0"/>
        <w:ind w:left="0"/>
        <w:jc w:val="both"/>
      </w:pPr>
      <w:r>
        <w:rPr>
          <w:rFonts w:ascii="Times New Roman"/>
          <w:b w:val="false"/>
          <w:i w:val="false"/>
          <w:color w:val="000000"/>
          <w:sz w:val="28"/>
        </w:rPr>
        <w:t>
      реттік нөмірі 120-жолдың 6 және 7-бағандарындағы ", ДСМ МСЭҚК және ДСМ МСЭҚК аумақтық департаменттері" деген сөздер алып тасталсын;</w:t>
      </w:r>
    </w:p>
    <w:bookmarkEnd w:id="61"/>
    <w:bookmarkStart w:name="z10" w:id="62"/>
    <w:p>
      <w:pPr>
        <w:spacing w:after="0"/>
        <w:ind w:left="0"/>
        <w:jc w:val="both"/>
      </w:pPr>
      <w:r>
        <w:rPr>
          <w:rFonts w:ascii="Times New Roman"/>
          <w:b w:val="false"/>
          <w:i w:val="false"/>
          <w:color w:val="000000"/>
          <w:sz w:val="28"/>
        </w:rPr>
        <w:t>
      мынадай мазмұндағы реттік нөмірі 120-1-жолмен толықтырылсын:</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3810"/>
        <w:gridCol w:w="1868"/>
        <w:gridCol w:w="564"/>
        <w:gridCol w:w="347"/>
        <w:gridCol w:w="1216"/>
        <w:gridCol w:w="1216"/>
        <w:gridCol w:w="347"/>
        <w:gridCol w:w="565"/>
      </w:tblGrid>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бере отырып, маман сертификатын беру</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ТҚҚА, ТҚҚА аумақтық бөлімшелері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ТҚҚА, ТҚҚА аумақтық бөлімшелері</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7" w:id="63"/>
    <w:p>
      <w:pPr>
        <w:spacing w:after="0"/>
        <w:ind w:left="0"/>
        <w:jc w:val="both"/>
      </w:pPr>
      <w:r>
        <w:rPr>
          <w:rFonts w:ascii="Times New Roman"/>
          <w:b w:val="false"/>
          <w:i w:val="false"/>
          <w:color w:val="000000"/>
          <w:sz w:val="28"/>
        </w:rPr>
        <w:t>
      реттік нөмірі 123-жолда:</w:t>
      </w:r>
    </w:p>
    <w:bookmarkEnd w:id="63"/>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"Денсаулық сақтау саласының кадрларын даярлықтан өткізу, олардың біліктілігін арттыру және қайта даярлау туралы құжаттарды беру";</w:t>
      </w:r>
    </w:p>
    <w:p>
      <w:pPr>
        <w:spacing w:after="0"/>
        <w:ind w:left="0"/>
        <w:jc w:val="both"/>
      </w:pPr>
      <w:r>
        <w:rPr>
          <w:rFonts w:ascii="Times New Roman"/>
          <w:b w:val="false"/>
          <w:i w:val="false"/>
          <w:color w:val="000000"/>
          <w:sz w:val="28"/>
        </w:rPr>
        <w:t>
      8-баған мынадай редакцияда жазылсын:</w:t>
      </w:r>
    </w:p>
    <w:p>
      <w:pPr>
        <w:spacing w:after="0"/>
        <w:ind w:left="0"/>
        <w:jc w:val="both"/>
      </w:pPr>
      <w:r>
        <w:rPr>
          <w:rFonts w:ascii="Times New Roman"/>
          <w:b w:val="false"/>
          <w:i w:val="false"/>
          <w:color w:val="000000"/>
          <w:sz w:val="28"/>
        </w:rPr>
        <w:t>
      "Тегін";</w:t>
      </w:r>
    </w:p>
    <w:bookmarkStart w:name="z98" w:id="64"/>
    <w:p>
      <w:pPr>
        <w:spacing w:after="0"/>
        <w:ind w:left="0"/>
        <w:jc w:val="both"/>
      </w:pPr>
      <w:r>
        <w:rPr>
          <w:rFonts w:ascii="Times New Roman"/>
          <w:b w:val="false"/>
          <w:i w:val="false"/>
          <w:color w:val="000000"/>
          <w:sz w:val="28"/>
        </w:rPr>
        <w:t>
      реттік нөмірлері 125 және 126-жолдарда:</w:t>
      </w:r>
    </w:p>
    <w:bookmarkEnd w:id="64"/>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"Астана қ. бойынша ДСМ МФҚБК және Алматы қ. бойынша ДСМ МФҚБК";</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"Астана қ. бойынша ДСМ МФҚБК және Алматы қ. бойынша ДСМ МФҚБК, "электрондық үкіметтің" веб-порталы";</w:t>
      </w:r>
    </w:p>
    <w:bookmarkStart w:name="z99" w:id="65"/>
    <w:p>
      <w:pPr>
        <w:spacing w:after="0"/>
        <w:ind w:left="0"/>
        <w:jc w:val="both"/>
      </w:pPr>
      <w:r>
        <w:rPr>
          <w:rFonts w:ascii="Times New Roman"/>
          <w:b w:val="false"/>
          <w:i w:val="false"/>
          <w:color w:val="000000"/>
          <w:sz w:val="28"/>
        </w:rPr>
        <w:t>
      реттік нөмірі 135-жолда:</w:t>
      </w:r>
    </w:p>
    <w:bookmarkEnd w:id="65"/>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"ТҚҚА";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"ТҚҚА, ТҚҚА аумақтық бөлімшелері";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"ТҚҚА, ТҚҚА аумақтық бөлімшелері, "электрондық үкіметтің"веб-порталы";</w:t>
      </w:r>
    </w:p>
    <w:bookmarkStart w:name="z100" w:id="66"/>
    <w:p>
      <w:pPr>
        <w:spacing w:after="0"/>
        <w:ind w:left="0"/>
        <w:jc w:val="both"/>
      </w:pPr>
      <w:r>
        <w:rPr>
          <w:rFonts w:ascii="Times New Roman"/>
          <w:b w:val="false"/>
          <w:i w:val="false"/>
          <w:color w:val="000000"/>
          <w:sz w:val="28"/>
        </w:rPr>
        <w:t>
      реттік нөмірі 136-жолда:</w:t>
      </w:r>
    </w:p>
    <w:bookmarkEnd w:id="66"/>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"Адам ағзаларын (ағзаларының бөлiктерiн) және (немесе) адам тіндерін, қан мен оның компоненттерін Қазақстан Республикасының аумағына әкелуге және (немесе) Қазақстан Республикасының аумағынан әкетуге лицензия беру";</w:t>
      </w:r>
    </w:p>
    <w:p>
      <w:pPr>
        <w:spacing w:after="0"/>
        <w:ind w:left="0"/>
        <w:jc w:val="both"/>
      </w:pPr>
      <w:r>
        <w:rPr>
          <w:rFonts w:ascii="Times New Roman"/>
          <w:b w:val="false"/>
          <w:i w:val="false"/>
          <w:color w:val="000000"/>
          <w:sz w:val="28"/>
        </w:rPr>
        <w:t>
      8-баған мынадай редакцияда жазылсын:</w:t>
      </w:r>
    </w:p>
    <w:p>
      <w:pPr>
        <w:spacing w:after="0"/>
        <w:ind w:left="0"/>
        <w:jc w:val="both"/>
      </w:pPr>
      <w:r>
        <w:rPr>
          <w:rFonts w:ascii="Times New Roman"/>
          <w:b w:val="false"/>
          <w:i w:val="false"/>
          <w:color w:val="000000"/>
          <w:sz w:val="28"/>
        </w:rPr>
        <w:t>
      "Ақылы";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11" w:id="67"/>
    <w:p>
      <w:pPr>
        <w:spacing w:after="0"/>
        <w:ind w:left="0"/>
        <w:jc w:val="both"/>
      </w:pPr>
      <w:r>
        <w:rPr>
          <w:rFonts w:ascii="Times New Roman"/>
          <w:b w:val="false"/>
          <w:i w:val="false"/>
          <w:color w:val="000000"/>
          <w:sz w:val="28"/>
        </w:rPr>
        <w:t>
      мынадай мазмұндағы реттік нөмірі 136-1-жолмен толықтырылсын:</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933"/>
        <w:gridCol w:w="7890"/>
        <w:gridCol w:w="286"/>
        <w:gridCol w:w="176"/>
        <w:gridCol w:w="176"/>
        <w:gridCol w:w="176"/>
        <w:gridCol w:w="176"/>
        <w:gridCol w:w="287"/>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00602021</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құжаттарын) беру</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1" w:id="68"/>
    <w:p>
      <w:pPr>
        <w:spacing w:after="0"/>
        <w:ind w:left="0"/>
        <w:jc w:val="both"/>
      </w:pPr>
      <w:r>
        <w:rPr>
          <w:rFonts w:ascii="Times New Roman"/>
          <w:b w:val="false"/>
          <w:i w:val="false"/>
          <w:color w:val="000000"/>
          <w:sz w:val="28"/>
        </w:rPr>
        <w:t>
      реттік нөмірлері 137 және 138-жолдарда:</w:t>
      </w:r>
    </w:p>
    <w:bookmarkEnd w:id="68"/>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"ТҚҚА";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"ТҚҚА, ТҚҚА аумақтық бөлімшелері";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"ТҚҚА, ТҚҚА аумақтық бөлімшелері, "электрондық үкіметтің" веб-порталы";</w:t>
      </w:r>
    </w:p>
    <w:bookmarkStart w:name="z102" w:id="69"/>
    <w:p>
      <w:pPr>
        <w:spacing w:after="0"/>
        <w:ind w:left="0"/>
        <w:jc w:val="both"/>
      </w:pPr>
      <w:r>
        <w:rPr>
          <w:rFonts w:ascii="Times New Roman"/>
          <w:b w:val="false"/>
          <w:i w:val="false"/>
          <w:color w:val="000000"/>
          <w:sz w:val="28"/>
        </w:rPr>
        <w:t>
      реттік нөмірі 139-жолда:</w:t>
      </w:r>
    </w:p>
    <w:bookmarkEnd w:id="69"/>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"ТҚҚА";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"ТҚҚА, ТҚҚА аумақтық бөлімшелері";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ТҚҚА, ТҚҚА аумақтық бөлімшелері, "электрондық үкіметтің" веб-порталы";</w:t>
      </w:r>
    </w:p>
    <w:bookmarkStart w:name="z103" w:id="70"/>
    <w:p>
      <w:pPr>
        <w:spacing w:after="0"/>
        <w:ind w:left="0"/>
        <w:jc w:val="both"/>
      </w:pPr>
      <w:r>
        <w:rPr>
          <w:rFonts w:ascii="Times New Roman"/>
          <w:b w:val="false"/>
          <w:i w:val="false"/>
          <w:color w:val="000000"/>
          <w:sz w:val="28"/>
        </w:rPr>
        <w:t>
      реттік нөмірі 140-жолда:</w:t>
      </w:r>
    </w:p>
    <w:bookmarkEnd w:id="70"/>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"ТҚҚА";</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"ТҚҚА, ТҚҚА аумақтық бөлімшелері";</w:t>
      </w:r>
    </w:p>
    <w:bookmarkStart w:name="z104" w:id="71"/>
    <w:p>
      <w:pPr>
        <w:spacing w:after="0"/>
        <w:ind w:left="0"/>
        <w:jc w:val="both"/>
      </w:pPr>
      <w:r>
        <w:rPr>
          <w:rFonts w:ascii="Times New Roman"/>
          <w:b w:val="false"/>
          <w:i w:val="false"/>
          <w:color w:val="000000"/>
          <w:sz w:val="28"/>
        </w:rPr>
        <w:t>
      реттік нөмірі 141-жолда:</w:t>
      </w:r>
    </w:p>
    <w:bookmarkEnd w:id="71"/>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"ТҚҚА";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"ТҚҚА, ТҚҚА аумақтық бөлімшелері";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"ТҚҚА, ТҚҚА аумақтық бөлімшелері, "электрондық үкіметтің" веб-порталы";</w:t>
      </w:r>
    </w:p>
    <w:bookmarkStart w:name="z105" w:id="72"/>
    <w:p>
      <w:pPr>
        <w:spacing w:after="0"/>
        <w:ind w:left="0"/>
        <w:jc w:val="both"/>
      </w:pPr>
      <w:r>
        <w:rPr>
          <w:rFonts w:ascii="Times New Roman"/>
          <w:b w:val="false"/>
          <w:i w:val="false"/>
          <w:color w:val="000000"/>
          <w:sz w:val="28"/>
        </w:rPr>
        <w:t>
      реттік нөмірі 145-жолда:</w:t>
      </w:r>
    </w:p>
    <w:bookmarkEnd w:id="72"/>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Астана және Алматы ққ., аудандардың және облыстық маңызы бар қалалардың ЖАО, "электрондық үкіметтің" веб-порталы";</w:t>
      </w:r>
    </w:p>
    <w:bookmarkStart w:name="z106" w:id="73"/>
    <w:p>
      <w:pPr>
        <w:spacing w:after="0"/>
        <w:ind w:left="0"/>
        <w:jc w:val="both"/>
      </w:pPr>
      <w:r>
        <w:rPr>
          <w:rFonts w:ascii="Times New Roman"/>
          <w:b w:val="false"/>
          <w:i w:val="false"/>
          <w:color w:val="000000"/>
          <w:sz w:val="28"/>
        </w:rPr>
        <w:t>
      реттік нөмірі 146-жолда:</w:t>
      </w:r>
    </w:p>
    <w:bookmarkEnd w:id="73"/>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 "электрондық үкіметтің" веб-порталы";</w:t>
      </w:r>
    </w:p>
    <w:bookmarkStart w:name="z107" w:id="74"/>
    <w:p>
      <w:pPr>
        <w:spacing w:after="0"/>
        <w:ind w:left="0"/>
        <w:jc w:val="both"/>
      </w:pPr>
      <w:r>
        <w:rPr>
          <w:rFonts w:ascii="Times New Roman"/>
          <w:b w:val="false"/>
          <w:i w:val="false"/>
          <w:color w:val="000000"/>
          <w:sz w:val="28"/>
        </w:rPr>
        <w:t>
      реттік нөмірі 147-жолда:</w:t>
      </w:r>
    </w:p>
    <w:bookmarkEnd w:id="74"/>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"Облыстардың, Астана және Алматы ққ.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"Облыстардың, Астана және Алматы ққ. ЖАО, "электрондық үкіметтің" веб-порталы";</w:t>
      </w:r>
    </w:p>
    <w:bookmarkStart w:name="z108" w:id="75"/>
    <w:p>
      <w:pPr>
        <w:spacing w:after="0"/>
        <w:ind w:left="0"/>
        <w:jc w:val="both"/>
      </w:pPr>
      <w:r>
        <w:rPr>
          <w:rFonts w:ascii="Times New Roman"/>
          <w:b w:val="false"/>
          <w:i w:val="false"/>
          <w:color w:val="000000"/>
          <w:sz w:val="28"/>
        </w:rPr>
        <w:t>
      реттік нөмірі 148-жолдың 3-бағаны мынадай редакцияда жазылсын:</w:t>
      </w:r>
    </w:p>
    <w:bookmarkEnd w:id="75"/>
    <w:p>
      <w:pPr>
        <w:spacing w:after="0"/>
        <w:ind w:left="0"/>
        <w:jc w:val="both"/>
      </w:pPr>
      <w:r>
        <w:rPr>
          <w:rFonts w:ascii="Times New Roman"/>
          <w:b w:val="false"/>
          <w:i w:val="false"/>
          <w:color w:val="000000"/>
          <w:sz w:val="28"/>
        </w:rPr>
        <w:t>
      "Уәкілетті ұйымнан зейнетақы төлемдерін тағайындау";</w:t>
      </w:r>
    </w:p>
    <w:p>
      <w:pPr>
        <w:spacing w:after="0"/>
        <w:ind w:left="0"/>
        <w:jc w:val="both"/>
      </w:pPr>
      <w:r>
        <w:rPr>
          <w:rFonts w:ascii="Times New Roman"/>
          <w:b w:val="false"/>
          <w:i w:val="false"/>
          <w:color w:val="000000"/>
          <w:sz w:val="28"/>
        </w:rPr>
        <w:t>
      реттік нөмірі 154-жолда: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Астана және Алматы ққ., аудандардың және облыстық маңызы бар қалалардың ЖАО, кенттің, ауылдың, ауылдық округтің әкімі";</w:t>
      </w:r>
    </w:p>
    <w:bookmarkStart w:name="z109" w:id="76"/>
    <w:p>
      <w:pPr>
        <w:spacing w:after="0"/>
        <w:ind w:left="0"/>
        <w:jc w:val="both"/>
      </w:pPr>
      <w:r>
        <w:rPr>
          <w:rFonts w:ascii="Times New Roman"/>
          <w:b w:val="false"/>
          <w:i w:val="false"/>
          <w:color w:val="000000"/>
          <w:sz w:val="28"/>
        </w:rPr>
        <w:t>
      реттік нөмірі 156-жолда:</w:t>
      </w:r>
    </w:p>
    <w:bookmarkEnd w:id="76"/>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 кенттің, ауылдың, ауылдық округтің әкімі, "электрондық үкіметтің" веб-порталы";</w:t>
      </w:r>
    </w:p>
    <w:bookmarkStart w:name="z110" w:id="77"/>
    <w:p>
      <w:pPr>
        <w:spacing w:after="0"/>
        <w:ind w:left="0"/>
        <w:jc w:val="both"/>
      </w:pPr>
      <w:r>
        <w:rPr>
          <w:rFonts w:ascii="Times New Roman"/>
          <w:b w:val="false"/>
          <w:i w:val="false"/>
          <w:color w:val="000000"/>
          <w:sz w:val="28"/>
        </w:rPr>
        <w:t>
      реттік нөмірі 157-жолда:</w:t>
      </w:r>
    </w:p>
    <w:bookmarkEnd w:id="77"/>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"Аудандардың және облыстық маңызы бар қалалардың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аудандардың және облыстық маңызы бар қалалардың ЖАО, кенттің, ауылдың, ауылдық округтің әкімі";</w:t>
      </w:r>
    </w:p>
    <w:bookmarkStart w:name="z111" w:id="78"/>
    <w:p>
      <w:pPr>
        <w:spacing w:after="0"/>
        <w:ind w:left="0"/>
        <w:jc w:val="both"/>
      </w:pPr>
      <w:r>
        <w:rPr>
          <w:rFonts w:ascii="Times New Roman"/>
          <w:b w:val="false"/>
          <w:i w:val="false"/>
          <w:color w:val="000000"/>
          <w:sz w:val="28"/>
        </w:rPr>
        <w:t>
      реттік нөмірі 158-жолда:</w:t>
      </w:r>
    </w:p>
    <w:bookmarkEnd w:id="78"/>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ЗТМО, Астана және Алматы ққ., аудандардың және облыстық маңызы бар қалалардың ЖАО";</w:t>
      </w:r>
    </w:p>
    <w:bookmarkStart w:name="z112" w:id="79"/>
    <w:p>
      <w:pPr>
        <w:spacing w:after="0"/>
        <w:ind w:left="0"/>
        <w:jc w:val="both"/>
      </w:pPr>
      <w:r>
        <w:rPr>
          <w:rFonts w:ascii="Times New Roman"/>
          <w:b w:val="false"/>
          <w:i w:val="false"/>
          <w:color w:val="000000"/>
          <w:sz w:val="28"/>
        </w:rPr>
        <w:t>
      реттік нөмірі 159-жолдың 3-бағаны мынадай редакцияда жазылсын:</w:t>
      </w:r>
    </w:p>
    <w:bookmarkEnd w:id="79"/>
    <w:p>
      <w:pPr>
        <w:spacing w:after="0"/>
        <w:ind w:left="0"/>
        <w:jc w:val="both"/>
      </w:pPr>
      <w:r>
        <w:rPr>
          <w:rFonts w:ascii="Times New Roman"/>
          <w:b w:val="false"/>
          <w:i w:val="false"/>
          <w:color w:val="000000"/>
          <w:sz w:val="28"/>
        </w:rPr>
        <w:t>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көрсету";</w:t>
      </w:r>
    </w:p>
    <w:bookmarkStart w:name="z113" w:id="80"/>
    <w:p>
      <w:pPr>
        <w:spacing w:after="0"/>
        <w:ind w:left="0"/>
        <w:jc w:val="both"/>
      </w:pPr>
      <w:r>
        <w:rPr>
          <w:rFonts w:ascii="Times New Roman"/>
          <w:b w:val="false"/>
          <w:i w:val="false"/>
          <w:color w:val="000000"/>
          <w:sz w:val="28"/>
        </w:rPr>
        <w:t>
      реттік нөмірлері 161, 162, 163, 164, 165, 166 және 167-жолдардың 6 және 7-бағандары мынадай редакцияда жазылсын:</w:t>
      </w:r>
    </w:p>
    <w:bookmarkEnd w:id="80"/>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w:t>
      </w:r>
    </w:p>
    <w:bookmarkStart w:name="z114" w:id="81"/>
    <w:p>
      <w:pPr>
        <w:spacing w:after="0"/>
        <w:ind w:left="0"/>
        <w:jc w:val="both"/>
      </w:pPr>
      <w:r>
        <w:rPr>
          <w:rFonts w:ascii="Times New Roman"/>
          <w:b w:val="false"/>
          <w:i w:val="false"/>
          <w:color w:val="000000"/>
          <w:sz w:val="28"/>
        </w:rPr>
        <w:t>
      реттік нөмірі 169-жолда:</w:t>
      </w:r>
    </w:p>
    <w:bookmarkEnd w:id="81"/>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 кенттің, ауылдың, ауылдық округтің әкімі";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Астана және Алматы ққ., аудандардың және облыстық маңызы бар қалалардың ЖАО, кенттің, ауылдың, ауылдық округтің әкімі";</w:t>
      </w:r>
    </w:p>
    <w:bookmarkStart w:name="z115" w:id="82"/>
    <w:p>
      <w:pPr>
        <w:spacing w:after="0"/>
        <w:ind w:left="0"/>
        <w:jc w:val="both"/>
      </w:pPr>
      <w:r>
        <w:rPr>
          <w:rFonts w:ascii="Times New Roman"/>
          <w:b w:val="false"/>
          <w:i w:val="false"/>
          <w:color w:val="000000"/>
          <w:sz w:val="28"/>
        </w:rPr>
        <w:t>
      реттік нөмірі 170-жолда:</w:t>
      </w:r>
    </w:p>
    <w:bookmarkEnd w:id="82"/>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Астана және Алматы ққ., аудандардың және облыстық маңызы бар қалалардың ЖАО, "электрондық үкіметтің" веб-порталы";</w:t>
      </w:r>
    </w:p>
    <w:bookmarkStart w:name="z116" w:id="83"/>
    <w:p>
      <w:pPr>
        <w:spacing w:after="0"/>
        <w:ind w:left="0"/>
        <w:jc w:val="both"/>
      </w:pPr>
      <w:r>
        <w:rPr>
          <w:rFonts w:ascii="Times New Roman"/>
          <w:b w:val="false"/>
          <w:i w:val="false"/>
          <w:color w:val="000000"/>
          <w:sz w:val="28"/>
        </w:rPr>
        <w:t>
      реттік нөмірі 171-жолда:</w:t>
      </w:r>
    </w:p>
    <w:bookmarkEnd w:id="83"/>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"Қазақстан Республикасы Қарулы Күштерінің тұрғын үйге мұқтаж әскери қызметшілерін есепке қою";</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"Қорғанысминінің аудандық пайдалану бөлімдері";</w:t>
      </w:r>
    </w:p>
    <w:bookmarkStart w:name="z117" w:id="84"/>
    <w:p>
      <w:pPr>
        <w:spacing w:after="0"/>
        <w:ind w:left="0"/>
        <w:jc w:val="both"/>
      </w:pPr>
      <w:r>
        <w:rPr>
          <w:rFonts w:ascii="Times New Roman"/>
          <w:b w:val="false"/>
          <w:i w:val="false"/>
          <w:color w:val="000000"/>
          <w:sz w:val="28"/>
        </w:rPr>
        <w:t>
      реттік нөмірі 174-жолдың 3-бағаны мынадай редакцияда жазылсын:</w:t>
      </w:r>
    </w:p>
    <w:bookmarkEnd w:id="84"/>
    <w:p>
      <w:pPr>
        <w:spacing w:after="0"/>
        <w:ind w:left="0"/>
        <w:jc w:val="both"/>
      </w:pPr>
      <w:r>
        <w:rPr>
          <w:rFonts w:ascii="Times New Roman"/>
          <w:b w:val="false"/>
          <w:i w:val="false"/>
          <w:color w:val="000000"/>
          <w:sz w:val="28"/>
        </w:rPr>
        <w:t>
      "Жоғары білім беру бағдарламалары бойынша оқыту үшін жоғары оқу орындарына құжаттар қабылдау және оқуға қабылдау";</w:t>
      </w:r>
    </w:p>
    <w:bookmarkStart w:name="z118" w:id="85"/>
    <w:p>
      <w:pPr>
        <w:spacing w:after="0"/>
        <w:ind w:left="0"/>
        <w:jc w:val="both"/>
      </w:pPr>
      <w:r>
        <w:rPr>
          <w:rFonts w:ascii="Times New Roman"/>
          <w:b w:val="false"/>
          <w:i w:val="false"/>
          <w:color w:val="000000"/>
          <w:sz w:val="28"/>
        </w:rPr>
        <w:t>
      реттік нөмірі 175-жолда:</w:t>
      </w:r>
    </w:p>
    <w:bookmarkEnd w:id="85"/>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"Жоғары оқу орнынан кейінгі білім беру бағдарламалары бойынша оқыту үшін жоғары оқу орындарына құжаттар қабылдау және оқуға қабылдау";</w:t>
      </w:r>
    </w:p>
    <w:p>
      <w:pPr>
        <w:spacing w:after="0"/>
        <w:ind w:left="0"/>
        <w:jc w:val="both"/>
      </w:pPr>
      <w:r>
        <w:rPr>
          <w:rFonts w:ascii="Times New Roman"/>
          <w:b w:val="false"/>
          <w:i w:val="false"/>
          <w:color w:val="000000"/>
          <w:sz w:val="28"/>
        </w:rPr>
        <w:t>
      7-бағандағы ", "электрондық үкіметтің" веб-порталы" деген сөздер алып тасталсын;</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"Қағаз түрінде";</w:t>
      </w:r>
    </w:p>
    <w:bookmarkStart w:name="z119" w:id="86"/>
    <w:p>
      <w:pPr>
        <w:spacing w:after="0"/>
        <w:ind w:left="0"/>
        <w:jc w:val="both"/>
      </w:pPr>
      <w:r>
        <w:rPr>
          <w:rFonts w:ascii="Times New Roman"/>
          <w:b w:val="false"/>
          <w:i w:val="false"/>
          <w:color w:val="000000"/>
          <w:sz w:val="28"/>
        </w:rPr>
        <w:t>
      реттік нөмірі 176-жолдың 7-бағаны мынадай редакцияда жазылсын:</w:t>
      </w:r>
    </w:p>
    <w:bookmarkEnd w:id="86"/>
    <w:p>
      <w:pPr>
        <w:spacing w:after="0"/>
        <w:ind w:left="0"/>
        <w:jc w:val="both"/>
      </w:pPr>
      <w:r>
        <w:rPr>
          <w:rFonts w:ascii="Times New Roman"/>
          <w:b w:val="false"/>
          <w:i w:val="false"/>
          <w:color w:val="000000"/>
          <w:sz w:val="28"/>
        </w:rPr>
        <w:t>
      "Жоғары оқу орындары, БҒМ";</w:t>
      </w:r>
    </w:p>
    <w:p>
      <w:pPr>
        <w:spacing w:after="0"/>
        <w:ind w:left="0"/>
        <w:jc w:val="both"/>
      </w:pPr>
      <w:r>
        <w:rPr>
          <w:rFonts w:ascii="Times New Roman"/>
          <w:b w:val="false"/>
          <w:i w:val="false"/>
          <w:color w:val="000000"/>
          <w:sz w:val="28"/>
        </w:rPr>
        <w:t>
      реттік нөмірі 184-жолдың 8-бағаны мынадай редакцияда жазылсын:</w:t>
      </w:r>
    </w:p>
    <w:p>
      <w:pPr>
        <w:spacing w:after="0"/>
        <w:ind w:left="0"/>
        <w:jc w:val="both"/>
      </w:pPr>
      <w:r>
        <w:rPr>
          <w:rFonts w:ascii="Times New Roman"/>
          <w:b w:val="false"/>
          <w:i w:val="false"/>
          <w:color w:val="000000"/>
          <w:sz w:val="28"/>
        </w:rPr>
        <w:t>
      "Білім беру қызметіне лицензия және/немесе лицензияға қосымша беру, қайта ресімдеу, лицензияның және/немесе оған қосымшаның телнұсқасын беру";</w:t>
      </w:r>
    </w:p>
    <w:bookmarkStart w:name="z120" w:id="87"/>
    <w:p>
      <w:pPr>
        <w:spacing w:after="0"/>
        <w:ind w:left="0"/>
        <w:jc w:val="both"/>
      </w:pPr>
      <w:r>
        <w:rPr>
          <w:rFonts w:ascii="Times New Roman"/>
          <w:b w:val="false"/>
          <w:i w:val="false"/>
          <w:color w:val="000000"/>
          <w:sz w:val="28"/>
        </w:rPr>
        <w:t>
      реттік нөмірі 185-жолдың 8-бағаны мынадай редакцияда жазылсын:</w:t>
      </w:r>
    </w:p>
    <w:bookmarkEnd w:id="87"/>
    <w:p>
      <w:pPr>
        <w:spacing w:after="0"/>
        <w:ind w:left="0"/>
        <w:jc w:val="both"/>
      </w:pPr>
      <w:r>
        <w:rPr>
          <w:rFonts w:ascii="Times New Roman"/>
          <w:b w:val="false"/>
          <w:i w:val="false"/>
          <w:color w:val="000000"/>
          <w:sz w:val="28"/>
        </w:rPr>
        <w:t>
      "Тегін";</w:t>
      </w:r>
    </w:p>
    <w:bookmarkStart w:name="z121" w:id="88"/>
    <w:p>
      <w:pPr>
        <w:spacing w:after="0"/>
        <w:ind w:left="0"/>
        <w:jc w:val="both"/>
      </w:pPr>
      <w:r>
        <w:rPr>
          <w:rFonts w:ascii="Times New Roman"/>
          <w:b w:val="false"/>
          <w:i w:val="false"/>
          <w:color w:val="000000"/>
          <w:sz w:val="28"/>
        </w:rPr>
        <w:t>
      реттік нөмірі 187-жолдың 8-бағаны мынадай редакцияда жазылсын:</w:t>
      </w:r>
    </w:p>
    <w:bookmarkEnd w:id="88"/>
    <w:p>
      <w:pPr>
        <w:spacing w:after="0"/>
        <w:ind w:left="0"/>
        <w:jc w:val="both"/>
      </w:pPr>
      <w:r>
        <w:rPr>
          <w:rFonts w:ascii="Times New Roman"/>
          <w:b w:val="false"/>
          <w:i w:val="false"/>
          <w:color w:val="000000"/>
          <w:sz w:val="28"/>
        </w:rPr>
        <w:t>
      "Тегін";</w:t>
      </w:r>
    </w:p>
    <w:bookmarkStart w:name="z122" w:id="89"/>
    <w:p>
      <w:pPr>
        <w:spacing w:after="0"/>
        <w:ind w:left="0"/>
        <w:jc w:val="both"/>
      </w:pPr>
      <w:r>
        <w:rPr>
          <w:rFonts w:ascii="Times New Roman"/>
          <w:b w:val="false"/>
          <w:i w:val="false"/>
          <w:color w:val="000000"/>
          <w:sz w:val="28"/>
        </w:rPr>
        <w:t>
      реттік нөмірі 189-жолдың 4-бағаны мынадай редакцияда жазылсын:</w:t>
      </w:r>
    </w:p>
    <w:bookmarkEnd w:id="89"/>
    <w:p>
      <w:pPr>
        <w:spacing w:after="0"/>
        <w:ind w:left="0"/>
        <w:jc w:val="both"/>
      </w:pPr>
      <w:r>
        <w:rPr>
          <w:rFonts w:ascii="Times New Roman"/>
          <w:b w:val="false"/>
          <w:i w:val="false"/>
          <w:color w:val="000000"/>
          <w:sz w:val="28"/>
        </w:rPr>
        <w:t>
      "Жеке және заңды тұлғалар";</w:t>
      </w:r>
    </w:p>
    <w:bookmarkStart w:name="z123" w:id="90"/>
    <w:p>
      <w:pPr>
        <w:spacing w:after="0"/>
        <w:ind w:left="0"/>
        <w:jc w:val="both"/>
      </w:pPr>
      <w:r>
        <w:rPr>
          <w:rFonts w:ascii="Times New Roman"/>
          <w:b w:val="false"/>
          <w:i w:val="false"/>
          <w:color w:val="000000"/>
          <w:sz w:val="28"/>
        </w:rPr>
        <w:t>
      реттік нөмірі 193-жолдың 8-бағаны мынадай редакцияда жазылсын:</w:t>
      </w:r>
    </w:p>
    <w:bookmarkEnd w:id="90"/>
    <w:p>
      <w:pPr>
        <w:spacing w:after="0"/>
        <w:ind w:left="0"/>
        <w:jc w:val="both"/>
      </w:pPr>
      <w:r>
        <w:rPr>
          <w:rFonts w:ascii="Times New Roman"/>
          <w:b w:val="false"/>
          <w:i w:val="false"/>
          <w:color w:val="000000"/>
          <w:sz w:val="28"/>
        </w:rPr>
        <w:t>
      "Тегін";</w:t>
      </w:r>
    </w:p>
    <w:bookmarkStart w:name="z124" w:id="91"/>
    <w:p>
      <w:pPr>
        <w:spacing w:after="0"/>
        <w:ind w:left="0"/>
        <w:jc w:val="both"/>
      </w:pPr>
      <w:r>
        <w:rPr>
          <w:rFonts w:ascii="Times New Roman"/>
          <w:b w:val="false"/>
          <w:i w:val="false"/>
          <w:color w:val="000000"/>
          <w:sz w:val="28"/>
        </w:rPr>
        <w:t>
      реттік нөмірі 195-жолда:</w:t>
      </w:r>
    </w:p>
    <w:bookmarkEnd w:id="91"/>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"Орта білімнен кейінгі техникалық және кәсіптік білім беру ұйымдарына құжаттар қабылдау";</w:t>
      </w:r>
    </w:p>
    <w:p>
      <w:pPr>
        <w:spacing w:after="0"/>
        <w:ind w:left="0"/>
        <w:jc w:val="both"/>
      </w:pPr>
      <w:r>
        <w:rPr>
          <w:rFonts w:ascii="Times New Roman"/>
          <w:b w:val="false"/>
          <w:i w:val="false"/>
          <w:color w:val="000000"/>
          <w:sz w:val="28"/>
        </w:rPr>
        <w:t>
      8-баған мынадай редакцияда жазылсын:</w:t>
      </w:r>
    </w:p>
    <w:p>
      <w:pPr>
        <w:spacing w:after="0"/>
        <w:ind w:left="0"/>
        <w:jc w:val="both"/>
      </w:pPr>
      <w:r>
        <w:rPr>
          <w:rFonts w:ascii="Times New Roman"/>
          <w:b w:val="false"/>
          <w:i w:val="false"/>
          <w:color w:val="000000"/>
          <w:sz w:val="28"/>
        </w:rPr>
        <w:t>
      "Тегін";</w:t>
      </w:r>
    </w:p>
    <w:bookmarkStart w:name="z125" w:id="92"/>
    <w:p>
      <w:pPr>
        <w:spacing w:after="0"/>
        <w:ind w:left="0"/>
        <w:jc w:val="both"/>
      </w:pPr>
      <w:r>
        <w:rPr>
          <w:rFonts w:ascii="Times New Roman"/>
          <w:b w:val="false"/>
          <w:i w:val="false"/>
          <w:color w:val="000000"/>
          <w:sz w:val="28"/>
        </w:rPr>
        <w:t>
      реттік нөмірі 196-жолдың 7-бағаны мынадай редакцияда жазылсын:</w:t>
      </w:r>
    </w:p>
    <w:bookmarkEnd w:id="92"/>
    <w:p>
      <w:pPr>
        <w:spacing w:after="0"/>
        <w:ind w:left="0"/>
        <w:jc w:val="both"/>
      </w:pPr>
      <w:r>
        <w:rPr>
          <w:rFonts w:ascii="Times New Roman"/>
          <w:b w:val="false"/>
          <w:i w:val="false"/>
          <w:color w:val="000000"/>
          <w:sz w:val="28"/>
        </w:rPr>
        <w:t>
      "ХҚО, Әділетминінің Тіркеу қызметі және құқықтық көмек көрсету комитеті, "электрондық үкіметтің" веб-порталы";</w:t>
      </w:r>
    </w:p>
    <w:bookmarkStart w:name="z126" w:id="93"/>
    <w:p>
      <w:pPr>
        <w:spacing w:after="0"/>
        <w:ind w:left="0"/>
        <w:jc w:val="both"/>
      </w:pPr>
      <w:r>
        <w:rPr>
          <w:rFonts w:ascii="Times New Roman"/>
          <w:b w:val="false"/>
          <w:i w:val="false"/>
          <w:color w:val="000000"/>
          <w:sz w:val="28"/>
        </w:rPr>
        <w:t>
      реттік нөмірі 197-жолдың 7-бағаны мынадай редакцияда жазылсын:</w:t>
      </w:r>
    </w:p>
    <w:bookmarkEnd w:id="93"/>
    <w:p>
      <w:pPr>
        <w:spacing w:after="0"/>
        <w:ind w:left="0"/>
        <w:jc w:val="both"/>
      </w:pPr>
      <w:r>
        <w:rPr>
          <w:rFonts w:ascii="Times New Roman"/>
          <w:b w:val="false"/>
          <w:i w:val="false"/>
          <w:color w:val="000000"/>
          <w:sz w:val="28"/>
        </w:rPr>
        <w:t>
      "ХҚО, Әділетминінің Тіркеу қызметі және құқықтық көмек көрсету комитеті";</w:t>
      </w:r>
    </w:p>
    <w:bookmarkStart w:name="z127" w:id="94"/>
    <w:p>
      <w:pPr>
        <w:spacing w:after="0"/>
        <w:ind w:left="0"/>
        <w:jc w:val="both"/>
      </w:pPr>
      <w:r>
        <w:rPr>
          <w:rFonts w:ascii="Times New Roman"/>
          <w:b w:val="false"/>
          <w:i w:val="false"/>
          <w:color w:val="000000"/>
          <w:sz w:val="28"/>
        </w:rPr>
        <w:t>
      реттік нөмірі 198-жолдың 7-бағаны мынадай редакцияда жазылсын:</w:t>
      </w:r>
    </w:p>
    <w:bookmarkEnd w:id="94"/>
    <w:p>
      <w:pPr>
        <w:spacing w:after="0"/>
        <w:ind w:left="0"/>
        <w:jc w:val="both"/>
      </w:pPr>
      <w:r>
        <w:rPr>
          <w:rFonts w:ascii="Times New Roman"/>
          <w:b w:val="false"/>
          <w:i w:val="false"/>
          <w:color w:val="000000"/>
          <w:sz w:val="28"/>
        </w:rPr>
        <w:t>
      "ХҚО, Әділетминінің Тіркеу қызметі және құқықтық көмек көрсету комитеті, "электрондық үкіметтің" веб-порталы";</w:t>
      </w:r>
    </w:p>
    <w:bookmarkStart w:name="z128" w:id="95"/>
    <w:p>
      <w:pPr>
        <w:spacing w:after="0"/>
        <w:ind w:left="0"/>
        <w:jc w:val="both"/>
      </w:pPr>
      <w:r>
        <w:rPr>
          <w:rFonts w:ascii="Times New Roman"/>
          <w:b w:val="false"/>
          <w:i w:val="false"/>
          <w:color w:val="000000"/>
          <w:sz w:val="28"/>
        </w:rPr>
        <w:t>
      реттік нөмірі 199-жолда:</w:t>
      </w:r>
    </w:p>
    <w:bookmarkEnd w:id="95"/>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"Жеке кәсіпкерлік субъектілеріне жатпайтын заңды тұлғалардың, сондай-ақ акционерлік қоғамдардың, олардың филиалдарының (өкілдіктерінің) құрылтай құжаттарына енгізілген өзгерістер мен толықтыруларды мемлекеттік тіркеу";</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Әділетминінің Тіркеу қызметі және құқықтық көмек көрсету комитеті";</w:t>
      </w:r>
    </w:p>
    <w:bookmarkStart w:name="z129" w:id="96"/>
    <w:p>
      <w:pPr>
        <w:spacing w:after="0"/>
        <w:ind w:left="0"/>
        <w:jc w:val="both"/>
      </w:pPr>
      <w:r>
        <w:rPr>
          <w:rFonts w:ascii="Times New Roman"/>
          <w:b w:val="false"/>
          <w:i w:val="false"/>
          <w:color w:val="000000"/>
          <w:sz w:val="28"/>
        </w:rPr>
        <w:t>
      реттік нөмірі 200-жолда:</w:t>
      </w:r>
    </w:p>
    <w:bookmarkEnd w:id="96"/>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Әділетминінің Тіркеу қызметі және құқықтық көмек көрсету комитеті";</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130" w:id="97"/>
    <w:p>
      <w:pPr>
        <w:spacing w:after="0"/>
        <w:ind w:left="0"/>
        <w:jc w:val="both"/>
      </w:pPr>
      <w:r>
        <w:rPr>
          <w:rFonts w:ascii="Times New Roman"/>
          <w:b w:val="false"/>
          <w:i w:val="false"/>
          <w:color w:val="000000"/>
          <w:sz w:val="28"/>
        </w:rPr>
        <w:t>
      реттік нөмірі 201-жолда:</w:t>
      </w:r>
    </w:p>
    <w:bookmarkEnd w:id="97"/>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131" w:id="98"/>
    <w:p>
      <w:pPr>
        <w:spacing w:after="0"/>
        <w:ind w:left="0"/>
        <w:jc w:val="both"/>
      </w:pPr>
      <w:r>
        <w:rPr>
          <w:rFonts w:ascii="Times New Roman"/>
          <w:b w:val="false"/>
          <w:i w:val="false"/>
          <w:color w:val="000000"/>
          <w:sz w:val="28"/>
        </w:rPr>
        <w:t>
      реттік нөмірі 202-жолдың 6 және 7-бағандарындағы ", ауданаралық салық басқармалары" деген сөздер алып тасталсын;</w:t>
      </w:r>
    </w:p>
    <w:bookmarkEnd w:id="98"/>
    <w:bookmarkStart w:name="z132" w:id="99"/>
    <w:p>
      <w:pPr>
        <w:spacing w:after="0"/>
        <w:ind w:left="0"/>
        <w:jc w:val="both"/>
      </w:pPr>
      <w:r>
        <w:rPr>
          <w:rFonts w:ascii="Times New Roman"/>
          <w:b w:val="false"/>
          <w:i w:val="false"/>
          <w:color w:val="000000"/>
          <w:sz w:val="28"/>
        </w:rPr>
        <w:t>
      реттік нөмірі 203-жолдың 7-бағаны мынадай редакцияда жазылсын:</w:t>
      </w:r>
    </w:p>
    <w:bookmarkEnd w:id="99"/>
    <w:p>
      <w:pPr>
        <w:spacing w:after="0"/>
        <w:ind w:left="0"/>
        <w:jc w:val="both"/>
      </w:pPr>
      <w:r>
        <w:rPr>
          <w:rFonts w:ascii="Times New Roman"/>
          <w:b w:val="false"/>
          <w:i w:val="false"/>
          <w:color w:val="000000"/>
          <w:sz w:val="28"/>
        </w:rPr>
        <w:t>
      "ХҚО, Әділетминінің Тіркеу қызметі және құқықтық көмек көрсету комитеті, "электрондық үкіметтің" веб-порталы";</w:t>
      </w:r>
    </w:p>
    <w:bookmarkStart w:name="z133" w:id="100"/>
    <w:p>
      <w:pPr>
        <w:spacing w:after="0"/>
        <w:ind w:left="0"/>
        <w:jc w:val="both"/>
      </w:pPr>
      <w:r>
        <w:rPr>
          <w:rFonts w:ascii="Times New Roman"/>
          <w:b w:val="false"/>
          <w:i w:val="false"/>
          <w:color w:val="000000"/>
          <w:sz w:val="28"/>
        </w:rPr>
        <w:t>
      реттік нөмірлері 205 және 206-жолдардың 9-бағаны мынадай редакцияда жазылсын:</w:t>
      </w:r>
    </w:p>
    <w:bookmarkEnd w:id="100"/>
    <w:p>
      <w:pPr>
        <w:spacing w:after="0"/>
        <w:ind w:left="0"/>
        <w:jc w:val="both"/>
      </w:pPr>
      <w:r>
        <w:rPr>
          <w:rFonts w:ascii="Times New Roman"/>
          <w:b w:val="false"/>
          <w:i w:val="false"/>
          <w:color w:val="000000"/>
          <w:sz w:val="28"/>
        </w:rPr>
        <w:t>
      "Электронды/қағаз түрінде";</w:t>
      </w:r>
    </w:p>
    <w:bookmarkStart w:name="z134" w:id="101"/>
    <w:p>
      <w:pPr>
        <w:spacing w:after="0"/>
        <w:ind w:left="0"/>
        <w:jc w:val="both"/>
      </w:pPr>
      <w:r>
        <w:rPr>
          <w:rFonts w:ascii="Times New Roman"/>
          <w:b w:val="false"/>
          <w:i w:val="false"/>
          <w:color w:val="000000"/>
          <w:sz w:val="28"/>
        </w:rPr>
        <w:t>
      реттік нөмірі 207-жолда:</w:t>
      </w:r>
    </w:p>
    <w:bookmarkEnd w:id="101"/>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"Аумақтық әділет органдары,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135" w:id="102"/>
    <w:p>
      <w:pPr>
        <w:spacing w:after="0"/>
        <w:ind w:left="0"/>
        <w:jc w:val="both"/>
      </w:pPr>
      <w:r>
        <w:rPr>
          <w:rFonts w:ascii="Times New Roman"/>
          <w:b w:val="false"/>
          <w:i w:val="false"/>
          <w:color w:val="000000"/>
          <w:sz w:val="28"/>
        </w:rPr>
        <w:t>
      реттік нөмірі 209-жолда:</w:t>
      </w:r>
    </w:p>
    <w:bookmarkEnd w:id="102"/>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"Аумақтық әділет органдары,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136" w:id="103"/>
    <w:p>
      <w:pPr>
        <w:spacing w:after="0"/>
        <w:ind w:left="0"/>
        <w:jc w:val="both"/>
      </w:pPr>
      <w:r>
        <w:rPr>
          <w:rFonts w:ascii="Times New Roman"/>
          <w:b w:val="false"/>
          <w:i w:val="false"/>
          <w:color w:val="000000"/>
          <w:sz w:val="28"/>
        </w:rPr>
        <w:t>
      реттік нөмірі 211-жолдың 8-бағаны мынадай редакцияда жазылсын:</w:t>
      </w:r>
    </w:p>
    <w:bookmarkEnd w:id="103"/>
    <w:p>
      <w:pPr>
        <w:spacing w:after="0"/>
        <w:ind w:left="0"/>
        <w:jc w:val="both"/>
      </w:pPr>
      <w:r>
        <w:rPr>
          <w:rFonts w:ascii="Times New Roman"/>
          <w:b w:val="false"/>
          <w:i w:val="false"/>
          <w:color w:val="000000"/>
          <w:sz w:val="28"/>
        </w:rPr>
        <w:t>
      "Ақылы/тегін";</w:t>
      </w:r>
    </w:p>
    <w:bookmarkStart w:name="z13" w:id="104"/>
    <w:p>
      <w:pPr>
        <w:spacing w:after="0"/>
        <w:ind w:left="0"/>
        <w:jc w:val="both"/>
      </w:pPr>
      <w:r>
        <w:rPr>
          <w:rFonts w:ascii="Times New Roman"/>
          <w:b w:val="false"/>
          <w:i w:val="false"/>
          <w:color w:val="000000"/>
          <w:sz w:val="28"/>
        </w:rPr>
        <w:t>
      мынадай мазмұндағы реттік нөмірі 211-1-жолмен толықтырылсын:</w:t>
      </w:r>
    </w:p>
    <w:bookmarkEnd w:id="1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970"/>
        <w:gridCol w:w="1964"/>
        <w:gridCol w:w="778"/>
        <w:gridCol w:w="440"/>
        <w:gridCol w:w="1796"/>
        <w:gridCol w:w="1796"/>
        <w:gridCol w:w="270"/>
        <w:gridCol w:w="441"/>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00903021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алушының өтініші бойынша атқарушылық құжаттың негізінде атқарушылық іс жүргізуді қозғау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қалалардың сот актілерін орындау департаменттері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қалалардың сот актілерін орындау департаменттері</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7" w:id="105"/>
    <w:p>
      <w:pPr>
        <w:spacing w:after="0"/>
        <w:ind w:left="0"/>
        <w:jc w:val="both"/>
      </w:pPr>
      <w:r>
        <w:rPr>
          <w:rFonts w:ascii="Times New Roman"/>
          <w:b w:val="false"/>
          <w:i w:val="false"/>
          <w:color w:val="000000"/>
          <w:sz w:val="28"/>
        </w:rPr>
        <w:t>
      реттік нөмірі 212-жолда:</w:t>
      </w:r>
    </w:p>
    <w:bookmarkEnd w:id="105"/>
    <w:p>
      <w:pPr>
        <w:spacing w:after="0"/>
        <w:ind w:left="0"/>
        <w:jc w:val="both"/>
      </w:pPr>
      <w:r>
        <w:rPr>
          <w:rFonts w:ascii="Times New Roman"/>
          <w:b w:val="false"/>
          <w:i w:val="false"/>
          <w:color w:val="000000"/>
          <w:sz w:val="28"/>
        </w:rPr>
        <w:t>
      5-бағанда орыс тіліндегі мәтініне өзгерістер енгізілді, қазақ тіліндегі мәтін өзгермейді;</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"Мәдениетминінің Мәдениет және өнер істері комитеті";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Мәдениетминінің Мәдениет және өнер істері комитеті, "электрондық үкіметтің" веб-порталы";</w:t>
      </w:r>
    </w:p>
    <w:bookmarkStart w:name="z138" w:id="106"/>
    <w:p>
      <w:pPr>
        <w:spacing w:after="0"/>
        <w:ind w:left="0"/>
        <w:jc w:val="both"/>
      </w:pPr>
      <w:r>
        <w:rPr>
          <w:rFonts w:ascii="Times New Roman"/>
          <w:b w:val="false"/>
          <w:i w:val="false"/>
          <w:color w:val="000000"/>
          <w:sz w:val="28"/>
        </w:rPr>
        <w:t>
      реттік нөмірі 223-жолдың 8-бағаны мынадай редакцияда жазылсын:</w:t>
      </w:r>
    </w:p>
    <w:bookmarkEnd w:id="106"/>
    <w:p>
      <w:pPr>
        <w:spacing w:after="0"/>
        <w:ind w:left="0"/>
        <w:jc w:val="both"/>
      </w:pPr>
      <w:r>
        <w:rPr>
          <w:rFonts w:ascii="Times New Roman"/>
          <w:b w:val="false"/>
          <w:i w:val="false"/>
          <w:color w:val="000000"/>
          <w:sz w:val="28"/>
        </w:rPr>
        <w:t>
      "Тегін";</w:t>
      </w:r>
    </w:p>
    <w:bookmarkStart w:name="z139" w:id="107"/>
    <w:p>
      <w:pPr>
        <w:spacing w:after="0"/>
        <w:ind w:left="0"/>
        <w:jc w:val="both"/>
      </w:pPr>
      <w:r>
        <w:rPr>
          <w:rFonts w:ascii="Times New Roman"/>
          <w:b w:val="false"/>
          <w:i w:val="false"/>
          <w:color w:val="000000"/>
          <w:sz w:val="28"/>
        </w:rPr>
        <w:t>
      реттік нөмірі 227-жолдың 3-бағаны мынадай редакцияда жазылсын:</w:t>
      </w:r>
    </w:p>
    <w:bookmarkEnd w:id="107"/>
    <w:p>
      <w:pPr>
        <w:spacing w:after="0"/>
        <w:ind w:left="0"/>
        <w:jc w:val="both"/>
      </w:pPr>
      <w:r>
        <w:rPr>
          <w:rFonts w:ascii="Times New Roman"/>
          <w:b w:val="false"/>
          <w:i w:val="false"/>
          <w:color w:val="000000"/>
          <w:sz w:val="28"/>
        </w:rPr>
        <w:t>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 қайта ресімдеу, лицензияның телнұсқаларын беру";</w:t>
      </w:r>
    </w:p>
    <w:bookmarkStart w:name="z140" w:id="108"/>
    <w:p>
      <w:pPr>
        <w:spacing w:after="0"/>
        <w:ind w:left="0"/>
        <w:jc w:val="both"/>
      </w:pPr>
      <w:r>
        <w:rPr>
          <w:rFonts w:ascii="Times New Roman"/>
          <w:b w:val="false"/>
          <w:i w:val="false"/>
          <w:color w:val="000000"/>
          <w:sz w:val="28"/>
        </w:rPr>
        <w:t>
      реттік нөмірі 228-жолдың 3-бағаны мынадай редакцияда жазылсын:</w:t>
      </w:r>
    </w:p>
    <w:bookmarkEnd w:id="108"/>
    <w:p>
      <w:pPr>
        <w:spacing w:after="0"/>
        <w:ind w:left="0"/>
        <w:jc w:val="both"/>
      </w:pPr>
      <w:r>
        <w:rPr>
          <w:rFonts w:ascii="Times New Roman"/>
          <w:b w:val="false"/>
          <w:i w:val="false"/>
          <w:color w:val="000000"/>
          <w:sz w:val="28"/>
        </w:rPr>
        <w:t>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 қайта ресімдеу, лицензияның телнұсқаларын беру";</w:t>
      </w:r>
    </w:p>
    <w:bookmarkStart w:name="z141" w:id="109"/>
    <w:p>
      <w:pPr>
        <w:spacing w:after="0"/>
        <w:ind w:left="0"/>
        <w:jc w:val="both"/>
      </w:pPr>
      <w:r>
        <w:rPr>
          <w:rFonts w:ascii="Times New Roman"/>
          <w:b w:val="false"/>
          <w:i w:val="false"/>
          <w:color w:val="000000"/>
          <w:sz w:val="28"/>
        </w:rPr>
        <w:t>
      реттік нөмірі 230-жолдың 8-бағаны мынадай редакцияда жазылсын:</w:t>
      </w:r>
    </w:p>
    <w:bookmarkEnd w:id="109"/>
    <w:p>
      <w:pPr>
        <w:spacing w:after="0"/>
        <w:ind w:left="0"/>
        <w:jc w:val="both"/>
      </w:pPr>
      <w:r>
        <w:rPr>
          <w:rFonts w:ascii="Times New Roman"/>
          <w:b w:val="false"/>
          <w:i w:val="false"/>
          <w:color w:val="000000"/>
          <w:sz w:val="28"/>
        </w:rPr>
        <w:t>
      "Тегін";</w:t>
      </w:r>
    </w:p>
    <w:bookmarkStart w:name="z143" w:id="110"/>
    <w:p>
      <w:pPr>
        <w:spacing w:after="0"/>
        <w:ind w:left="0"/>
        <w:jc w:val="both"/>
      </w:pPr>
      <w:r>
        <w:rPr>
          <w:rFonts w:ascii="Times New Roman"/>
          <w:b w:val="false"/>
          <w:i w:val="false"/>
          <w:color w:val="000000"/>
          <w:sz w:val="28"/>
        </w:rPr>
        <w:t>
      реттік нөмірі 233-жолдың 6-бағаны мынадай редакцияда жазылсын:</w:t>
      </w:r>
    </w:p>
    <w:bookmarkEnd w:id="110"/>
    <w:p>
      <w:pPr>
        <w:spacing w:after="0"/>
        <w:ind w:left="0"/>
        <w:jc w:val="both"/>
      </w:pPr>
      <w:r>
        <w:rPr>
          <w:rFonts w:ascii="Times New Roman"/>
          <w:b w:val="false"/>
          <w:i w:val="false"/>
          <w:color w:val="000000"/>
          <w:sz w:val="28"/>
        </w:rPr>
        <w:t>
      "Моноқалалардың ЖАО";</w:t>
      </w:r>
    </w:p>
    <w:bookmarkStart w:name="z144" w:id="111"/>
    <w:p>
      <w:pPr>
        <w:spacing w:after="0"/>
        <w:ind w:left="0"/>
        <w:jc w:val="both"/>
      </w:pPr>
      <w:r>
        <w:rPr>
          <w:rFonts w:ascii="Times New Roman"/>
          <w:b w:val="false"/>
          <w:i w:val="false"/>
          <w:color w:val="000000"/>
          <w:sz w:val="28"/>
        </w:rPr>
        <w:t>
      реттік нөмірі 234-жолдың 6-бағаны мынадай редакцияда жазылсын:</w:t>
      </w:r>
    </w:p>
    <w:bookmarkEnd w:id="111"/>
    <w:p>
      <w:pPr>
        <w:spacing w:after="0"/>
        <w:ind w:left="0"/>
        <w:jc w:val="both"/>
      </w:pPr>
      <w:r>
        <w:rPr>
          <w:rFonts w:ascii="Times New Roman"/>
          <w:b w:val="false"/>
          <w:i w:val="false"/>
          <w:color w:val="000000"/>
          <w:sz w:val="28"/>
        </w:rPr>
        <w:t>
      "Моноқалалардың ЖАО, "Даму" КДҚ" АҚ";</w:t>
      </w:r>
    </w:p>
    <w:bookmarkStart w:name="z145" w:id="112"/>
    <w:p>
      <w:pPr>
        <w:spacing w:after="0"/>
        <w:ind w:left="0"/>
        <w:jc w:val="both"/>
      </w:pPr>
      <w:r>
        <w:rPr>
          <w:rFonts w:ascii="Times New Roman"/>
          <w:b w:val="false"/>
          <w:i w:val="false"/>
          <w:color w:val="000000"/>
          <w:sz w:val="28"/>
        </w:rPr>
        <w:t>
      реттік нөмірі 236-жолдың 6-бағаны мынадай редакцияда жазылсын:</w:t>
      </w:r>
    </w:p>
    <w:bookmarkEnd w:id="112"/>
    <w:p>
      <w:pPr>
        <w:spacing w:after="0"/>
        <w:ind w:left="0"/>
        <w:jc w:val="both"/>
      </w:pPr>
      <w:r>
        <w:rPr>
          <w:rFonts w:ascii="Times New Roman"/>
          <w:b w:val="false"/>
          <w:i w:val="false"/>
          <w:color w:val="000000"/>
          <w:sz w:val="28"/>
        </w:rPr>
        <w:t>
      "Моноқалалардың ЖАО";</w:t>
      </w:r>
    </w:p>
    <w:bookmarkStart w:name="z146" w:id="113"/>
    <w:p>
      <w:pPr>
        <w:spacing w:after="0"/>
        <w:ind w:left="0"/>
        <w:jc w:val="both"/>
      </w:pPr>
      <w:r>
        <w:rPr>
          <w:rFonts w:ascii="Times New Roman"/>
          <w:b w:val="false"/>
          <w:i w:val="false"/>
          <w:color w:val="000000"/>
          <w:sz w:val="28"/>
        </w:rPr>
        <w:t>
      реттік нөмірі 242-жолдың 8-бағаны мынадай редакцияда жазылсын:</w:t>
      </w:r>
    </w:p>
    <w:bookmarkEnd w:id="113"/>
    <w:p>
      <w:pPr>
        <w:spacing w:after="0"/>
        <w:ind w:left="0"/>
        <w:jc w:val="both"/>
      </w:pPr>
      <w:r>
        <w:rPr>
          <w:rFonts w:ascii="Times New Roman"/>
          <w:b w:val="false"/>
          <w:i w:val="false"/>
          <w:color w:val="000000"/>
          <w:sz w:val="28"/>
        </w:rPr>
        <w:t>
      "Ақылы/тегін";</w:t>
      </w:r>
    </w:p>
    <w:bookmarkStart w:name="z147" w:id="114"/>
    <w:p>
      <w:pPr>
        <w:spacing w:after="0"/>
        <w:ind w:left="0"/>
        <w:jc w:val="both"/>
      </w:pPr>
      <w:r>
        <w:rPr>
          <w:rFonts w:ascii="Times New Roman"/>
          <w:b w:val="false"/>
          <w:i w:val="false"/>
          <w:color w:val="000000"/>
          <w:sz w:val="28"/>
        </w:rPr>
        <w:t>
      реттік нөмірі 243-жолдың 6-бағаны мынадай редакцияда жазылсын:</w:t>
      </w:r>
    </w:p>
    <w:bookmarkEnd w:id="114"/>
    <w:p>
      <w:pPr>
        <w:spacing w:after="0"/>
        <w:ind w:left="0"/>
        <w:jc w:val="both"/>
      </w:pPr>
      <w:r>
        <w:rPr>
          <w:rFonts w:ascii="Times New Roman"/>
          <w:b w:val="false"/>
          <w:i w:val="false"/>
          <w:color w:val="000000"/>
          <w:sz w:val="28"/>
        </w:rPr>
        <w:t>
      "Облыстардың, Астана және Алматы ққ. ЖАО";</w:t>
      </w:r>
    </w:p>
    <w:bookmarkStart w:name="z148" w:id="115"/>
    <w:p>
      <w:pPr>
        <w:spacing w:after="0"/>
        <w:ind w:left="0"/>
        <w:jc w:val="both"/>
      </w:pPr>
      <w:r>
        <w:rPr>
          <w:rFonts w:ascii="Times New Roman"/>
          <w:b w:val="false"/>
          <w:i w:val="false"/>
          <w:color w:val="000000"/>
          <w:sz w:val="28"/>
        </w:rPr>
        <w:t>
      реттік нөмірі 244-жолдың 6-бағаны мынадай редакцияда жазылсын:</w:t>
      </w:r>
    </w:p>
    <w:bookmarkEnd w:id="115"/>
    <w:p>
      <w:pPr>
        <w:spacing w:after="0"/>
        <w:ind w:left="0"/>
        <w:jc w:val="both"/>
      </w:pPr>
      <w:r>
        <w:rPr>
          <w:rFonts w:ascii="Times New Roman"/>
          <w:b w:val="false"/>
          <w:i w:val="false"/>
          <w:color w:val="000000"/>
          <w:sz w:val="28"/>
        </w:rPr>
        <w:t>
      "Облыстардың, Астана және Алматы ққ. ЖАО";</w:t>
      </w:r>
    </w:p>
    <w:bookmarkStart w:name="z149" w:id="116"/>
    <w:p>
      <w:pPr>
        <w:spacing w:after="0"/>
        <w:ind w:left="0"/>
        <w:jc w:val="both"/>
      </w:pPr>
      <w:r>
        <w:rPr>
          <w:rFonts w:ascii="Times New Roman"/>
          <w:b w:val="false"/>
          <w:i w:val="false"/>
          <w:color w:val="000000"/>
          <w:sz w:val="28"/>
        </w:rPr>
        <w:t>
      реттік нөмірі 245-жолдың 3-бағаны мынадай редакцияда жазылсын:</w:t>
      </w:r>
    </w:p>
    <w:bookmarkEnd w:id="116"/>
    <w:p>
      <w:pPr>
        <w:spacing w:after="0"/>
        <w:ind w:left="0"/>
        <w:jc w:val="both"/>
      </w:pPr>
      <w:r>
        <w:rPr>
          <w:rFonts w:ascii="Times New Roman"/>
          <w:b w:val="false"/>
          <w:i w:val="false"/>
          <w:color w:val="000000"/>
          <w:sz w:val="28"/>
        </w:rPr>
        <w:t>
      "Қазақстан Республикасының аумағы арқылы ауыр салмақты және (немесе) ірі көлемді көлік құралдарының (шетелдік көліктерді қоса алғанда) жүріп өтуі үшін арнайы рұқсат беру";</w:t>
      </w:r>
    </w:p>
    <w:bookmarkStart w:name="z142" w:id="117"/>
    <w:p>
      <w:pPr>
        <w:spacing w:after="0"/>
        <w:ind w:left="0"/>
        <w:jc w:val="both"/>
      </w:pPr>
      <w:r>
        <w:rPr>
          <w:rFonts w:ascii="Times New Roman"/>
          <w:b w:val="false"/>
          <w:i w:val="false"/>
          <w:color w:val="000000"/>
          <w:sz w:val="28"/>
        </w:rPr>
        <w:t>
      реттік нөмірі 246-жолдың 3-бағаны мынадай редакцияда жазылсын:</w:t>
      </w:r>
    </w:p>
    <w:bookmarkEnd w:id="117"/>
    <w:p>
      <w:pPr>
        <w:spacing w:after="0"/>
        <w:ind w:left="0"/>
        <w:jc w:val="both"/>
      </w:pPr>
      <w:r>
        <w:rPr>
          <w:rFonts w:ascii="Times New Roman"/>
          <w:b w:val="false"/>
          <w:i w:val="false"/>
          <w:color w:val="000000"/>
          <w:sz w:val="28"/>
        </w:rPr>
        <w:t>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p>
    <w:bookmarkStart w:name="z150" w:id="118"/>
    <w:p>
      <w:pPr>
        <w:spacing w:after="0"/>
        <w:ind w:left="0"/>
        <w:jc w:val="both"/>
      </w:pPr>
      <w:r>
        <w:rPr>
          <w:rFonts w:ascii="Times New Roman"/>
          <w:b w:val="false"/>
          <w:i w:val="false"/>
          <w:color w:val="000000"/>
          <w:sz w:val="28"/>
        </w:rPr>
        <w:t>
      реттік нөмірі 247-жолдың 3-бағаны мынадай редакцияда жазылсын:</w:t>
      </w:r>
    </w:p>
    <w:bookmarkEnd w:id="118"/>
    <w:p>
      <w:pPr>
        <w:spacing w:after="0"/>
        <w:ind w:left="0"/>
        <w:jc w:val="both"/>
      </w:pPr>
      <w:r>
        <w:rPr>
          <w:rFonts w:ascii="Times New Roman"/>
          <w:b w:val="false"/>
          <w:i w:val="false"/>
          <w:color w:val="000000"/>
          <w:sz w:val="28"/>
        </w:rPr>
        <w:t>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ұсыну";</w:t>
      </w:r>
    </w:p>
    <w:bookmarkStart w:name="z14" w:id="119"/>
    <w:p>
      <w:pPr>
        <w:spacing w:after="0"/>
        <w:ind w:left="0"/>
        <w:jc w:val="both"/>
      </w:pPr>
      <w:r>
        <w:rPr>
          <w:rFonts w:ascii="Times New Roman"/>
          <w:b w:val="false"/>
          <w:i w:val="false"/>
          <w:color w:val="000000"/>
          <w:sz w:val="28"/>
        </w:rPr>
        <w:t>
      реттік нөмірі 248-жол алып тасталсын;</w:t>
      </w:r>
    </w:p>
    <w:bookmarkEnd w:id="119"/>
    <w:bookmarkStart w:name="z151" w:id="120"/>
    <w:p>
      <w:pPr>
        <w:spacing w:after="0"/>
        <w:ind w:left="0"/>
        <w:jc w:val="both"/>
      </w:pPr>
      <w:r>
        <w:rPr>
          <w:rFonts w:ascii="Times New Roman"/>
          <w:b w:val="false"/>
          <w:i w:val="false"/>
          <w:color w:val="000000"/>
          <w:sz w:val="28"/>
        </w:rPr>
        <w:t>
      реттік нөмірі 249-жолда:</w:t>
      </w:r>
    </w:p>
    <w:bookmarkEnd w:id="120"/>
    <w:p>
      <w:pPr>
        <w:spacing w:after="0"/>
        <w:ind w:left="0"/>
        <w:jc w:val="both"/>
      </w:pPr>
      <w:r>
        <w:rPr>
          <w:rFonts w:ascii="Times New Roman"/>
          <w:b w:val="false"/>
          <w:i w:val="false"/>
          <w:color w:val="000000"/>
          <w:sz w:val="28"/>
        </w:rPr>
        <w:t>
      4-баған мынадай редакцияда жазылсын:</w:t>
      </w:r>
    </w:p>
    <w:p>
      <w:pPr>
        <w:spacing w:after="0"/>
        <w:ind w:left="0"/>
        <w:jc w:val="both"/>
      </w:pPr>
      <w:r>
        <w:rPr>
          <w:rFonts w:ascii="Times New Roman"/>
          <w:b w:val="false"/>
          <w:i w:val="false"/>
          <w:color w:val="000000"/>
          <w:sz w:val="28"/>
        </w:rPr>
        <w:t>
      "Жеке және заңды тұлғалар";</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"ККМ Азаматтық авиация комитеті, "электрондық үкіметтің" веб-порталы";</w:t>
      </w:r>
    </w:p>
    <w:bookmarkStart w:name="z152" w:id="121"/>
    <w:p>
      <w:pPr>
        <w:spacing w:after="0"/>
        <w:ind w:left="0"/>
        <w:jc w:val="both"/>
      </w:pPr>
      <w:r>
        <w:rPr>
          <w:rFonts w:ascii="Times New Roman"/>
          <w:b w:val="false"/>
          <w:i w:val="false"/>
          <w:color w:val="000000"/>
          <w:sz w:val="28"/>
        </w:rPr>
        <w:t>
      реттік нөмірі 251-жолда:</w:t>
      </w:r>
    </w:p>
    <w:bookmarkEnd w:id="121"/>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"ККМ Азаматтық авиация комитеті";</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"Қағаз түрінде";</w:t>
      </w:r>
    </w:p>
    <w:bookmarkStart w:name="z153" w:id="122"/>
    <w:p>
      <w:pPr>
        <w:spacing w:after="0"/>
        <w:ind w:left="0"/>
        <w:jc w:val="both"/>
      </w:pPr>
      <w:r>
        <w:rPr>
          <w:rFonts w:ascii="Times New Roman"/>
          <w:b w:val="false"/>
          <w:i w:val="false"/>
          <w:color w:val="000000"/>
          <w:sz w:val="28"/>
        </w:rPr>
        <w:t>
      реттік нөмірі 253-жолда:</w:t>
      </w:r>
    </w:p>
    <w:bookmarkEnd w:id="122"/>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"Азаматтық әуе кемесі данасының ұшуға жарамдылық нормаларына сәйкестігі куәлігін беру";</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"ККМ Азаматтық авиация комитеті,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154" w:id="123"/>
    <w:p>
      <w:pPr>
        <w:spacing w:after="0"/>
        <w:ind w:left="0"/>
        <w:jc w:val="both"/>
      </w:pPr>
      <w:r>
        <w:rPr>
          <w:rFonts w:ascii="Times New Roman"/>
          <w:b w:val="false"/>
          <w:i w:val="false"/>
          <w:color w:val="000000"/>
          <w:sz w:val="28"/>
        </w:rPr>
        <w:t>
      реттік нөмірі 267-жолдың 3-бағаны мынадай редакцияда жазылсын:</w:t>
      </w:r>
    </w:p>
    <w:bookmarkEnd w:id="123"/>
    <w:p>
      <w:pPr>
        <w:spacing w:after="0"/>
        <w:ind w:left="0"/>
        <w:jc w:val="both"/>
      </w:pPr>
      <w:r>
        <w:rPr>
          <w:rFonts w:ascii="Times New Roman"/>
          <w:b w:val="false"/>
          <w:i w:val="false"/>
          <w:color w:val="000000"/>
          <w:sz w:val="28"/>
        </w:rPr>
        <w:t>
      "Экипаж мүшесінің куәлігін беру";</w:t>
      </w:r>
    </w:p>
    <w:bookmarkStart w:name="z155" w:id="124"/>
    <w:p>
      <w:pPr>
        <w:spacing w:after="0"/>
        <w:ind w:left="0"/>
        <w:jc w:val="both"/>
      </w:pPr>
      <w:r>
        <w:rPr>
          <w:rFonts w:ascii="Times New Roman"/>
          <w:b w:val="false"/>
          <w:i w:val="false"/>
          <w:color w:val="000000"/>
          <w:sz w:val="28"/>
        </w:rPr>
        <w:t>
      реттік нөмірі 268-жолда:</w:t>
      </w:r>
    </w:p>
    <w:bookmarkEnd w:id="124"/>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"Азаматтық әуе кемесiне үлгi сертификатын беру";</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"ККМ Азаматтық авиация комитеті,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156" w:id="125"/>
    <w:p>
      <w:pPr>
        <w:spacing w:after="0"/>
        <w:ind w:left="0"/>
        <w:jc w:val="both"/>
      </w:pPr>
      <w:r>
        <w:rPr>
          <w:rFonts w:ascii="Times New Roman"/>
          <w:b w:val="false"/>
          <w:i w:val="false"/>
          <w:color w:val="000000"/>
          <w:sz w:val="28"/>
        </w:rPr>
        <w:t>
      реттік нөмірі 271-жолда:</w:t>
      </w:r>
    </w:p>
    <w:bookmarkEnd w:id="125"/>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"Порттың теңіз әкімшілігі";</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"Қағаз түрінде";</w:t>
      </w:r>
    </w:p>
    <w:bookmarkStart w:name="z157" w:id="126"/>
    <w:p>
      <w:pPr>
        <w:spacing w:after="0"/>
        <w:ind w:left="0"/>
        <w:jc w:val="both"/>
      </w:pPr>
      <w:r>
        <w:rPr>
          <w:rFonts w:ascii="Times New Roman"/>
          <w:b w:val="false"/>
          <w:i w:val="false"/>
          <w:color w:val="000000"/>
          <w:sz w:val="28"/>
        </w:rPr>
        <w:t>
      реттік нөмірі 274-жолда:</w:t>
      </w:r>
    </w:p>
    <w:bookmarkEnd w:id="126"/>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"Ұйымдарды және сынақ зертханаларын техникалық куәландыруды жүргізу";</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"ККМ "Қазақстан кеме қатынасының тіркемесі" РМҚК";</w:t>
      </w:r>
    </w:p>
    <w:bookmarkStart w:name="z15" w:id="127"/>
    <w:p>
      <w:pPr>
        <w:spacing w:after="0"/>
        <w:ind w:left="0"/>
        <w:jc w:val="both"/>
      </w:pPr>
      <w:r>
        <w:rPr>
          <w:rFonts w:ascii="Times New Roman"/>
          <w:b w:val="false"/>
          <w:i w:val="false"/>
          <w:color w:val="000000"/>
          <w:sz w:val="28"/>
        </w:rPr>
        <w:t>
      реттік нөмірі 275-жол алып тасталсын;</w:t>
      </w:r>
    </w:p>
    <w:bookmarkEnd w:id="127"/>
    <w:bookmarkStart w:name="z158" w:id="128"/>
    <w:p>
      <w:pPr>
        <w:spacing w:after="0"/>
        <w:ind w:left="0"/>
        <w:jc w:val="both"/>
      </w:pPr>
      <w:r>
        <w:rPr>
          <w:rFonts w:ascii="Times New Roman"/>
          <w:b w:val="false"/>
          <w:i w:val="false"/>
          <w:color w:val="000000"/>
          <w:sz w:val="28"/>
        </w:rPr>
        <w:t>
      реттік нөмірі 276-жолда:</w:t>
      </w:r>
    </w:p>
    <w:bookmarkEnd w:id="128"/>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"Кемелердiң командалық құрамының адамдарын аттестаттау";</w:t>
      </w:r>
    </w:p>
    <w:p>
      <w:pPr>
        <w:spacing w:after="0"/>
        <w:ind w:left="0"/>
        <w:jc w:val="both"/>
      </w:pPr>
      <w:r>
        <w:rPr>
          <w:rFonts w:ascii="Times New Roman"/>
          <w:b w:val="false"/>
          <w:i w:val="false"/>
          <w:color w:val="000000"/>
          <w:sz w:val="28"/>
        </w:rPr>
        <w:t>
      4-баған мынадай редакцияда жазылсын:</w:t>
      </w:r>
    </w:p>
    <w:p>
      <w:pPr>
        <w:spacing w:after="0"/>
        <w:ind w:left="0"/>
        <w:jc w:val="both"/>
      </w:pPr>
      <w:r>
        <w:rPr>
          <w:rFonts w:ascii="Times New Roman"/>
          <w:b w:val="false"/>
          <w:i w:val="false"/>
          <w:color w:val="000000"/>
          <w:sz w:val="28"/>
        </w:rPr>
        <w:t>
      "Жеке тұлғалар";</w:t>
      </w:r>
    </w:p>
    <w:bookmarkStart w:name="z16" w:id="129"/>
    <w:p>
      <w:pPr>
        <w:spacing w:after="0"/>
        <w:ind w:left="0"/>
        <w:jc w:val="both"/>
      </w:pPr>
      <w:r>
        <w:rPr>
          <w:rFonts w:ascii="Times New Roman"/>
          <w:b w:val="false"/>
          <w:i w:val="false"/>
          <w:color w:val="000000"/>
          <w:sz w:val="28"/>
        </w:rPr>
        <w:t>
      мынадай мазмұндағы реттік нөмірі 276-1-жолмен толықтырылсын:</w:t>
      </w:r>
    </w:p>
    <w:bookmarkEnd w:id="1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3360"/>
        <w:gridCol w:w="2222"/>
        <w:gridCol w:w="881"/>
        <w:gridCol w:w="306"/>
        <w:gridCol w:w="1264"/>
        <w:gridCol w:w="1567"/>
        <w:gridCol w:w="306"/>
        <w:gridCol w:w="307"/>
      </w:tblGrid>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01103007</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жүктерді тасымалдау жөніндегі қызметке лицензия беру, қайта ресімдеу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Көліктік бақылау комитеттерінің аумақтық органдары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9" w:id="130"/>
    <w:p>
      <w:pPr>
        <w:spacing w:after="0"/>
        <w:ind w:left="0"/>
        <w:jc w:val="both"/>
      </w:pPr>
      <w:r>
        <w:rPr>
          <w:rFonts w:ascii="Times New Roman"/>
          <w:b w:val="false"/>
          <w:i w:val="false"/>
          <w:color w:val="000000"/>
          <w:sz w:val="28"/>
        </w:rPr>
        <w:t>
      реттік нөмірі 279-жолда:</w:t>
      </w:r>
    </w:p>
    <w:bookmarkEnd w:id="130"/>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"ҚазАвтоЖол" ҰК" АҚ облыстық филиалдары";</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"ҚазАвтоЖол ҰК" АҚ облыстық филиалдары, "электрондық үкіметтің" веб-порталы";</w:t>
      </w:r>
    </w:p>
    <w:bookmarkStart w:name="z160" w:id="131"/>
    <w:p>
      <w:pPr>
        <w:spacing w:after="0"/>
        <w:ind w:left="0"/>
        <w:jc w:val="both"/>
      </w:pPr>
      <w:r>
        <w:rPr>
          <w:rFonts w:ascii="Times New Roman"/>
          <w:b w:val="false"/>
          <w:i w:val="false"/>
          <w:color w:val="000000"/>
          <w:sz w:val="28"/>
        </w:rPr>
        <w:t>
      реттік нөмірі 280-жолда:</w:t>
      </w:r>
    </w:p>
    <w:bookmarkEnd w:id="131"/>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"Облыстардың және Астана, Алматы ққ., аудандардың және облыстық маңызы бар қалалардың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облыстардың және Астана, Алматы ққ., аудандардың және облыстық маңызы бар қалалардың ЖАО, "электрондық үкіметтің" веб-порталы";</w:t>
      </w:r>
    </w:p>
    <w:bookmarkStart w:name="z161" w:id="132"/>
    <w:p>
      <w:pPr>
        <w:spacing w:after="0"/>
        <w:ind w:left="0"/>
        <w:jc w:val="both"/>
      </w:pPr>
      <w:r>
        <w:rPr>
          <w:rFonts w:ascii="Times New Roman"/>
          <w:b w:val="false"/>
          <w:i w:val="false"/>
          <w:color w:val="000000"/>
          <w:sz w:val="28"/>
        </w:rPr>
        <w:t>
      реттік нөмірі 282-жолда:</w:t>
      </w:r>
    </w:p>
    <w:bookmarkEnd w:id="132"/>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"Республикалық маңызы бар жалпы пайдаланымдағы жолдарға кiрме жолдарды және оларға жалғасатын жолдарды салуға рұқсат беру";</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"ҚазАвтоЖол" ҰК" АҚ облыстық филиалдары";</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"ҚазАвтоЖол ҰК" АҚ облыстық филиалдары, "электрондық үкіметтің" веб-порталы";</w:t>
      </w:r>
    </w:p>
    <w:bookmarkStart w:name="z162" w:id="133"/>
    <w:p>
      <w:pPr>
        <w:spacing w:after="0"/>
        <w:ind w:left="0"/>
        <w:jc w:val="both"/>
      </w:pPr>
      <w:r>
        <w:rPr>
          <w:rFonts w:ascii="Times New Roman"/>
          <w:b w:val="false"/>
          <w:i w:val="false"/>
          <w:color w:val="000000"/>
          <w:sz w:val="28"/>
        </w:rPr>
        <w:t>
      реттік нөмірі 285-жолда:</w:t>
      </w:r>
    </w:p>
    <w:bookmarkEnd w:id="133"/>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"ҚОСРМ Экологиялық реттеу және бақылау комитеті";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ҚОСРМ Экологиялық реттеу және бақылау комитеті, "электрондық үкіметтің" веб-порталы";</w:t>
      </w:r>
    </w:p>
    <w:bookmarkStart w:name="z163" w:id="134"/>
    <w:p>
      <w:pPr>
        <w:spacing w:after="0"/>
        <w:ind w:left="0"/>
        <w:jc w:val="both"/>
      </w:pPr>
      <w:r>
        <w:rPr>
          <w:rFonts w:ascii="Times New Roman"/>
          <w:b w:val="false"/>
          <w:i w:val="false"/>
          <w:color w:val="000000"/>
          <w:sz w:val="28"/>
        </w:rPr>
        <w:t>
      реттік нөмірі 286-жолда:</w:t>
      </w:r>
    </w:p>
    <w:bookmarkEnd w:id="134"/>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"ҚОСРМ Экологиялық реттеу және бақылау комитеті";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ҚОСРМ Экологиялық реттеу және бақылау комитеті, "электрондық үкіметтің" веб-порталы";</w:t>
      </w:r>
    </w:p>
    <w:bookmarkStart w:name="z164" w:id="135"/>
    <w:p>
      <w:pPr>
        <w:spacing w:after="0"/>
        <w:ind w:left="0"/>
        <w:jc w:val="both"/>
      </w:pPr>
      <w:r>
        <w:rPr>
          <w:rFonts w:ascii="Times New Roman"/>
          <w:b w:val="false"/>
          <w:i w:val="false"/>
          <w:color w:val="000000"/>
          <w:sz w:val="28"/>
        </w:rPr>
        <w:t>
      реттік нөмірі 287-жолда:</w:t>
      </w:r>
    </w:p>
    <w:bookmarkEnd w:id="135"/>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"ҚОСРМ Экологиялық реттеу және бақылау комитеті";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ҚОСРМ Экологиялық реттеу және бақылау комитеті, "электрондық үкіметтің" веб-порталы";</w:t>
      </w:r>
    </w:p>
    <w:bookmarkStart w:name="z165" w:id="136"/>
    <w:p>
      <w:pPr>
        <w:spacing w:after="0"/>
        <w:ind w:left="0"/>
        <w:jc w:val="both"/>
      </w:pPr>
      <w:r>
        <w:rPr>
          <w:rFonts w:ascii="Times New Roman"/>
          <w:b w:val="false"/>
          <w:i w:val="false"/>
          <w:color w:val="000000"/>
          <w:sz w:val="28"/>
        </w:rPr>
        <w:t>
      реттік нөмірлері 288 және 289-жолдарда:</w:t>
      </w:r>
    </w:p>
    <w:bookmarkEnd w:id="136"/>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"ҚОСРМ Экологиялық реттеу және бақылау комитеті, ҚОСРМ Экологиялық реттеу және бақылау комитетінің аумақтық бөлімшелері";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"ҚОСРМ Экологиялық реттеу және бақылау комитеті, ҚОСРМ Экологиялық реттеу және бақылау комитетінің аумақтық бөлімшелері, "электрондық үкіметтің" веб-порталы";</w:t>
      </w:r>
    </w:p>
    <w:bookmarkStart w:name="z166" w:id="137"/>
    <w:p>
      <w:pPr>
        <w:spacing w:after="0"/>
        <w:ind w:left="0"/>
        <w:jc w:val="both"/>
      </w:pPr>
      <w:r>
        <w:rPr>
          <w:rFonts w:ascii="Times New Roman"/>
          <w:b w:val="false"/>
          <w:i w:val="false"/>
          <w:color w:val="000000"/>
          <w:sz w:val="28"/>
        </w:rPr>
        <w:t>
      реттік нөмірі 290-жолда:</w:t>
      </w:r>
    </w:p>
    <w:bookmarkEnd w:id="137"/>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"ҚОСРМ Экологиялық реттеу және бақылау комитетінің Экология департаменттері";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"ҚОСРМ Экологиялық реттеу және бақылау комитетінің Экология департаменттері, "электрондық үкіметтің" веб-порталы";</w:t>
      </w:r>
    </w:p>
    <w:bookmarkStart w:name="z167" w:id="138"/>
    <w:p>
      <w:pPr>
        <w:spacing w:after="0"/>
        <w:ind w:left="0"/>
        <w:jc w:val="both"/>
      </w:pPr>
      <w:r>
        <w:rPr>
          <w:rFonts w:ascii="Times New Roman"/>
          <w:b w:val="false"/>
          <w:i w:val="false"/>
          <w:color w:val="000000"/>
          <w:sz w:val="28"/>
        </w:rPr>
        <w:t>
      реттік нөмірлері 291 және 292-жолдарда:</w:t>
      </w:r>
    </w:p>
    <w:bookmarkEnd w:id="138"/>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"Облыстардың және Астана, Алматы ққ.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облыстардың және Астана, Алматы ққ. ЖАО, "электрондық үкіметтің" веб-порталы";</w:t>
      </w:r>
    </w:p>
    <w:bookmarkStart w:name="z168" w:id="139"/>
    <w:p>
      <w:pPr>
        <w:spacing w:after="0"/>
        <w:ind w:left="0"/>
        <w:jc w:val="both"/>
      </w:pPr>
      <w:r>
        <w:rPr>
          <w:rFonts w:ascii="Times New Roman"/>
          <w:b w:val="false"/>
          <w:i w:val="false"/>
          <w:color w:val="000000"/>
          <w:sz w:val="28"/>
        </w:rPr>
        <w:t>
      реттік нөмірі 293-жолда:</w:t>
      </w:r>
    </w:p>
    <w:bookmarkEnd w:id="139"/>
    <w:p>
      <w:pPr>
        <w:spacing w:after="0"/>
        <w:ind w:left="0"/>
        <w:jc w:val="both"/>
      </w:pPr>
      <w:r>
        <w:rPr>
          <w:rFonts w:ascii="Times New Roman"/>
          <w:b w:val="false"/>
          <w:i w:val="false"/>
          <w:color w:val="000000"/>
          <w:sz w:val="28"/>
        </w:rPr>
        <w:t>
      4-баған мынадай редакцияда жазылсын:</w:t>
      </w:r>
    </w:p>
    <w:p>
      <w:pPr>
        <w:spacing w:after="0"/>
        <w:ind w:left="0"/>
        <w:jc w:val="both"/>
      </w:pPr>
      <w:r>
        <w:rPr>
          <w:rFonts w:ascii="Times New Roman"/>
          <w:b w:val="false"/>
          <w:i w:val="false"/>
          <w:color w:val="000000"/>
          <w:sz w:val="28"/>
        </w:rPr>
        <w:t>
      "Заңды тұлғалар";</w:t>
      </w:r>
    </w:p>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"ҚОСРМ Экологиялық реттеу және бақылау комитеті";</w:t>
      </w:r>
    </w:p>
    <w:bookmarkStart w:name="z169" w:id="140"/>
    <w:p>
      <w:pPr>
        <w:spacing w:after="0"/>
        <w:ind w:left="0"/>
        <w:jc w:val="both"/>
      </w:pPr>
      <w:r>
        <w:rPr>
          <w:rFonts w:ascii="Times New Roman"/>
          <w:b w:val="false"/>
          <w:i w:val="false"/>
          <w:color w:val="000000"/>
          <w:sz w:val="28"/>
        </w:rPr>
        <w:t>
      реттік нөмірі 294-жолда:</w:t>
      </w:r>
    </w:p>
    <w:bookmarkEnd w:id="140"/>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"ҚОСРМ Орман және аңшылық шаруашылығы комитеті, табиғатты қорғау мекемелері";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"ҚОСРМ Орман және аңшылық шаруашылығы комитеті, табиғатты қорғау мекемелері, "электрондық үкіметтің" веб-порталы";</w:t>
      </w:r>
    </w:p>
    <w:p>
      <w:pPr>
        <w:spacing w:after="0"/>
        <w:ind w:left="0"/>
        <w:jc w:val="both"/>
      </w:pPr>
      <w:r>
        <w:rPr>
          <w:rFonts w:ascii="Times New Roman"/>
          <w:b w:val="false"/>
          <w:i w:val="false"/>
          <w:color w:val="000000"/>
          <w:sz w:val="28"/>
        </w:rPr>
        <w:t>
      8-баған мынадай редакцияда жазылсын:</w:t>
      </w:r>
    </w:p>
    <w:p>
      <w:pPr>
        <w:spacing w:after="0"/>
        <w:ind w:left="0"/>
        <w:jc w:val="both"/>
      </w:pPr>
      <w:r>
        <w:rPr>
          <w:rFonts w:ascii="Times New Roman"/>
          <w:b w:val="false"/>
          <w:i w:val="false"/>
          <w:color w:val="000000"/>
          <w:sz w:val="28"/>
        </w:rPr>
        <w:t>
      "Тегін";</w:t>
      </w:r>
    </w:p>
    <w:p>
      <w:pPr>
        <w:spacing w:after="0"/>
        <w:ind w:left="0"/>
        <w:jc w:val="both"/>
      </w:pPr>
      <w:r>
        <w:rPr>
          <w:rFonts w:ascii="Times New Roman"/>
          <w:b w:val="false"/>
          <w:i w:val="false"/>
          <w:color w:val="000000"/>
          <w:sz w:val="28"/>
        </w:rPr>
        <w:t>
      реттік нөмірі 295-жолда:</w:t>
      </w:r>
    </w:p>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"ҚОСРМ Орман және аңшылық шаруашылығы комитеті, табиғатты қорғау мекемелері";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"ҚОСРМ Орман және аңшылық шаруашылығы комитеті, табиғатты қорғау мекемелері, "электрондық үкіметтің" веб-порталы";</w:t>
      </w:r>
    </w:p>
    <w:p>
      <w:pPr>
        <w:spacing w:after="0"/>
        <w:ind w:left="0"/>
        <w:jc w:val="both"/>
      </w:pPr>
      <w:r>
        <w:rPr>
          <w:rFonts w:ascii="Times New Roman"/>
          <w:b w:val="false"/>
          <w:i w:val="false"/>
          <w:color w:val="000000"/>
          <w:sz w:val="28"/>
        </w:rPr>
        <w:t>
      8-баған мынадай редакцияда жазылсын:</w:t>
      </w:r>
    </w:p>
    <w:p>
      <w:pPr>
        <w:spacing w:after="0"/>
        <w:ind w:left="0"/>
        <w:jc w:val="both"/>
      </w:pPr>
      <w:r>
        <w:rPr>
          <w:rFonts w:ascii="Times New Roman"/>
          <w:b w:val="false"/>
          <w:i w:val="false"/>
          <w:color w:val="000000"/>
          <w:sz w:val="28"/>
        </w:rPr>
        <w:t>
      "Тегін";</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"Қағаз түрінде";</w:t>
      </w:r>
    </w:p>
    <w:bookmarkStart w:name="z170" w:id="141"/>
    <w:p>
      <w:pPr>
        <w:spacing w:after="0"/>
        <w:ind w:left="0"/>
        <w:jc w:val="both"/>
      </w:pPr>
      <w:r>
        <w:rPr>
          <w:rFonts w:ascii="Times New Roman"/>
          <w:b w:val="false"/>
          <w:i w:val="false"/>
          <w:color w:val="000000"/>
          <w:sz w:val="28"/>
        </w:rPr>
        <w:t>
      реттік нөмірлері 296 және 297-жолдардың 5, 6 және 7-бағандары мынадай редакцияда жазылсын:</w:t>
      </w:r>
    </w:p>
    <w:bookmarkEnd w:id="141"/>
    <w:p>
      <w:pPr>
        <w:spacing w:after="0"/>
        <w:ind w:left="0"/>
        <w:jc w:val="both"/>
      </w:pPr>
      <w:r>
        <w:rPr>
          <w:rFonts w:ascii="Times New Roman"/>
          <w:b w:val="false"/>
          <w:i w:val="false"/>
          <w:color w:val="000000"/>
          <w:sz w:val="28"/>
        </w:rPr>
        <w:t>
      "ҚОСРМ";</w:t>
      </w:r>
    </w:p>
    <w:bookmarkStart w:name="z171" w:id="142"/>
    <w:p>
      <w:pPr>
        <w:spacing w:after="0"/>
        <w:ind w:left="0"/>
        <w:jc w:val="both"/>
      </w:pPr>
      <w:r>
        <w:rPr>
          <w:rFonts w:ascii="Times New Roman"/>
          <w:b w:val="false"/>
          <w:i w:val="false"/>
          <w:color w:val="000000"/>
          <w:sz w:val="28"/>
        </w:rPr>
        <w:t>
      реттік нөмірлері 298 және 299-жолдардың 5-бағаны мынадай редакцияда жазылсын:</w:t>
      </w:r>
    </w:p>
    <w:bookmarkEnd w:id="142"/>
    <w:p>
      <w:pPr>
        <w:spacing w:after="0"/>
        <w:ind w:left="0"/>
        <w:jc w:val="both"/>
      </w:pPr>
      <w:r>
        <w:rPr>
          <w:rFonts w:ascii="Times New Roman"/>
          <w:b w:val="false"/>
          <w:i w:val="false"/>
          <w:color w:val="000000"/>
          <w:sz w:val="28"/>
        </w:rPr>
        <w:t>
      "ҚОСРМ";</w:t>
      </w:r>
    </w:p>
    <w:bookmarkStart w:name="z172" w:id="143"/>
    <w:p>
      <w:pPr>
        <w:spacing w:after="0"/>
        <w:ind w:left="0"/>
        <w:jc w:val="both"/>
      </w:pPr>
      <w:r>
        <w:rPr>
          <w:rFonts w:ascii="Times New Roman"/>
          <w:b w:val="false"/>
          <w:i w:val="false"/>
          <w:color w:val="000000"/>
          <w:sz w:val="28"/>
        </w:rPr>
        <w:t>
      реттік нөмірлері 300 және 301-жолдарда:</w:t>
      </w:r>
    </w:p>
    <w:bookmarkEnd w:id="143"/>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"ҚОСРМ Су ресурстары комитетінің Су ресурстарын пайдалануды және қорғауды реттеу жөніндегі бассейндік инспекциялары";</w:t>
      </w:r>
    </w:p>
    <w:bookmarkStart w:name="z173" w:id="144"/>
    <w:p>
      <w:pPr>
        <w:spacing w:after="0"/>
        <w:ind w:left="0"/>
        <w:jc w:val="both"/>
      </w:pPr>
      <w:r>
        <w:rPr>
          <w:rFonts w:ascii="Times New Roman"/>
          <w:b w:val="false"/>
          <w:i w:val="false"/>
          <w:color w:val="000000"/>
          <w:sz w:val="28"/>
        </w:rPr>
        <w:t>
      реттік нөмірі 302-жолда:</w:t>
      </w:r>
    </w:p>
    <w:bookmarkEnd w:id="144"/>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"ҚОСРМ Су ресурстары комитеті";</w:t>
      </w:r>
    </w:p>
    <w:bookmarkStart w:name="z174" w:id="145"/>
    <w:p>
      <w:pPr>
        <w:spacing w:after="0"/>
        <w:ind w:left="0"/>
        <w:jc w:val="both"/>
      </w:pPr>
      <w:r>
        <w:rPr>
          <w:rFonts w:ascii="Times New Roman"/>
          <w:b w:val="false"/>
          <w:i w:val="false"/>
          <w:color w:val="000000"/>
          <w:sz w:val="28"/>
        </w:rPr>
        <w:t>
      реттік нөмірлері 303 және 304-жолдарда:</w:t>
      </w:r>
    </w:p>
    <w:bookmarkEnd w:id="145"/>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"ҚОСРМ Су ресурстары комитетінің Су ресурстарын пайдалану және қорғауды реттеу жөніндегі бассейндік инспекциялары";</w:t>
      </w:r>
    </w:p>
    <w:bookmarkStart w:name="z175" w:id="146"/>
    <w:p>
      <w:pPr>
        <w:spacing w:after="0"/>
        <w:ind w:left="0"/>
        <w:jc w:val="both"/>
      </w:pPr>
      <w:r>
        <w:rPr>
          <w:rFonts w:ascii="Times New Roman"/>
          <w:b w:val="false"/>
          <w:i w:val="false"/>
          <w:color w:val="000000"/>
          <w:sz w:val="28"/>
        </w:rPr>
        <w:t>
      реттік нөмірі 305-жолдың 5-бағаны мынадай редакцияда жазылсын:</w:t>
      </w:r>
    </w:p>
    <w:bookmarkEnd w:id="146"/>
    <w:p>
      <w:pPr>
        <w:spacing w:after="0"/>
        <w:ind w:left="0"/>
        <w:jc w:val="both"/>
      </w:pPr>
      <w:r>
        <w:rPr>
          <w:rFonts w:ascii="Times New Roman"/>
          <w:b w:val="false"/>
          <w:i w:val="false"/>
          <w:color w:val="000000"/>
          <w:sz w:val="28"/>
        </w:rPr>
        <w:t>
      "ҚОСРМ";</w:t>
      </w:r>
    </w:p>
    <w:bookmarkStart w:name="z177" w:id="147"/>
    <w:p>
      <w:pPr>
        <w:spacing w:after="0"/>
        <w:ind w:left="0"/>
        <w:jc w:val="both"/>
      </w:pPr>
      <w:r>
        <w:rPr>
          <w:rFonts w:ascii="Times New Roman"/>
          <w:b w:val="false"/>
          <w:i w:val="false"/>
          <w:color w:val="000000"/>
          <w:sz w:val="28"/>
        </w:rPr>
        <w:t>
      реттік нөмірі 306-жолда:</w:t>
      </w:r>
    </w:p>
    <w:bookmarkEnd w:id="147"/>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"ҚОСРМ Балық шаруашылығы комитетінің аумақтық бөлімшелері";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"ҚОСРМ Балық шаруашылығы комитетінің аумақтық бөлімшелері, "электрондық үкіметтің" веб-порталы";</w:t>
      </w:r>
    </w:p>
    <w:bookmarkStart w:name="z176" w:id="148"/>
    <w:p>
      <w:pPr>
        <w:spacing w:after="0"/>
        <w:ind w:left="0"/>
        <w:jc w:val="both"/>
      </w:pPr>
      <w:r>
        <w:rPr>
          <w:rFonts w:ascii="Times New Roman"/>
          <w:b w:val="false"/>
          <w:i w:val="false"/>
          <w:color w:val="000000"/>
          <w:sz w:val="28"/>
        </w:rPr>
        <w:t>
      реттік нөмірі 307-жолдың 5-бағаны мынадай редакцияда жазылсын:</w:t>
      </w:r>
    </w:p>
    <w:bookmarkEnd w:id="148"/>
    <w:p>
      <w:pPr>
        <w:spacing w:after="0"/>
        <w:ind w:left="0"/>
        <w:jc w:val="both"/>
      </w:pPr>
      <w:r>
        <w:rPr>
          <w:rFonts w:ascii="Times New Roman"/>
          <w:b w:val="false"/>
          <w:i w:val="false"/>
          <w:color w:val="000000"/>
          <w:sz w:val="28"/>
        </w:rPr>
        <w:t>
      "ҚОСРМ";</w:t>
      </w:r>
    </w:p>
    <w:bookmarkStart w:name="z179" w:id="149"/>
    <w:p>
      <w:pPr>
        <w:spacing w:after="0"/>
        <w:ind w:left="0"/>
        <w:jc w:val="both"/>
      </w:pPr>
      <w:r>
        <w:rPr>
          <w:rFonts w:ascii="Times New Roman"/>
          <w:b w:val="false"/>
          <w:i w:val="false"/>
          <w:color w:val="000000"/>
          <w:sz w:val="28"/>
        </w:rPr>
        <w:t>
      реттік нөмірлері 308 және 309-жолдардың 6 және 7-бағандары мынадай редакцияда жазылсын:</w:t>
      </w:r>
    </w:p>
    <w:bookmarkEnd w:id="149"/>
    <w:p>
      <w:pPr>
        <w:spacing w:after="0"/>
        <w:ind w:left="0"/>
        <w:jc w:val="both"/>
      </w:pPr>
      <w:r>
        <w:rPr>
          <w:rFonts w:ascii="Times New Roman"/>
          <w:b w:val="false"/>
          <w:i w:val="false"/>
          <w:color w:val="000000"/>
          <w:sz w:val="28"/>
        </w:rPr>
        <w:t>
      "ИЖТМ Геология және жер қойнауын пайдалану комитеті";</w:t>
      </w:r>
    </w:p>
    <w:bookmarkStart w:name="z178" w:id="150"/>
    <w:p>
      <w:pPr>
        <w:spacing w:after="0"/>
        <w:ind w:left="0"/>
        <w:jc w:val="both"/>
      </w:pPr>
      <w:r>
        <w:rPr>
          <w:rFonts w:ascii="Times New Roman"/>
          <w:b w:val="false"/>
          <w:i w:val="false"/>
          <w:color w:val="000000"/>
          <w:sz w:val="28"/>
        </w:rPr>
        <w:t>
      реттік нөмірі 310-жолдың 6 және 7-бағандары мынадай редакцияда жазылсын:</w:t>
      </w:r>
    </w:p>
    <w:bookmarkEnd w:id="150"/>
    <w:p>
      <w:pPr>
        <w:spacing w:after="0"/>
        <w:ind w:left="0"/>
        <w:jc w:val="both"/>
      </w:pPr>
      <w:r>
        <w:rPr>
          <w:rFonts w:ascii="Times New Roman"/>
          <w:b w:val="false"/>
          <w:i w:val="false"/>
          <w:color w:val="000000"/>
          <w:sz w:val="28"/>
        </w:rPr>
        <w:t>
      "ИЖТМ Геология және жер қойнауын пайдалану комитеті";</w:t>
      </w:r>
    </w:p>
    <w:bookmarkStart w:name="z181" w:id="151"/>
    <w:p>
      <w:pPr>
        <w:spacing w:after="0"/>
        <w:ind w:left="0"/>
        <w:jc w:val="both"/>
      </w:pPr>
      <w:r>
        <w:rPr>
          <w:rFonts w:ascii="Times New Roman"/>
          <w:b w:val="false"/>
          <w:i w:val="false"/>
          <w:color w:val="000000"/>
          <w:sz w:val="28"/>
        </w:rPr>
        <w:t>
      реттік нөмірі 311-жолдың 5-бағаны мынадай редакцияда жазылсын:</w:t>
      </w:r>
    </w:p>
    <w:bookmarkEnd w:id="151"/>
    <w:p>
      <w:pPr>
        <w:spacing w:after="0"/>
        <w:ind w:left="0"/>
        <w:jc w:val="both"/>
      </w:pPr>
      <w:r>
        <w:rPr>
          <w:rFonts w:ascii="Times New Roman"/>
          <w:b w:val="false"/>
          <w:i w:val="false"/>
          <w:color w:val="000000"/>
          <w:sz w:val="28"/>
        </w:rPr>
        <w:t>
      "ҚОСРМ";</w:t>
      </w:r>
    </w:p>
    <w:bookmarkStart w:name="z180" w:id="152"/>
    <w:p>
      <w:pPr>
        <w:spacing w:after="0"/>
        <w:ind w:left="0"/>
        <w:jc w:val="both"/>
      </w:pPr>
      <w:r>
        <w:rPr>
          <w:rFonts w:ascii="Times New Roman"/>
          <w:b w:val="false"/>
          <w:i w:val="false"/>
          <w:color w:val="000000"/>
          <w:sz w:val="28"/>
        </w:rPr>
        <w:t>
      реттік нөмірі 312-жолда:</w:t>
      </w:r>
    </w:p>
    <w:bookmarkEnd w:id="152"/>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"ҚОСРМ Орман және аңшылық шаруашылығы комитеті";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"ҚОСРМ Орман және аңшылық шаруашылығы комитеті, "электрондық үкіметтің" веб-порталы";</w:t>
      </w:r>
    </w:p>
    <w:bookmarkStart w:name="z182" w:id="153"/>
    <w:p>
      <w:pPr>
        <w:spacing w:after="0"/>
        <w:ind w:left="0"/>
        <w:jc w:val="both"/>
      </w:pPr>
      <w:r>
        <w:rPr>
          <w:rFonts w:ascii="Times New Roman"/>
          <w:b w:val="false"/>
          <w:i w:val="false"/>
          <w:color w:val="000000"/>
          <w:sz w:val="28"/>
        </w:rPr>
        <w:t>
      реттік нөмір 313-жолда:</w:t>
      </w:r>
    </w:p>
    <w:bookmarkEnd w:id="153"/>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"ҚОСРМ Орман және аңшылық шаруашылығы комитетінің аумақтық инспекциялары";</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"ҚОСРМ Орман және аңшылық шаруашылығы комитетінің аумақтық инспекциялары, "электрондық үкіметтің" веб-порталы";</w:t>
      </w:r>
    </w:p>
    <w:bookmarkStart w:name="z17" w:id="154"/>
    <w:p>
      <w:pPr>
        <w:spacing w:after="0"/>
        <w:ind w:left="0"/>
        <w:jc w:val="both"/>
      </w:pPr>
      <w:r>
        <w:rPr>
          <w:rFonts w:ascii="Times New Roman"/>
          <w:b w:val="false"/>
          <w:i w:val="false"/>
          <w:color w:val="000000"/>
          <w:sz w:val="28"/>
        </w:rPr>
        <w:t>
      реттік нөмірі 314-жол алып тасталсын;</w:t>
      </w:r>
    </w:p>
    <w:bookmarkEnd w:id="154"/>
    <w:bookmarkStart w:name="z183" w:id="155"/>
    <w:p>
      <w:pPr>
        <w:spacing w:after="0"/>
        <w:ind w:left="0"/>
        <w:jc w:val="both"/>
      </w:pPr>
      <w:r>
        <w:rPr>
          <w:rFonts w:ascii="Times New Roman"/>
          <w:b w:val="false"/>
          <w:i w:val="false"/>
          <w:color w:val="000000"/>
          <w:sz w:val="28"/>
        </w:rPr>
        <w:t>
      реттік нөмірі 315-жолда:</w:t>
      </w:r>
    </w:p>
    <w:bookmarkEnd w:id="155"/>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"ҚОСРМ Орман және аңшылық шаруашылығы комитеті, ҚОСРМ Балық шаруашылығы комитеті";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"ҚОСРМ Орман және аңшылық шаруашылығы комитеті, ҚОСРМ Балық шаруашылығы комитеті, "электрондық үкіметтің" веб-порталы";</w:t>
      </w:r>
    </w:p>
    <w:bookmarkStart w:name="z184" w:id="156"/>
    <w:p>
      <w:pPr>
        <w:spacing w:after="0"/>
        <w:ind w:left="0"/>
        <w:jc w:val="both"/>
      </w:pPr>
      <w:r>
        <w:rPr>
          <w:rFonts w:ascii="Times New Roman"/>
          <w:b w:val="false"/>
          <w:i w:val="false"/>
          <w:color w:val="000000"/>
          <w:sz w:val="28"/>
        </w:rPr>
        <w:t>
      реттік нөмірі 316-жолда:</w:t>
      </w:r>
    </w:p>
    <w:bookmarkEnd w:id="156"/>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"Өсімдіктер әлемінің объектілерін, олардың бөліктерін немесе дериваттарын Қазақстан Республикасына әкелуге және одан тысқары жерлерге әкетуге рұқсат беру";</w:t>
      </w:r>
    </w:p>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"ҚОСРМ Орман және аңшылық шаруашылығы комитетінің аумақтық инспекциялары";</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"ҚОСРМ Орман және аңшылық шаруашылығы комитетінің аумақтық инспекциялары,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185" w:id="157"/>
    <w:p>
      <w:pPr>
        <w:spacing w:after="0"/>
        <w:ind w:left="0"/>
        <w:jc w:val="both"/>
      </w:pPr>
      <w:r>
        <w:rPr>
          <w:rFonts w:ascii="Times New Roman"/>
          <w:b w:val="false"/>
          <w:i w:val="false"/>
          <w:color w:val="000000"/>
          <w:sz w:val="28"/>
        </w:rPr>
        <w:t>
      реттік нөмірі 317-жолда:</w:t>
      </w:r>
    </w:p>
    <w:bookmarkEnd w:id="157"/>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"ҚОСРМ Орман және аңшылық шаруашылығы комитеті және Орман және аңшылық шаруашылығы комитетінің аумақтық инспекциялары ҚОСРМ Балық шаруашылығы комитетінің аумақтық инспекциялары";</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"ҚОСРМ Орман және аңшылық шаруашылығы комитеті және Орман және аңшылық шаруашылығы комитетінің аумақтық инспекциялары, ҚОСРМ Балық шаруашылығы комитетінің аумақтық инспекциялары, "электрондық үкіметтің" веб-порталы";</w:t>
      </w:r>
    </w:p>
    <w:bookmarkStart w:name="z186" w:id="158"/>
    <w:p>
      <w:pPr>
        <w:spacing w:after="0"/>
        <w:ind w:left="0"/>
        <w:jc w:val="both"/>
      </w:pPr>
      <w:r>
        <w:rPr>
          <w:rFonts w:ascii="Times New Roman"/>
          <w:b w:val="false"/>
          <w:i w:val="false"/>
          <w:color w:val="000000"/>
          <w:sz w:val="28"/>
        </w:rPr>
        <w:t>
      реттік нөмірі 318-жолда:</w:t>
      </w:r>
    </w:p>
    <w:bookmarkEnd w:id="158"/>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"ҚОСРМ Орман және аңшылық шаруашылығы комитетінің аумақтық инспекциялары, ҚОСРМ Балық шаруашылығы комитетінің аумақтық инспекциялары";</w:t>
      </w:r>
    </w:p>
    <w:bookmarkStart w:name="z187" w:id="159"/>
    <w:p>
      <w:pPr>
        <w:spacing w:after="0"/>
        <w:ind w:left="0"/>
        <w:jc w:val="both"/>
      </w:pPr>
      <w:r>
        <w:rPr>
          <w:rFonts w:ascii="Times New Roman"/>
          <w:b w:val="false"/>
          <w:i w:val="false"/>
          <w:color w:val="000000"/>
          <w:sz w:val="28"/>
        </w:rPr>
        <w:t>
      реттік нөмірі 319-жолда:</w:t>
      </w:r>
    </w:p>
    <w:bookmarkEnd w:id="159"/>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"ҚОСРМ Балық шаруашылығы комитеті";</w:t>
      </w:r>
    </w:p>
    <w:bookmarkStart w:name="z188" w:id="160"/>
    <w:p>
      <w:pPr>
        <w:spacing w:after="0"/>
        <w:ind w:left="0"/>
        <w:jc w:val="both"/>
      </w:pPr>
      <w:r>
        <w:rPr>
          <w:rFonts w:ascii="Times New Roman"/>
          <w:b w:val="false"/>
          <w:i w:val="false"/>
          <w:color w:val="000000"/>
          <w:sz w:val="28"/>
        </w:rPr>
        <w:t>
      реттік нөмірі 320-жолда:</w:t>
      </w:r>
    </w:p>
    <w:bookmarkEnd w:id="160"/>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"ҚОСРМ Балық шаруашылығы комитетінің аумақтық инспекциялары";</w:t>
      </w:r>
    </w:p>
    <w:bookmarkStart w:name="z189" w:id="161"/>
    <w:p>
      <w:pPr>
        <w:spacing w:after="0"/>
        <w:ind w:left="0"/>
        <w:jc w:val="both"/>
      </w:pPr>
      <w:r>
        <w:rPr>
          <w:rFonts w:ascii="Times New Roman"/>
          <w:b w:val="false"/>
          <w:i w:val="false"/>
          <w:color w:val="000000"/>
          <w:sz w:val="28"/>
        </w:rPr>
        <w:t>
      реттік нөмірі 321-жолда:</w:t>
      </w:r>
    </w:p>
    <w:bookmarkEnd w:id="161"/>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"ҚОСРМ Балық шаруашылығы комитетінің аумақтық инспекциялары";</w:t>
      </w:r>
    </w:p>
    <w:bookmarkStart w:name="z190" w:id="162"/>
    <w:p>
      <w:pPr>
        <w:spacing w:after="0"/>
        <w:ind w:left="0"/>
        <w:jc w:val="both"/>
      </w:pPr>
      <w:r>
        <w:rPr>
          <w:rFonts w:ascii="Times New Roman"/>
          <w:b w:val="false"/>
          <w:i w:val="false"/>
          <w:color w:val="000000"/>
          <w:sz w:val="28"/>
        </w:rPr>
        <w:t>
      реттік нөмірі 322-жолда:</w:t>
      </w:r>
    </w:p>
    <w:bookmarkEnd w:id="162"/>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"Облыстардың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"ҚОСРМ Балық шаруашылығы комитетінің аумақтық инспекциялары, ҚОСРМ Орман және аңшылық шаруашылығы комитетінің аумақтық инспекциялары";</w:t>
      </w:r>
    </w:p>
    <w:bookmarkStart w:name="z191" w:id="163"/>
    <w:p>
      <w:pPr>
        <w:spacing w:after="0"/>
        <w:ind w:left="0"/>
        <w:jc w:val="both"/>
      </w:pPr>
      <w:r>
        <w:rPr>
          <w:rFonts w:ascii="Times New Roman"/>
          <w:b w:val="false"/>
          <w:i w:val="false"/>
          <w:color w:val="000000"/>
          <w:sz w:val="28"/>
        </w:rPr>
        <w:t>
      реттік нөмірі 323-жолда:</w:t>
      </w:r>
    </w:p>
    <w:bookmarkEnd w:id="163"/>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"ҚОСРМ Орман және аңшылық шаруашылығы комитеті, ҚОСРМ Балық шаруашылығы комитеті";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"ҚОСРМ Орман және аңшылық шаруашылығы комитеті, ҚОСРМ Балық шаруашылығы комитеті, "электрондық үкіметтің" веб-порталы";</w:t>
      </w:r>
    </w:p>
    <w:bookmarkStart w:name="z192" w:id="164"/>
    <w:p>
      <w:pPr>
        <w:spacing w:after="0"/>
        <w:ind w:left="0"/>
        <w:jc w:val="both"/>
      </w:pPr>
      <w:r>
        <w:rPr>
          <w:rFonts w:ascii="Times New Roman"/>
          <w:b w:val="false"/>
          <w:i w:val="false"/>
          <w:color w:val="000000"/>
          <w:sz w:val="28"/>
        </w:rPr>
        <w:t>
      реттік нөмірі 324-жолдың 5-бағаны мынадай редакцияда жазылсын:</w:t>
      </w:r>
    </w:p>
    <w:bookmarkEnd w:id="164"/>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реттік нөмірі 325-жолда:</w:t>
      </w:r>
    </w:p>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"ҚОСРМ Балық шаруашылығы комитетінің аумақтық бөлімшелері";</w:t>
      </w:r>
    </w:p>
    <w:bookmarkStart w:name="z193" w:id="165"/>
    <w:p>
      <w:pPr>
        <w:spacing w:after="0"/>
        <w:ind w:left="0"/>
        <w:jc w:val="both"/>
      </w:pPr>
      <w:r>
        <w:rPr>
          <w:rFonts w:ascii="Times New Roman"/>
          <w:b w:val="false"/>
          <w:i w:val="false"/>
          <w:color w:val="000000"/>
          <w:sz w:val="28"/>
        </w:rPr>
        <w:t>
      реттік нөмірі 326-жолда:</w:t>
      </w:r>
    </w:p>
    <w:bookmarkEnd w:id="165"/>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"ҚОСРМ Орман және аңшылық шаруашылығы комитетінің аумақтық инспекциялары";</w:t>
      </w:r>
    </w:p>
    <w:bookmarkStart w:name="z194" w:id="166"/>
    <w:p>
      <w:pPr>
        <w:spacing w:after="0"/>
        <w:ind w:left="0"/>
        <w:jc w:val="both"/>
      </w:pPr>
      <w:r>
        <w:rPr>
          <w:rFonts w:ascii="Times New Roman"/>
          <w:b w:val="false"/>
          <w:i w:val="false"/>
          <w:color w:val="000000"/>
          <w:sz w:val="28"/>
        </w:rPr>
        <w:t>
      реттік нөмірі 327-жолда:</w:t>
      </w:r>
    </w:p>
    <w:bookmarkEnd w:id="166"/>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"ҚОСРМ";</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"ҚОСРМ Орман және аңшылық шаруашылығы комитеті және Орман және аңшылық шаруашылығы комитетінің аумақтық инспекциялары, ҚОСРМ Балық шаруашылығы комитетінің аумақтық инспекциялары";</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"ҚОСРМ Орман және аңшылық шаруашылығы комитеті және Орман және аңшылық шаруашылығы комитетінің аумақтық инспекциялары, ҚОСРМ Балық шаруашылығы комитетінің аумақтық инспекциялары, "электрондық үкіметтің" веб-порталы";</w:t>
      </w:r>
    </w:p>
    <w:bookmarkStart w:name="z195" w:id="167"/>
    <w:p>
      <w:pPr>
        <w:spacing w:after="0"/>
        <w:ind w:left="0"/>
        <w:jc w:val="both"/>
      </w:pPr>
      <w:r>
        <w:rPr>
          <w:rFonts w:ascii="Times New Roman"/>
          <w:b w:val="false"/>
          <w:i w:val="false"/>
          <w:color w:val="000000"/>
          <w:sz w:val="28"/>
        </w:rPr>
        <w:t>
      реттік нөмірі 328-жолда:</w:t>
      </w:r>
    </w:p>
    <w:bookmarkEnd w:id="167"/>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"ИЖТМ,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196" w:id="168"/>
    <w:p>
      <w:pPr>
        <w:spacing w:after="0"/>
        <w:ind w:left="0"/>
        <w:jc w:val="both"/>
      </w:pPr>
      <w:r>
        <w:rPr>
          <w:rFonts w:ascii="Times New Roman"/>
          <w:b w:val="false"/>
          <w:i w:val="false"/>
          <w:color w:val="000000"/>
          <w:sz w:val="28"/>
        </w:rPr>
        <w:t>
      реттік нөмірі 331-жолда:</w:t>
      </w:r>
    </w:p>
    <w:bookmarkEnd w:id="168"/>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"Облыстардың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облыстардың ЖАО,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197" w:id="169"/>
    <w:p>
      <w:pPr>
        <w:spacing w:after="0"/>
        <w:ind w:left="0"/>
        <w:jc w:val="both"/>
      </w:pPr>
      <w:r>
        <w:rPr>
          <w:rFonts w:ascii="Times New Roman"/>
          <w:b w:val="false"/>
          <w:i w:val="false"/>
          <w:color w:val="000000"/>
          <w:sz w:val="28"/>
        </w:rPr>
        <w:t>
      реттік нөмірлері 338 және 339-жолдарда:</w:t>
      </w:r>
    </w:p>
    <w:bookmarkEnd w:id="169"/>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"ИЖТМ Өнеркәсіп комитеті,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198" w:id="170"/>
    <w:p>
      <w:pPr>
        <w:spacing w:after="0"/>
        <w:ind w:left="0"/>
        <w:jc w:val="both"/>
      </w:pPr>
      <w:r>
        <w:rPr>
          <w:rFonts w:ascii="Times New Roman"/>
          <w:b w:val="false"/>
          <w:i w:val="false"/>
          <w:color w:val="000000"/>
          <w:sz w:val="28"/>
        </w:rPr>
        <w:t>
      реттік нөмірі 341-жолда:</w:t>
      </w:r>
    </w:p>
    <w:bookmarkEnd w:id="170"/>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"ИЖТМ Геология және жер қойнауын пайдалану комитетінің аумақтық бөлімшелері,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199" w:id="171"/>
    <w:p>
      <w:pPr>
        <w:spacing w:after="0"/>
        <w:ind w:left="0"/>
        <w:jc w:val="both"/>
      </w:pPr>
      <w:r>
        <w:rPr>
          <w:rFonts w:ascii="Times New Roman"/>
          <w:b w:val="false"/>
          <w:i w:val="false"/>
          <w:color w:val="000000"/>
          <w:sz w:val="28"/>
        </w:rPr>
        <w:t>
      реттік нөмірі 342-жолда:</w:t>
      </w:r>
    </w:p>
    <w:bookmarkEnd w:id="171"/>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"ИЖТМ Геология және жер қойнауын пайдалану комитеті,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18" w:id="172"/>
    <w:p>
      <w:pPr>
        <w:spacing w:after="0"/>
        <w:ind w:left="0"/>
        <w:jc w:val="both"/>
      </w:pPr>
      <w:r>
        <w:rPr>
          <w:rFonts w:ascii="Times New Roman"/>
          <w:b w:val="false"/>
          <w:i w:val="false"/>
          <w:color w:val="000000"/>
          <w:sz w:val="28"/>
        </w:rPr>
        <w:t>
      реттік нөмірі 344-жол алып тасталсын;</w:t>
      </w:r>
    </w:p>
    <w:bookmarkEnd w:id="172"/>
    <w:bookmarkStart w:name="z200" w:id="173"/>
    <w:p>
      <w:pPr>
        <w:spacing w:after="0"/>
        <w:ind w:left="0"/>
        <w:jc w:val="both"/>
      </w:pPr>
      <w:r>
        <w:rPr>
          <w:rFonts w:ascii="Times New Roman"/>
          <w:b w:val="false"/>
          <w:i w:val="false"/>
          <w:color w:val="000000"/>
          <w:sz w:val="28"/>
        </w:rPr>
        <w:t>
      реттік нөмірі 346-жолда:</w:t>
      </w:r>
    </w:p>
    <w:bookmarkEnd w:id="173"/>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"Облыстардың, Астана және Алматы ққ. ЖАО";</w:t>
      </w:r>
    </w:p>
    <w:p>
      <w:pPr>
        <w:spacing w:after="0"/>
        <w:ind w:left="0"/>
        <w:jc w:val="both"/>
      </w:pPr>
      <w:r>
        <w:rPr>
          <w:rFonts w:ascii="Times New Roman"/>
          <w:b w:val="false"/>
          <w:i w:val="false"/>
          <w:color w:val="000000"/>
          <w:sz w:val="28"/>
        </w:rPr>
        <w:t>
      8-баған мынадай редакцияда жазылсын:</w:t>
      </w:r>
    </w:p>
    <w:p>
      <w:pPr>
        <w:spacing w:after="0"/>
        <w:ind w:left="0"/>
        <w:jc w:val="both"/>
      </w:pPr>
      <w:r>
        <w:rPr>
          <w:rFonts w:ascii="Times New Roman"/>
          <w:b w:val="false"/>
          <w:i w:val="false"/>
          <w:color w:val="000000"/>
          <w:sz w:val="28"/>
        </w:rPr>
        <w:t>
      "Ақылы";</w:t>
      </w:r>
    </w:p>
    <w:bookmarkStart w:name="z201" w:id="174"/>
    <w:p>
      <w:pPr>
        <w:spacing w:after="0"/>
        <w:ind w:left="0"/>
        <w:jc w:val="both"/>
      </w:pPr>
      <w:r>
        <w:rPr>
          <w:rFonts w:ascii="Times New Roman"/>
          <w:b w:val="false"/>
          <w:i w:val="false"/>
          <w:color w:val="000000"/>
          <w:sz w:val="28"/>
        </w:rPr>
        <w:t>
      реттік нөмірі 350-жолдың 3-бағаны мынадай редакцияда жазылсын:</w:t>
      </w:r>
    </w:p>
    <w:bookmarkEnd w:id="174"/>
    <w:p>
      <w:pPr>
        <w:spacing w:after="0"/>
        <w:ind w:left="0"/>
        <w:jc w:val="both"/>
      </w:pPr>
      <w:r>
        <w:rPr>
          <w:rFonts w:ascii="Times New Roman"/>
          <w:b w:val="false"/>
          <w:i w:val="false"/>
          <w:color w:val="000000"/>
          <w:sz w:val="28"/>
        </w:rPr>
        <w:t>
      "Ауыл шаруашылығы өнімін өндіруді басқару жүйелерін дамытуды субсидиялау";</w:t>
      </w:r>
    </w:p>
    <w:bookmarkStart w:name="z202" w:id="175"/>
    <w:p>
      <w:pPr>
        <w:spacing w:after="0"/>
        <w:ind w:left="0"/>
        <w:jc w:val="both"/>
      </w:pPr>
      <w:r>
        <w:rPr>
          <w:rFonts w:ascii="Times New Roman"/>
          <w:b w:val="false"/>
          <w:i w:val="false"/>
          <w:color w:val="000000"/>
          <w:sz w:val="28"/>
        </w:rPr>
        <w:t>
      реттік нөмірі 351-жолдың 3-бағаны мынадай редакцияда жазылсын:</w:t>
      </w:r>
    </w:p>
    <w:bookmarkEnd w:id="175"/>
    <w:p>
      <w:pPr>
        <w:spacing w:after="0"/>
        <w:ind w:left="0"/>
        <w:jc w:val="both"/>
      </w:pPr>
      <w:r>
        <w:rPr>
          <w:rFonts w:ascii="Times New Roman"/>
          <w:b w:val="false"/>
          <w:i w:val="false"/>
          <w:color w:val="000000"/>
          <w:sz w:val="28"/>
        </w:rPr>
        <w:t>
      "Ауыл шаруашылығы техникасының лизингі бойынша сыйақы мөлшерлемелерін субсидиялау";</w:t>
      </w:r>
    </w:p>
    <w:bookmarkStart w:name="z203" w:id="176"/>
    <w:p>
      <w:pPr>
        <w:spacing w:after="0"/>
        <w:ind w:left="0"/>
        <w:jc w:val="both"/>
      </w:pPr>
      <w:r>
        <w:rPr>
          <w:rFonts w:ascii="Times New Roman"/>
          <w:b w:val="false"/>
          <w:i w:val="false"/>
          <w:color w:val="000000"/>
          <w:sz w:val="28"/>
        </w:rPr>
        <w:t>
      реттік нөмірі 353-жолда:</w:t>
      </w:r>
    </w:p>
    <w:bookmarkEnd w:id="176"/>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"Шитті мақта сапасы куәлігін беру";</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"ҚазАгрЭкс" АҚ (сараптамалық ұйым) және оның филиалдары";</w:t>
      </w:r>
    </w:p>
    <w:bookmarkStart w:name="z204" w:id="177"/>
    <w:p>
      <w:pPr>
        <w:spacing w:after="0"/>
        <w:ind w:left="0"/>
        <w:jc w:val="both"/>
      </w:pPr>
      <w:r>
        <w:rPr>
          <w:rFonts w:ascii="Times New Roman"/>
          <w:b w:val="false"/>
          <w:i w:val="false"/>
          <w:color w:val="000000"/>
          <w:sz w:val="28"/>
        </w:rPr>
        <w:t>
      реттік нөмірі 354-жолда:</w:t>
      </w:r>
    </w:p>
    <w:bookmarkEnd w:id="177"/>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"АШМ Агроөнеркәсіптік кешендегі мемлекеттік инспекция комитеті";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"АШМ Агроөнеркәсіптік кешендегі мемлекеттік инспекция комитеті, "электрондық үкіметтің" веб-порталы";</w:t>
      </w:r>
    </w:p>
    <w:bookmarkStart w:name="z205" w:id="178"/>
    <w:p>
      <w:pPr>
        <w:spacing w:after="0"/>
        <w:ind w:left="0"/>
        <w:jc w:val="both"/>
      </w:pPr>
      <w:r>
        <w:rPr>
          <w:rFonts w:ascii="Times New Roman"/>
          <w:b w:val="false"/>
          <w:i w:val="false"/>
          <w:color w:val="000000"/>
          <w:sz w:val="28"/>
        </w:rPr>
        <w:t>
      реттік нөмірі 357-жолдың 3-бағаны мынадай редакцияда жазылсын:</w:t>
      </w:r>
    </w:p>
    <w:bookmarkEnd w:id="178"/>
    <w:p>
      <w:pPr>
        <w:spacing w:after="0"/>
        <w:ind w:left="0"/>
        <w:jc w:val="both"/>
      </w:pPr>
      <w:r>
        <w:rPr>
          <w:rFonts w:ascii="Times New Roman"/>
          <w:b w:val="false"/>
          <w:i w:val="false"/>
          <w:color w:val="000000"/>
          <w:sz w:val="28"/>
        </w:rPr>
        <w:t>
      "Астықты экспорттаушыға астық экспорттаушының мемлекеттік астық ресурстарына астық жеткізу бойынша міндеттемелерді сақтауы туралы растама беру";</w:t>
      </w:r>
    </w:p>
    <w:bookmarkStart w:name="z206" w:id="179"/>
    <w:p>
      <w:pPr>
        <w:spacing w:after="0"/>
        <w:ind w:left="0"/>
        <w:jc w:val="both"/>
      </w:pPr>
      <w:r>
        <w:rPr>
          <w:rFonts w:ascii="Times New Roman"/>
          <w:b w:val="false"/>
          <w:i w:val="false"/>
          <w:color w:val="000000"/>
          <w:sz w:val="28"/>
        </w:rPr>
        <w:t>
      реттік нөмірі 358-жолдың 3-бағаны мынадай редакцияда жазылсын:</w:t>
      </w:r>
    </w:p>
    <w:bookmarkEnd w:id="179"/>
    <w:p>
      <w:pPr>
        <w:spacing w:after="0"/>
        <w:ind w:left="0"/>
        <w:jc w:val="both"/>
      </w:pPr>
      <w:r>
        <w:rPr>
          <w:rFonts w:ascii="Times New Roman"/>
          <w:b w:val="false"/>
          <w:i w:val="false"/>
          <w:color w:val="000000"/>
          <w:sz w:val="28"/>
        </w:rPr>
        <w:t>
      "Экспорттаушы елдердің құзыретті органдары ірі қара малдың импортталған асыл тұқымдық өніміне (материалына) берген асыл тұқымдық куәлікті немесе оған балама құжатты қоспағанда,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w:t>
      </w:r>
    </w:p>
    <w:bookmarkStart w:name="z207" w:id="180"/>
    <w:p>
      <w:pPr>
        <w:spacing w:after="0"/>
        <w:ind w:left="0"/>
        <w:jc w:val="both"/>
      </w:pPr>
      <w:r>
        <w:rPr>
          <w:rFonts w:ascii="Times New Roman"/>
          <w:b w:val="false"/>
          <w:i w:val="false"/>
          <w:color w:val="000000"/>
          <w:sz w:val="28"/>
        </w:rPr>
        <w:t>
      реттік нөмірі 359-жолда:</w:t>
      </w:r>
    </w:p>
    <w:bookmarkEnd w:id="180"/>
    <w:p>
      <w:pPr>
        <w:spacing w:after="0"/>
        <w:ind w:left="0"/>
        <w:jc w:val="both"/>
      </w:pPr>
      <w:r>
        <w:rPr>
          <w:rFonts w:ascii="Times New Roman"/>
          <w:b w:val="false"/>
          <w:i w:val="false"/>
          <w:color w:val="000000"/>
          <w:sz w:val="28"/>
        </w:rPr>
        <w:t>
      8-баған мынадай редакцияда жазылсын:</w:t>
      </w:r>
    </w:p>
    <w:p>
      <w:pPr>
        <w:spacing w:after="0"/>
        <w:ind w:left="0"/>
        <w:jc w:val="both"/>
      </w:pPr>
      <w:r>
        <w:rPr>
          <w:rFonts w:ascii="Times New Roman"/>
          <w:b w:val="false"/>
          <w:i w:val="false"/>
          <w:color w:val="000000"/>
          <w:sz w:val="28"/>
        </w:rPr>
        <w:t>
      "Тегін";</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208" w:id="181"/>
    <w:p>
      <w:pPr>
        <w:spacing w:after="0"/>
        <w:ind w:left="0"/>
        <w:jc w:val="both"/>
      </w:pPr>
      <w:r>
        <w:rPr>
          <w:rFonts w:ascii="Times New Roman"/>
          <w:b w:val="false"/>
          <w:i w:val="false"/>
          <w:color w:val="000000"/>
          <w:sz w:val="28"/>
        </w:rPr>
        <w:t>
      реттік нөмірі 360-жолдың 6-бағаны мынадай редакцияда жазылсын:</w:t>
      </w:r>
    </w:p>
    <w:bookmarkEnd w:id="181"/>
    <w:p>
      <w:pPr>
        <w:spacing w:after="0"/>
        <w:ind w:left="0"/>
        <w:jc w:val="both"/>
      </w:pPr>
      <w:r>
        <w:rPr>
          <w:rFonts w:ascii="Times New Roman"/>
          <w:b w:val="false"/>
          <w:i w:val="false"/>
          <w:color w:val="000000"/>
          <w:sz w:val="28"/>
        </w:rPr>
        <w:t>
      "Алматы және Астана ққ., облыстық маңызы бар қаланың, ауданның бас мемлекеттік ветеринариялық-санитариялық инспекторы және оның орынбасары; Алматы және Астана ққ., облыстық маңызы бар қаланың, ауданның бас мемлекеттік ветеринариялық-санитариялық инспекторы және оның орынбасары бекіткен тізім негізінде бас мемлекеттік ветеринариялық-санитариялық инспекторлар";</w:t>
      </w:r>
    </w:p>
    <w:bookmarkStart w:name="z209" w:id="182"/>
    <w:p>
      <w:pPr>
        <w:spacing w:after="0"/>
        <w:ind w:left="0"/>
        <w:jc w:val="both"/>
      </w:pPr>
      <w:r>
        <w:rPr>
          <w:rFonts w:ascii="Times New Roman"/>
          <w:b w:val="false"/>
          <w:i w:val="false"/>
          <w:color w:val="000000"/>
          <w:sz w:val="28"/>
        </w:rPr>
        <w:t>
      реттік нөмірі 361-жолдың 3-бағаны мынадай редакцияда жазылсын:</w:t>
      </w:r>
    </w:p>
    <w:bookmarkEnd w:id="182"/>
    <w:p>
      <w:pPr>
        <w:spacing w:after="0"/>
        <w:ind w:left="0"/>
        <w:jc w:val="both"/>
      </w:pPr>
      <w:r>
        <w:rPr>
          <w:rFonts w:ascii="Times New Roman"/>
          <w:b w:val="false"/>
          <w:i w:val="false"/>
          <w:color w:val="000000"/>
          <w:sz w:val="28"/>
        </w:rPr>
        <w:t>
      "Карантинге жатқызылған өнімді Қазақстан Республикасының аумағында тасуға карантиндiк сертификат беру";</w:t>
      </w:r>
    </w:p>
    <w:bookmarkStart w:name="z210" w:id="183"/>
    <w:p>
      <w:pPr>
        <w:spacing w:after="0"/>
        <w:ind w:left="0"/>
        <w:jc w:val="both"/>
      </w:pPr>
      <w:r>
        <w:rPr>
          <w:rFonts w:ascii="Times New Roman"/>
          <w:b w:val="false"/>
          <w:i w:val="false"/>
          <w:color w:val="000000"/>
          <w:sz w:val="28"/>
        </w:rPr>
        <w:t>
      реттік нөмірі 362-жолдың 3-бағаны мынадай редакцияда жазылсын:</w:t>
      </w:r>
    </w:p>
    <w:bookmarkEnd w:id="183"/>
    <w:p>
      <w:pPr>
        <w:spacing w:after="0"/>
        <w:ind w:left="0"/>
        <w:jc w:val="both"/>
      </w:pPr>
      <w:r>
        <w:rPr>
          <w:rFonts w:ascii="Times New Roman"/>
          <w:b w:val="false"/>
          <w:i w:val="false"/>
          <w:color w:val="000000"/>
          <w:sz w:val="28"/>
        </w:rPr>
        <w:t>
      "Карантинге жатқызылған өнiмді Қазақстан Республикасынан тыс жерлерге әкетуге фитосанитариялық сертификат беру";</w:t>
      </w:r>
    </w:p>
    <w:bookmarkStart w:name="z211" w:id="184"/>
    <w:p>
      <w:pPr>
        <w:spacing w:after="0"/>
        <w:ind w:left="0"/>
        <w:jc w:val="both"/>
      </w:pPr>
      <w:r>
        <w:rPr>
          <w:rFonts w:ascii="Times New Roman"/>
          <w:b w:val="false"/>
          <w:i w:val="false"/>
          <w:color w:val="000000"/>
          <w:sz w:val="28"/>
        </w:rPr>
        <w:t>
      реттік нөмірі 363-жолда:</w:t>
      </w:r>
    </w:p>
    <w:bookmarkEnd w:id="184"/>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"Мемлекеттiк ветеринариялық-санитариялық бақылау және қадағалау объектiлерiне ветеринариялық-санитариялық қорытынды беру";</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"Алматы және Астана ққ., облыстық маңызы бар қаланың, ауданның бас мемлекеттік ветеринариялық-санитариялық инспекторы және оның орынбасары; Алматы және Астана ққ., облыстық маңызы бар қаланың, ауданның бас мемлекеттік ветеринариялық-санитариялық инспекторы және оның орынбасары бекіткен тізім негізінде бас мемлекеттік ветеринариялық-санитариялық инспекторлар";</w:t>
      </w:r>
    </w:p>
    <w:bookmarkStart w:name="z212" w:id="185"/>
    <w:p>
      <w:pPr>
        <w:spacing w:after="0"/>
        <w:ind w:left="0"/>
        <w:jc w:val="both"/>
      </w:pPr>
      <w:r>
        <w:rPr>
          <w:rFonts w:ascii="Times New Roman"/>
          <w:b w:val="false"/>
          <w:i w:val="false"/>
          <w:color w:val="000000"/>
          <w:sz w:val="28"/>
        </w:rPr>
        <w:t>
      реттік нөмірі 365-жолда:</w:t>
      </w:r>
    </w:p>
    <w:bookmarkEnd w:id="185"/>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"орыс тіліндегі мәтінге өзгерістер енгізілді, қазақ тіліндегі мәтін өзгермейді";</w:t>
      </w:r>
    </w:p>
    <w:p>
      <w:pPr>
        <w:spacing w:after="0"/>
        <w:ind w:left="0"/>
        <w:jc w:val="both"/>
      </w:pPr>
      <w:r>
        <w:rPr>
          <w:rFonts w:ascii="Times New Roman"/>
          <w:b w:val="false"/>
          <w:i w:val="false"/>
          <w:color w:val="000000"/>
          <w:sz w:val="28"/>
        </w:rPr>
        <w:t>
      6 және 7-бағандарында "өңірлік" деген сөздер "аудандық" деген сөздермен ауыстырылсын;</w:t>
      </w:r>
    </w:p>
    <w:bookmarkStart w:name="z213" w:id="186"/>
    <w:p>
      <w:pPr>
        <w:spacing w:after="0"/>
        <w:ind w:left="0"/>
        <w:jc w:val="both"/>
      </w:pPr>
      <w:r>
        <w:rPr>
          <w:rFonts w:ascii="Times New Roman"/>
          <w:b w:val="false"/>
          <w:i w:val="false"/>
          <w:color w:val="000000"/>
          <w:sz w:val="28"/>
        </w:rPr>
        <w:t>
      реттік нөмірі 366-жолда:</w:t>
      </w:r>
    </w:p>
    <w:bookmarkEnd w:id="186"/>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"Жеке қосалқы шаруашылықтың болуы туралы анықтама беру";</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"Облыстардың, Астана және Алматы ққ., аудандардың және облыстық маңызы бар қалалардың ЖАО, кенттердің, ауылдардың, ауылдық округтердің әкімдері";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облыстардың, Астана және Алматы ққ., аудандардың және облыстық маңызы бар қалалардың ЖАО, кенттердің, ауылдардың, ауылдық округтердің әкімдері, "электрондық үкіметтің" веб-порталы";</w:t>
      </w:r>
    </w:p>
    <w:bookmarkStart w:name="z214" w:id="187"/>
    <w:p>
      <w:pPr>
        <w:spacing w:after="0"/>
        <w:ind w:left="0"/>
        <w:jc w:val="both"/>
      </w:pPr>
      <w:r>
        <w:rPr>
          <w:rFonts w:ascii="Times New Roman"/>
          <w:b w:val="false"/>
          <w:i w:val="false"/>
          <w:color w:val="000000"/>
          <w:sz w:val="28"/>
        </w:rPr>
        <w:t>
      реттік нөмірі 367-жолда:</w:t>
      </w:r>
    </w:p>
    <w:bookmarkEnd w:id="187"/>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"ЖАО құрған мемлекеттік ветеринарлық ұйымдар";</w:t>
      </w:r>
    </w:p>
    <w:p>
      <w:pPr>
        <w:spacing w:after="0"/>
        <w:ind w:left="0"/>
        <w:jc w:val="both"/>
      </w:pPr>
      <w:r>
        <w:rPr>
          <w:rFonts w:ascii="Times New Roman"/>
          <w:b w:val="false"/>
          <w:i w:val="false"/>
          <w:color w:val="000000"/>
          <w:sz w:val="28"/>
        </w:rPr>
        <w:t>
      8-баған мынадай редакцияда жазылсын:</w:t>
      </w:r>
    </w:p>
    <w:p>
      <w:pPr>
        <w:spacing w:after="0"/>
        <w:ind w:left="0"/>
        <w:jc w:val="both"/>
      </w:pPr>
      <w:r>
        <w:rPr>
          <w:rFonts w:ascii="Times New Roman"/>
          <w:b w:val="false"/>
          <w:i w:val="false"/>
          <w:color w:val="000000"/>
          <w:sz w:val="28"/>
        </w:rPr>
        <w:t>
      "Тегін";</w:t>
      </w:r>
    </w:p>
    <w:bookmarkStart w:name="z19" w:id="188"/>
    <w:p>
      <w:pPr>
        <w:spacing w:after="0"/>
        <w:ind w:left="0"/>
        <w:jc w:val="both"/>
      </w:pPr>
      <w:r>
        <w:rPr>
          <w:rFonts w:ascii="Times New Roman"/>
          <w:b w:val="false"/>
          <w:i w:val="false"/>
          <w:color w:val="000000"/>
          <w:sz w:val="28"/>
        </w:rPr>
        <w:t>
      реттік нөмірі 368-жол алып тасталсын;</w:t>
      </w:r>
    </w:p>
    <w:bookmarkEnd w:id="188"/>
    <w:bookmarkStart w:name="z215" w:id="189"/>
    <w:p>
      <w:pPr>
        <w:spacing w:after="0"/>
        <w:ind w:left="0"/>
        <w:jc w:val="both"/>
      </w:pPr>
      <w:r>
        <w:rPr>
          <w:rFonts w:ascii="Times New Roman"/>
          <w:b w:val="false"/>
          <w:i w:val="false"/>
          <w:color w:val="000000"/>
          <w:sz w:val="28"/>
        </w:rPr>
        <w:t>
      реттік нөмірі 369-жолдың 3-бағаны мынадай редакцияда жазылсын:</w:t>
      </w:r>
    </w:p>
    <w:bookmarkEnd w:id="189"/>
    <w:p>
      <w:pPr>
        <w:spacing w:after="0"/>
        <w:ind w:left="0"/>
        <w:jc w:val="both"/>
      </w:pPr>
      <w:r>
        <w:rPr>
          <w:rFonts w:ascii="Times New Roman"/>
          <w:b w:val="false"/>
          <w:i w:val="false"/>
          <w:color w:val="000000"/>
          <w:sz w:val="28"/>
        </w:rPr>
        <w:t>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w:t>
      </w:r>
    </w:p>
    <w:bookmarkStart w:name="z216" w:id="190"/>
    <w:p>
      <w:pPr>
        <w:spacing w:after="0"/>
        <w:ind w:left="0"/>
        <w:jc w:val="both"/>
      </w:pPr>
      <w:r>
        <w:rPr>
          <w:rFonts w:ascii="Times New Roman"/>
          <w:b w:val="false"/>
          <w:i w:val="false"/>
          <w:color w:val="000000"/>
          <w:sz w:val="28"/>
        </w:rPr>
        <w:t>
      реттік нөмірі 370-жолдың 3-бағаны мынадай редакцияда жазылсын:</w:t>
      </w:r>
    </w:p>
    <w:bookmarkEnd w:id="190"/>
    <w:p>
      <w:pPr>
        <w:spacing w:after="0"/>
        <w:ind w:left="0"/>
        <w:jc w:val="both"/>
      </w:pPr>
      <w:r>
        <w:rPr>
          <w:rFonts w:ascii="Times New Roman"/>
          <w:b w:val="false"/>
          <w:i w:val="false"/>
          <w:color w:val="000000"/>
          <w:sz w:val="28"/>
        </w:rPr>
        <w:t>
      "Ауыл шаруашылығы дақылдарын қорғалған топырақта өңдеп өсiру шығындарының құнын субсидиялау";</w:t>
      </w:r>
    </w:p>
    <w:bookmarkStart w:name="z217" w:id="191"/>
    <w:p>
      <w:pPr>
        <w:spacing w:after="0"/>
        <w:ind w:left="0"/>
        <w:jc w:val="both"/>
      </w:pPr>
      <w:r>
        <w:rPr>
          <w:rFonts w:ascii="Times New Roman"/>
          <w:b w:val="false"/>
          <w:i w:val="false"/>
          <w:color w:val="000000"/>
          <w:sz w:val="28"/>
        </w:rPr>
        <w:t>
      реттік нөмірі 371-жолдың 3-бағаны мынадай редакцияда жазылсын:</w:t>
      </w:r>
    </w:p>
    <w:bookmarkEnd w:id="191"/>
    <w:p>
      <w:pPr>
        <w:spacing w:after="0"/>
        <w:ind w:left="0"/>
        <w:jc w:val="both"/>
      </w:pPr>
      <w:r>
        <w:rPr>
          <w:rFonts w:ascii="Times New Roman"/>
          <w:b w:val="false"/>
          <w:i w:val="false"/>
          <w:color w:val="000000"/>
          <w:sz w:val="28"/>
        </w:rPr>
        <w:t>
      "Жемiс-жидек дақылдарының және жүзiмнiң көпжылдық көшеттерiн отырғызу және өсiру (оның iшiнде қалпына келтiру) шығындарының құнын субсидиялау";</w:t>
      </w:r>
    </w:p>
    <w:bookmarkStart w:name="z218" w:id="192"/>
    <w:p>
      <w:pPr>
        <w:spacing w:after="0"/>
        <w:ind w:left="0"/>
        <w:jc w:val="both"/>
      </w:pPr>
      <w:r>
        <w:rPr>
          <w:rFonts w:ascii="Times New Roman"/>
          <w:b w:val="false"/>
          <w:i w:val="false"/>
          <w:color w:val="000000"/>
          <w:sz w:val="28"/>
        </w:rPr>
        <w:t>
      реттік нөмірі 372-жолдың 3-бағаны мынадай редакцияда жазылсын:</w:t>
      </w:r>
    </w:p>
    <w:bookmarkEnd w:id="192"/>
    <w:p>
      <w:pPr>
        <w:spacing w:after="0"/>
        <w:ind w:left="0"/>
        <w:jc w:val="both"/>
      </w:pPr>
      <w:r>
        <w:rPr>
          <w:rFonts w:ascii="Times New Roman"/>
          <w:b w:val="false"/>
          <w:i w:val="false"/>
          <w:color w:val="000000"/>
          <w:sz w:val="28"/>
        </w:rPr>
        <w:t>
      "Тыңайтқыштар (органикалықтарды қоспағанда) құнын субсидиялау";</w:t>
      </w:r>
    </w:p>
    <w:bookmarkStart w:name="z219" w:id="193"/>
    <w:p>
      <w:pPr>
        <w:spacing w:after="0"/>
        <w:ind w:left="0"/>
        <w:jc w:val="both"/>
      </w:pPr>
      <w:r>
        <w:rPr>
          <w:rFonts w:ascii="Times New Roman"/>
          <w:b w:val="false"/>
          <w:i w:val="false"/>
          <w:color w:val="000000"/>
          <w:sz w:val="28"/>
        </w:rPr>
        <w:t>
      реттік нөмірі 374-жолдың 3-бағаны мынадай редакцияда жазылсын:</w:t>
      </w:r>
    </w:p>
    <w:bookmarkEnd w:id="193"/>
    <w:p>
      <w:pPr>
        <w:spacing w:after="0"/>
        <w:ind w:left="0"/>
        <w:jc w:val="both"/>
      </w:pPr>
      <w:r>
        <w:rPr>
          <w:rFonts w:ascii="Times New Roman"/>
          <w:b w:val="false"/>
          <w:i w:val="false"/>
          <w:color w:val="000000"/>
          <w:sz w:val="28"/>
        </w:rPr>
        <w:t>
      "Шитті мақта мен мақта талшығы сапасының сараптамасына арналған шығындардың құнын субсидиялау";</w:t>
      </w:r>
    </w:p>
    <w:bookmarkStart w:name="z220" w:id="194"/>
    <w:p>
      <w:pPr>
        <w:spacing w:after="0"/>
        <w:ind w:left="0"/>
        <w:jc w:val="both"/>
      </w:pPr>
      <w:r>
        <w:rPr>
          <w:rFonts w:ascii="Times New Roman"/>
          <w:b w:val="false"/>
          <w:i w:val="false"/>
          <w:color w:val="000000"/>
          <w:sz w:val="28"/>
        </w:rPr>
        <w:t>
      реттік нөмірі 375-жолдың 3-бағаны мынадай редакцияда жазылсын:</w:t>
      </w:r>
    </w:p>
    <w:bookmarkEnd w:id="194"/>
    <w:p>
      <w:pPr>
        <w:spacing w:after="0"/>
        <w:ind w:left="0"/>
        <w:jc w:val="both"/>
      </w:pPr>
      <w:r>
        <w:rPr>
          <w:rFonts w:ascii="Times New Roman"/>
          <w:b w:val="false"/>
          <w:i w:val="false"/>
          <w:color w:val="000000"/>
          <w:sz w:val="28"/>
        </w:rPr>
        <w:t>
      "Ауыл шаруашылығы тауарын өндірушілерге су беру қызметтерінің құнын субсидиялау";</w:t>
      </w:r>
    </w:p>
    <w:bookmarkStart w:name="z221" w:id="195"/>
    <w:p>
      <w:pPr>
        <w:spacing w:after="0"/>
        <w:ind w:left="0"/>
        <w:jc w:val="both"/>
      </w:pPr>
      <w:r>
        <w:rPr>
          <w:rFonts w:ascii="Times New Roman"/>
          <w:b w:val="false"/>
          <w:i w:val="false"/>
          <w:color w:val="000000"/>
          <w:sz w:val="28"/>
        </w:rPr>
        <w:t>
      реттік нөмірі 376-жолдың 3-бағаны мынадай редакцияда жазылсын:</w:t>
      </w:r>
    </w:p>
    <w:bookmarkEnd w:id="195"/>
    <w:p>
      <w:pPr>
        <w:spacing w:after="0"/>
        <w:ind w:left="0"/>
        <w:jc w:val="both"/>
      </w:pPr>
      <w:r>
        <w:rPr>
          <w:rFonts w:ascii="Times New Roman"/>
          <w:b w:val="false"/>
          <w:i w:val="false"/>
          <w:color w:val="000000"/>
          <w:sz w:val="28"/>
        </w:rPr>
        <w:t>
      "Мал шаруашылығы өнімдерінің өнімділігі мен сапасын арттыруды субсидиялау";</w:t>
      </w:r>
    </w:p>
    <w:bookmarkStart w:name="z222" w:id="196"/>
    <w:p>
      <w:pPr>
        <w:spacing w:after="0"/>
        <w:ind w:left="0"/>
        <w:jc w:val="both"/>
      </w:pPr>
      <w:r>
        <w:rPr>
          <w:rFonts w:ascii="Times New Roman"/>
          <w:b w:val="false"/>
          <w:i w:val="false"/>
          <w:color w:val="000000"/>
          <w:sz w:val="28"/>
        </w:rPr>
        <w:t>
      реттік нөмірі 378-жолда:</w:t>
      </w:r>
    </w:p>
    <w:bookmarkEnd w:id="196"/>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 "электрондық үкіметтің" веб-порталы";</w:t>
      </w:r>
    </w:p>
    <w:bookmarkStart w:name="z223" w:id="197"/>
    <w:p>
      <w:pPr>
        <w:spacing w:after="0"/>
        <w:ind w:left="0"/>
        <w:jc w:val="both"/>
      </w:pPr>
      <w:r>
        <w:rPr>
          <w:rFonts w:ascii="Times New Roman"/>
          <w:b w:val="false"/>
          <w:i w:val="false"/>
          <w:color w:val="000000"/>
          <w:sz w:val="28"/>
        </w:rPr>
        <w:t>
      реттік нөмірі 379-жолда:</w:t>
      </w:r>
    </w:p>
    <w:bookmarkEnd w:id="197"/>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 аудандық маңызы бар қала, кент, ауыл, ауылдық округтердің әкімі, ЖАО құрған мемлекеттік ветеринарлық ұйымдар";</w:t>
      </w:r>
    </w:p>
    <w:p>
      <w:pPr>
        <w:spacing w:after="0"/>
        <w:ind w:left="0"/>
        <w:jc w:val="both"/>
      </w:pPr>
      <w:r>
        <w:rPr>
          <w:rFonts w:ascii="Times New Roman"/>
          <w:b w:val="false"/>
          <w:i w:val="false"/>
          <w:color w:val="000000"/>
          <w:sz w:val="28"/>
        </w:rPr>
        <w:t>
      8-баған мынадай редакцияда жазылсын:</w:t>
      </w:r>
    </w:p>
    <w:p>
      <w:pPr>
        <w:spacing w:after="0"/>
        <w:ind w:left="0"/>
        <w:jc w:val="both"/>
      </w:pPr>
      <w:r>
        <w:rPr>
          <w:rFonts w:ascii="Times New Roman"/>
          <w:b w:val="false"/>
          <w:i w:val="false"/>
          <w:color w:val="000000"/>
          <w:sz w:val="28"/>
        </w:rPr>
        <w:t>
      "Ақылы/тегін";</w:t>
      </w:r>
    </w:p>
    <w:bookmarkStart w:name="z224" w:id="198"/>
    <w:p>
      <w:pPr>
        <w:spacing w:after="0"/>
        <w:ind w:left="0"/>
        <w:jc w:val="both"/>
      </w:pPr>
      <w:r>
        <w:rPr>
          <w:rFonts w:ascii="Times New Roman"/>
          <w:b w:val="false"/>
          <w:i w:val="false"/>
          <w:color w:val="000000"/>
          <w:sz w:val="28"/>
        </w:rPr>
        <w:t>
      реттік нөмірі 380-жолда:</w:t>
      </w:r>
    </w:p>
    <w:bookmarkEnd w:id="198"/>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w:t>
      </w:r>
    </w:p>
    <w:p>
      <w:pPr>
        <w:spacing w:after="0"/>
        <w:ind w:left="0"/>
        <w:jc w:val="both"/>
      </w:pPr>
      <w:r>
        <w:rPr>
          <w:rFonts w:ascii="Times New Roman"/>
          <w:b w:val="false"/>
          <w:i w:val="false"/>
          <w:color w:val="000000"/>
          <w:sz w:val="28"/>
        </w:rPr>
        <w:t>
      4-баған мынадай редакцияда жазылсын:</w:t>
      </w:r>
    </w:p>
    <w:p>
      <w:pPr>
        <w:spacing w:after="0"/>
        <w:ind w:left="0"/>
        <w:jc w:val="both"/>
      </w:pPr>
      <w:r>
        <w:rPr>
          <w:rFonts w:ascii="Times New Roman"/>
          <w:b w:val="false"/>
          <w:i w:val="false"/>
          <w:color w:val="000000"/>
          <w:sz w:val="28"/>
        </w:rPr>
        <w:t>
      "Жеке және заңды тұлғалар";</w:t>
      </w:r>
    </w:p>
    <w:bookmarkStart w:name="z20" w:id="199"/>
    <w:p>
      <w:pPr>
        <w:spacing w:after="0"/>
        <w:ind w:left="0"/>
        <w:jc w:val="both"/>
      </w:pPr>
      <w:r>
        <w:rPr>
          <w:rFonts w:ascii="Times New Roman"/>
          <w:b w:val="false"/>
          <w:i w:val="false"/>
          <w:color w:val="000000"/>
          <w:sz w:val="28"/>
        </w:rPr>
        <w:t>
      мынадай мазмұндағы реттік нөмірі 380-1-жолмен толықтырылсын:</w:t>
      </w:r>
    </w:p>
    <w:bookmarkEnd w:id="1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3354"/>
        <w:gridCol w:w="688"/>
        <w:gridCol w:w="879"/>
        <w:gridCol w:w="305"/>
        <w:gridCol w:w="1262"/>
        <w:gridCol w:w="2712"/>
        <w:gridCol w:w="305"/>
        <w:gridCol w:w="712"/>
      </w:tblGrid>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Агрохимикаттарды мемлекеттік тіркеу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комитеті,"электрондық үкіметтің" веб-порталы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1" w:id="200"/>
    <w:p>
      <w:pPr>
        <w:spacing w:after="0"/>
        <w:ind w:left="0"/>
        <w:jc w:val="both"/>
      </w:pPr>
      <w:r>
        <w:rPr>
          <w:rFonts w:ascii="Times New Roman"/>
          <w:b w:val="false"/>
          <w:i w:val="false"/>
          <w:color w:val="000000"/>
          <w:sz w:val="28"/>
        </w:rPr>
        <w:t>
      реттік нөмірі 381-жол алып тасталсын;</w:t>
      </w:r>
    </w:p>
    <w:bookmarkEnd w:id="200"/>
    <w:bookmarkStart w:name="z225" w:id="201"/>
    <w:p>
      <w:pPr>
        <w:spacing w:after="0"/>
        <w:ind w:left="0"/>
        <w:jc w:val="both"/>
      </w:pPr>
      <w:r>
        <w:rPr>
          <w:rFonts w:ascii="Times New Roman"/>
          <w:b w:val="false"/>
          <w:i w:val="false"/>
          <w:color w:val="000000"/>
          <w:sz w:val="28"/>
        </w:rPr>
        <w:t>
      реттік нөмірі 382-жолда:</w:t>
      </w:r>
    </w:p>
    <w:bookmarkEnd w:id="201"/>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"Ветеринария саласындағы қызметпен айналысуға лицензия беру және қайта ресімдеу, лицензияның телнұсқаларын беру";</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"АШМ Ветеринарлық бақылау және қадағалау комитеті, облыстардың, Астана және Алматы ққ.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"АШМ Ветеринарлық бақылау және қадағалау комитеті, облыстардың, Астана және Алматы ққ. ЖАО, "электрондық үкіметтің" веб-порталы";</w:t>
      </w:r>
    </w:p>
    <w:bookmarkStart w:name="z226" w:id="202"/>
    <w:p>
      <w:pPr>
        <w:spacing w:after="0"/>
        <w:ind w:left="0"/>
        <w:jc w:val="both"/>
      </w:pPr>
      <w:r>
        <w:rPr>
          <w:rFonts w:ascii="Times New Roman"/>
          <w:b w:val="false"/>
          <w:i w:val="false"/>
          <w:color w:val="000000"/>
          <w:sz w:val="28"/>
        </w:rPr>
        <w:t>
      реттік нөмірі 383-жолдың 4-бағаны мынадай редакцияда жазылсын:</w:t>
      </w:r>
    </w:p>
    <w:bookmarkEnd w:id="202"/>
    <w:p>
      <w:pPr>
        <w:spacing w:after="0"/>
        <w:ind w:left="0"/>
        <w:jc w:val="both"/>
      </w:pPr>
      <w:r>
        <w:rPr>
          <w:rFonts w:ascii="Times New Roman"/>
          <w:b w:val="false"/>
          <w:i w:val="false"/>
          <w:color w:val="000000"/>
          <w:sz w:val="28"/>
        </w:rPr>
        <w:t>
      "Заңды тұлғалар";</w:t>
      </w:r>
    </w:p>
    <w:bookmarkStart w:name="z227" w:id="203"/>
    <w:p>
      <w:pPr>
        <w:spacing w:after="0"/>
        <w:ind w:left="0"/>
        <w:jc w:val="both"/>
      </w:pPr>
      <w:r>
        <w:rPr>
          <w:rFonts w:ascii="Times New Roman"/>
          <w:b w:val="false"/>
          <w:i w:val="false"/>
          <w:color w:val="000000"/>
          <w:sz w:val="28"/>
        </w:rPr>
        <w:t>
      реттік нөмірі 384-жолдың 3-бағаны мынадай редакцияда жазылсын:</w:t>
      </w:r>
    </w:p>
    <w:bookmarkEnd w:id="203"/>
    <w:p>
      <w:pPr>
        <w:spacing w:after="0"/>
        <w:ind w:left="0"/>
        <w:jc w:val="both"/>
      </w:pPr>
      <w:r>
        <w:rPr>
          <w:rFonts w:ascii="Times New Roman"/>
          <w:b w:val="false"/>
          <w:i w:val="false"/>
          <w:color w:val="000000"/>
          <w:sz w:val="28"/>
        </w:rPr>
        <w:t>
      "Бiрегей, элиталық тұқым, бiрiншi, екiншi және үшiншi көбейтілген тұқым өндiрушiлердi және тұқым өткiзушiлердi аттестаттау";</w:t>
      </w:r>
    </w:p>
    <w:bookmarkStart w:name="z228" w:id="204"/>
    <w:p>
      <w:pPr>
        <w:spacing w:after="0"/>
        <w:ind w:left="0"/>
        <w:jc w:val="both"/>
      </w:pPr>
      <w:r>
        <w:rPr>
          <w:rFonts w:ascii="Times New Roman"/>
          <w:b w:val="false"/>
          <w:i w:val="false"/>
          <w:color w:val="000000"/>
          <w:sz w:val="28"/>
        </w:rPr>
        <w:t>
      реттік нөмірі 385-жолдың 3-бағаны мынадай редакцияда жазылсын:</w:t>
      </w:r>
    </w:p>
    <w:bookmarkEnd w:id="204"/>
    <w:p>
      <w:pPr>
        <w:spacing w:after="0"/>
        <w:ind w:left="0"/>
        <w:jc w:val="both"/>
      </w:pPr>
      <w:r>
        <w:rPr>
          <w:rFonts w:ascii="Times New Roman"/>
          <w:b w:val="false"/>
          <w:i w:val="false"/>
          <w:color w:val="000000"/>
          <w:sz w:val="28"/>
        </w:rPr>
        <w:t>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қайта ресімдеу, лицензияның телнұсқасын беру";</w:t>
      </w:r>
    </w:p>
    <w:bookmarkStart w:name="z229" w:id="205"/>
    <w:p>
      <w:pPr>
        <w:spacing w:after="0"/>
        <w:ind w:left="0"/>
        <w:jc w:val="both"/>
      </w:pPr>
      <w:r>
        <w:rPr>
          <w:rFonts w:ascii="Times New Roman"/>
          <w:b w:val="false"/>
          <w:i w:val="false"/>
          <w:color w:val="000000"/>
          <w:sz w:val="28"/>
        </w:rPr>
        <w:t>
      реттік нөмірі 386-жолдың 3-бағаны мынадай редакцияда жазылсын:</w:t>
      </w:r>
    </w:p>
    <w:bookmarkEnd w:id="205"/>
    <w:p>
      <w:pPr>
        <w:spacing w:after="0"/>
        <w:ind w:left="0"/>
        <w:jc w:val="both"/>
      </w:pPr>
      <w:r>
        <w:rPr>
          <w:rFonts w:ascii="Times New Roman"/>
          <w:b w:val="false"/>
          <w:i w:val="false"/>
          <w:color w:val="000000"/>
          <w:sz w:val="28"/>
        </w:rPr>
        <w:t>
      "Астық қолхаттарын беру арқылы қойма қызметі бойынша қызметтер көрсетуге лицензия беру, қайта ресімдеу, лицензияның телнұсқаларын беру";</w:t>
      </w:r>
    </w:p>
    <w:bookmarkStart w:name="z230" w:id="206"/>
    <w:p>
      <w:pPr>
        <w:spacing w:after="0"/>
        <w:ind w:left="0"/>
        <w:jc w:val="both"/>
      </w:pPr>
      <w:r>
        <w:rPr>
          <w:rFonts w:ascii="Times New Roman"/>
          <w:b w:val="false"/>
          <w:i w:val="false"/>
          <w:color w:val="000000"/>
          <w:sz w:val="28"/>
        </w:rPr>
        <w:t>
      реттік нөмірі 387-жолдың 3-бағаны мынадай редакцияда жазылсын:</w:t>
      </w:r>
    </w:p>
    <w:bookmarkEnd w:id="206"/>
    <w:p>
      <w:pPr>
        <w:spacing w:after="0"/>
        <w:ind w:left="0"/>
        <w:jc w:val="both"/>
      </w:pPr>
      <w:r>
        <w:rPr>
          <w:rFonts w:ascii="Times New Roman"/>
          <w:b w:val="false"/>
          <w:i w:val="false"/>
          <w:color w:val="000000"/>
          <w:sz w:val="28"/>
        </w:rPr>
        <w:t>
      "Мақта қолхаттарын беру арқылы қойма қызметі бойынша қызметтер көрсетуге лицензия беру, қайта ресімдеу, лицензияның телнұсқаларын беру";</w:t>
      </w:r>
    </w:p>
    <w:bookmarkStart w:name="z231" w:id="207"/>
    <w:p>
      <w:pPr>
        <w:spacing w:after="0"/>
        <w:ind w:left="0"/>
        <w:jc w:val="both"/>
      </w:pPr>
      <w:r>
        <w:rPr>
          <w:rFonts w:ascii="Times New Roman"/>
          <w:b w:val="false"/>
          <w:i w:val="false"/>
          <w:color w:val="000000"/>
          <w:sz w:val="28"/>
        </w:rPr>
        <w:t>
      реттік нөмірі 388-жолдың 7-бағаны мынадай редакцияда жазылсын:</w:t>
      </w:r>
    </w:p>
    <w:bookmarkEnd w:id="207"/>
    <w:p>
      <w:pPr>
        <w:spacing w:after="0"/>
        <w:ind w:left="0"/>
        <w:jc w:val="both"/>
      </w:pPr>
      <w:r>
        <w:rPr>
          <w:rFonts w:ascii="Times New Roman"/>
          <w:b w:val="false"/>
          <w:i w:val="false"/>
          <w:color w:val="000000"/>
          <w:sz w:val="28"/>
        </w:rPr>
        <w:t>
      "ХҚО, АШМ Ветеринарлық бақылау және қадағалау комитетінің аумақтық инспекциялары, "электрондық үкіметтің" веб-порталы";</w:t>
      </w:r>
    </w:p>
    <w:bookmarkStart w:name="z232" w:id="208"/>
    <w:p>
      <w:pPr>
        <w:spacing w:after="0"/>
        <w:ind w:left="0"/>
        <w:jc w:val="both"/>
      </w:pPr>
      <w:r>
        <w:rPr>
          <w:rFonts w:ascii="Times New Roman"/>
          <w:b w:val="false"/>
          <w:i w:val="false"/>
          <w:color w:val="000000"/>
          <w:sz w:val="28"/>
        </w:rPr>
        <w:t>
      реттік нөмірі 397-жолда:</w:t>
      </w:r>
    </w:p>
    <w:bookmarkEnd w:id="208"/>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"Өлшем құралдарының типін бекіту туралы сертификат беру";</w:t>
      </w:r>
    </w:p>
    <w:p>
      <w:pPr>
        <w:spacing w:after="0"/>
        <w:ind w:left="0"/>
        <w:jc w:val="both"/>
      </w:pPr>
      <w:r>
        <w:rPr>
          <w:rFonts w:ascii="Times New Roman"/>
          <w:b w:val="false"/>
          <w:i w:val="false"/>
          <w:color w:val="000000"/>
          <w:sz w:val="28"/>
        </w:rPr>
        <w:t>
      7-бағандағы "электрондық үкіметтің" веб-порталы" деген сөздер алып тасталсын;</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"Қағаз түрінде";</w:t>
      </w:r>
    </w:p>
    <w:bookmarkStart w:name="z233" w:id="209"/>
    <w:p>
      <w:pPr>
        <w:spacing w:after="0"/>
        <w:ind w:left="0"/>
        <w:jc w:val="both"/>
      </w:pPr>
      <w:r>
        <w:rPr>
          <w:rFonts w:ascii="Times New Roman"/>
          <w:b w:val="false"/>
          <w:i w:val="false"/>
          <w:color w:val="000000"/>
          <w:sz w:val="28"/>
        </w:rPr>
        <w:t>
      реттік нөмірі 400-жолдың 3-бағаны мынадай редакцияда жазылсын:</w:t>
      </w:r>
    </w:p>
    <w:bookmarkEnd w:id="209"/>
    <w:p>
      <w:pPr>
        <w:spacing w:after="0"/>
        <w:ind w:left="0"/>
        <w:jc w:val="both"/>
      </w:pPr>
      <w:r>
        <w:rPr>
          <w:rFonts w:ascii="Times New Roman"/>
          <w:b w:val="false"/>
          <w:i w:val="false"/>
          <w:color w:val="000000"/>
          <w:sz w:val="28"/>
        </w:rPr>
        <w:t>
      "Сәйкестікті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w:t>
      </w:r>
    </w:p>
    <w:bookmarkStart w:name="z234" w:id="210"/>
    <w:p>
      <w:pPr>
        <w:spacing w:after="0"/>
        <w:ind w:left="0"/>
        <w:jc w:val="both"/>
      </w:pPr>
      <w:r>
        <w:rPr>
          <w:rFonts w:ascii="Times New Roman"/>
          <w:b w:val="false"/>
          <w:i w:val="false"/>
          <w:color w:val="000000"/>
          <w:sz w:val="28"/>
        </w:rPr>
        <w:t>
      реттік нөмірі 401-жолдың 3-бағаны мынадай редакцияда жазылсын:</w:t>
      </w:r>
    </w:p>
    <w:bookmarkEnd w:id="210"/>
    <w:p>
      <w:pPr>
        <w:spacing w:after="0"/>
        <w:ind w:left="0"/>
        <w:jc w:val="both"/>
      </w:pPr>
      <w:r>
        <w:rPr>
          <w:rFonts w:ascii="Times New Roman"/>
          <w:b w:val="false"/>
          <w:i w:val="false"/>
          <w:color w:val="000000"/>
          <w:sz w:val="28"/>
        </w:rPr>
        <w:t>
      "Қазақстан Республикасының Мемлекеттік Туын және Қазақстан Республикасының Мемлекеттік Елтаңбасын жасау үшін лицензия беру, қайта ресімдеу, лицензиясының телнұсқаларын беру";</w:t>
      </w:r>
    </w:p>
    <w:bookmarkStart w:name="z235" w:id="211"/>
    <w:p>
      <w:pPr>
        <w:spacing w:after="0"/>
        <w:ind w:left="0"/>
        <w:jc w:val="both"/>
      </w:pPr>
      <w:r>
        <w:rPr>
          <w:rFonts w:ascii="Times New Roman"/>
          <w:b w:val="false"/>
          <w:i w:val="false"/>
          <w:color w:val="000000"/>
          <w:sz w:val="28"/>
        </w:rPr>
        <w:t>
      реттік нөмірі 423-жолда:</w:t>
      </w:r>
    </w:p>
    <w:bookmarkEnd w:id="211"/>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"Инвестициялық жобаға "Өнімділік 2020" бағдарламасына қатысушыға қойылатын критерийлерге сәйкестігіне сараптамалық баға беру";</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"ҚИДИ" АҚ";</w:t>
      </w:r>
    </w:p>
    <w:bookmarkStart w:name="z236" w:id="212"/>
    <w:p>
      <w:pPr>
        <w:spacing w:after="0"/>
        <w:ind w:left="0"/>
        <w:jc w:val="both"/>
      </w:pPr>
      <w:r>
        <w:rPr>
          <w:rFonts w:ascii="Times New Roman"/>
          <w:b w:val="false"/>
          <w:i w:val="false"/>
          <w:color w:val="000000"/>
          <w:sz w:val="28"/>
        </w:rPr>
        <w:t>
      реттік нөмірі 435-жолда:</w:t>
      </w:r>
    </w:p>
    <w:bookmarkEnd w:id="212"/>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"ИЖТМ Өнеркәсіп комитеті,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237" w:id="213"/>
    <w:p>
      <w:pPr>
        <w:spacing w:after="0"/>
        <w:ind w:left="0"/>
        <w:jc w:val="both"/>
      </w:pPr>
      <w:r>
        <w:rPr>
          <w:rFonts w:ascii="Times New Roman"/>
          <w:b w:val="false"/>
          <w:i w:val="false"/>
          <w:color w:val="000000"/>
          <w:sz w:val="28"/>
        </w:rPr>
        <w:t>
      реттік нөмірі 436-жолда:</w:t>
      </w:r>
    </w:p>
    <w:bookmarkEnd w:id="213"/>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"ИЖТМ Өнеркәсіп комитеті";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"ИЖТМ Өнеркәсіп комитеті,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238" w:id="214"/>
    <w:p>
      <w:pPr>
        <w:spacing w:after="0"/>
        <w:ind w:left="0"/>
        <w:jc w:val="both"/>
      </w:pPr>
      <w:r>
        <w:rPr>
          <w:rFonts w:ascii="Times New Roman"/>
          <w:b w:val="false"/>
          <w:i w:val="false"/>
          <w:color w:val="000000"/>
          <w:sz w:val="28"/>
        </w:rPr>
        <w:t>
      реттік нөмірі 438-жолдың 3-бағаны мынадай редакцияда жазылсын:</w:t>
      </w:r>
    </w:p>
    <w:bookmarkEnd w:id="214"/>
    <w:p>
      <w:pPr>
        <w:spacing w:after="0"/>
        <w:ind w:left="0"/>
        <w:jc w:val="both"/>
      </w:pPr>
      <w:r>
        <w:rPr>
          <w:rFonts w:ascii="Times New Roman"/>
          <w:b w:val="false"/>
          <w:i w:val="false"/>
          <w:color w:val="000000"/>
          <w:sz w:val="28"/>
        </w:rPr>
        <w:t>
      "Ұңғымалар объектісін сынау, кен орнын сынамалық пайдалану, технологиялық жабдықты іске қосу-ретке келтіру,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w:t>
      </w:r>
    </w:p>
    <w:bookmarkStart w:name="z239" w:id="215"/>
    <w:p>
      <w:pPr>
        <w:spacing w:after="0"/>
        <w:ind w:left="0"/>
        <w:jc w:val="both"/>
      </w:pPr>
      <w:r>
        <w:rPr>
          <w:rFonts w:ascii="Times New Roman"/>
          <w:b w:val="false"/>
          <w:i w:val="false"/>
          <w:color w:val="000000"/>
          <w:sz w:val="28"/>
        </w:rPr>
        <w:t>
      реттік нөмірі 439-жолдың 3-бағаны мынадай редакцияда жазылсын:</w:t>
      </w:r>
    </w:p>
    <w:bookmarkEnd w:id="215"/>
    <w:p>
      <w:pPr>
        <w:spacing w:after="0"/>
        <w:ind w:left="0"/>
        <w:jc w:val="both"/>
      </w:pPr>
      <w:r>
        <w:rPr>
          <w:rFonts w:ascii="Times New Roman"/>
          <w:b w:val="false"/>
          <w:i w:val="false"/>
          <w:color w:val="000000"/>
          <w:sz w:val="28"/>
        </w:rPr>
        <w:t>
      "Теңіз құрылыстарын салуға немесе орналастыруға рұқсаттар беру";</w:t>
      </w:r>
    </w:p>
    <w:bookmarkStart w:name="z242" w:id="216"/>
    <w:p>
      <w:pPr>
        <w:spacing w:after="0"/>
        <w:ind w:left="0"/>
        <w:jc w:val="both"/>
      </w:pPr>
      <w:r>
        <w:rPr>
          <w:rFonts w:ascii="Times New Roman"/>
          <w:b w:val="false"/>
          <w:i w:val="false"/>
          <w:color w:val="000000"/>
          <w:sz w:val="28"/>
        </w:rPr>
        <w:t>
      реттік нөмірі 440-жолдың 3-бағаны мынадай редакцияда жазылсын:</w:t>
      </w:r>
    </w:p>
    <w:bookmarkEnd w:id="216"/>
    <w:p>
      <w:pPr>
        <w:spacing w:after="0"/>
        <w:ind w:left="0"/>
        <w:jc w:val="both"/>
      </w:pPr>
      <w:r>
        <w:rPr>
          <w:rFonts w:ascii="Times New Roman"/>
          <w:b w:val="false"/>
          <w:i w:val="false"/>
          <w:color w:val="000000"/>
          <w:sz w:val="28"/>
        </w:rPr>
        <w:t>
      "Теңiзде iздестiру, барлау, пайдалану ұңғымасын немесе өзге де ұңғыманы бұрғылауға рұқсаттар беру";</w:t>
      </w:r>
    </w:p>
    <w:bookmarkStart w:name="z240" w:id="217"/>
    <w:p>
      <w:pPr>
        <w:spacing w:after="0"/>
        <w:ind w:left="0"/>
        <w:jc w:val="both"/>
      </w:pPr>
      <w:r>
        <w:rPr>
          <w:rFonts w:ascii="Times New Roman"/>
          <w:b w:val="false"/>
          <w:i w:val="false"/>
          <w:color w:val="000000"/>
          <w:sz w:val="28"/>
        </w:rPr>
        <w:t>
      реттік нөмірі 441-жолдың 3-бағаны мынадай редакцияда жазылсын:</w:t>
      </w:r>
    </w:p>
    <w:bookmarkEnd w:id="217"/>
    <w:p>
      <w:pPr>
        <w:spacing w:after="0"/>
        <w:ind w:left="0"/>
        <w:jc w:val="both"/>
      </w:pPr>
      <w:r>
        <w:rPr>
          <w:rFonts w:ascii="Times New Roman"/>
          <w:b w:val="false"/>
          <w:i w:val="false"/>
          <w:color w:val="000000"/>
          <w:sz w:val="28"/>
        </w:rPr>
        <w:t>
      "Қойнау-қатiшiлiк қысымды ұстап тұру үшiн ілеспе және табиғи газды бастырмалатуға рұқсаттар беру";</w:t>
      </w:r>
    </w:p>
    <w:bookmarkStart w:name="z241" w:id="218"/>
    <w:p>
      <w:pPr>
        <w:spacing w:after="0"/>
        <w:ind w:left="0"/>
        <w:jc w:val="both"/>
      </w:pPr>
      <w:r>
        <w:rPr>
          <w:rFonts w:ascii="Times New Roman"/>
          <w:b w:val="false"/>
          <w:i w:val="false"/>
          <w:color w:val="000000"/>
          <w:sz w:val="28"/>
        </w:rPr>
        <w:t>
      реттік нөмірі 442-жолдың 3-бағаны мынадай редакцияда жазылсын:</w:t>
      </w:r>
    </w:p>
    <w:bookmarkEnd w:id="218"/>
    <w:p>
      <w:pPr>
        <w:spacing w:after="0"/>
        <w:ind w:left="0"/>
        <w:jc w:val="both"/>
      </w:pPr>
      <w:r>
        <w:rPr>
          <w:rFonts w:ascii="Times New Roman"/>
          <w:b w:val="false"/>
          <w:i w:val="false"/>
          <w:color w:val="000000"/>
          <w:sz w:val="28"/>
        </w:rPr>
        <w:t>
      "Теңізде мұнай-газ құбырларын салу, монтаждау немесе төсеу жөніндегі жұмыстарға рұқсаттар беру";</w:t>
      </w:r>
    </w:p>
    <w:bookmarkStart w:name="z243" w:id="219"/>
    <w:p>
      <w:pPr>
        <w:spacing w:after="0"/>
        <w:ind w:left="0"/>
        <w:jc w:val="both"/>
      </w:pPr>
      <w:r>
        <w:rPr>
          <w:rFonts w:ascii="Times New Roman"/>
          <w:b w:val="false"/>
          <w:i w:val="false"/>
          <w:color w:val="000000"/>
          <w:sz w:val="28"/>
        </w:rPr>
        <w:t>
      реттік нөмірі 445-жолда:</w:t>
      </w:r>
    </w:p>
    <w:bookmarkEnd w:id="219"/>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"МГМ,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244" w:id="220"/>
    <w:p>
      <w:pPr>
        <w:spacing w:after="0"/>
        <w:ind w:left="0"/>
        <w:jc w:val="both"/>
      </w:pPr>
      <w:r>
        <w:rPr>
          <w:rFonts w:ascii="Times New Roman"/>
          <w:b w:val="false"/>
          <w:i w:val="false"/>
          <w:color w:val="000000"/>
          <w:sz w:val="28"/>
        </w:rPr>
        <w:t>
      реттік нөмірі 446-жолда:</w:t>
      </w:r>
    </w:p>
    <w:bookmarkEnd w:id="220"/>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"МГМ,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12" w:id="221"/>
    <w:p>
      <w:pPr>
        <w:spacing w:after="0"/>
        <w:ind w:left="0"/>
        <w:jc w:val="both"/>
      </w:pPr>
      <w:r>
        <w:rPr>
          <w:rFonts w:ascii="Times New Roman"/>
          <w:b w:val="false"/>
          <w:i w:val="false"/>
          <w:color w:val="000000"/>
          <w:sz w:val="28"/>
        </w:rPr>
        <w:t>
      реттік нөмірі 447-жол алып тасталсын;</w:t>
      </w:r>
    </w:p>
    <w:bookmarkEnd w:id="221"/>
    <w:bookmarkStart w:name="z245" w:id="222"/>
    <w:p>
      <w:pPr>
        <w:spacing w:after="0"/>
        <w:ind w:left="0"/>
        <w:jc w:val="both"/>
      </w:pPr>
      <w:r>
        <w:rPr>
          <w:rFonts w:ascii="Times New Roman"/>
          <w:b w:val="false"/>
          <w:i w:val="false"/>
          <w:color w:val="000000"/>
          <w:sz w:val="28"/>
        </w:rPr>
        <w:t>
      реттік нөмірі 448-жолда:</w:t>
      </w:r>
    </w:p>
    <w:bookmarkEnd w:id="222"/>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 салық міндеттемесін, сондай-ақ міндетті зейнетақы жарналарын, міндетті кәсіптік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дербес шоттан көшірме беру";</w:t>
      </w:r>
    </w:p>
    <w:p>
      <w:pPr>
        <w:spacing w:after="0"/>
        <w:ind w:left="0"/>
        <w:jc w:val="both"/>
      </w:pPr>
      <w:r>
        <w:rPr>
          <w:rFonts w:ascii="Times New Roman"/>
          <w:b w:val="false"/>
          <w:i w:val="false"/>
          <w:color w:val="000000"/>
          <w:sz w:val="28"/>
        </w:rPr>
        <w:t>
      6 және 7-бағандардағы ", ауданаралық салық басқармалары" деген сөздер алып тасталсын;</w:t>
      </w:r>
    </w:p>
    <w:bookmarkStart w:name="z246" w:id="223"/>
    <w:p>
      <w:pPr>
        <w:spacing w:after="0"/>
        <w:ind w:left="0"/>
        <w:jc w:val="both"/>
      </w:pPr>
      <w:r>
        <w:rPr>
          <w:rFonts w:ascii="Times New Roman"/>
          <w:b w:val="false"/>
          <w:i w:val="false"/>
          <w:color w:val="000000"/>
          <w:sz w:val="28"/>
        </w:rPr>
        <w:t>
      реттік нөмірі 449-жолда:</w:t>
      </w:r>
    </w:p>
    <w:bookmarkEnd w:id="223"/>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"Қазақстан Республикасындағы көздерден алынған табыстардың және ұсталған (төленген) салықтардың сомасы туралы анықтама беру";</w:t>
      </w:r>
    </w:p>
    <w:p>
      <w:pPr>
        <w:spacing w:after="0"/>
        <w:ind w:left="0"/>
        <w:jc w:val="both"/>
      </w:pPr>
      <w:r>
        <w:rPr>
          <w:rFonts w:ascii="Times New Roman"/>
          <w:b w:val="false"/>
          <w:i w:val="false"/>
          <w:color w:val="000000"/>
          <w:sz w:val="28"/>
        </w:rPr>
        <w:t>
      6 және 7-бағандардағы ", ауданаралық салық басқармалары" деген сөздер алып тасталсын;</w:t>
      </w:r>
    </w:p>
    <w:bookmarkStart w:name="z247" w:id="224"/>
    <w:p>
      <w:pPr>
        <w:spacing w:after="0"/>
        <w:ind w:left="0"/>
        <w:jc w:val="both"/>
      </w:pPr>
      <w:r>
        <w:rPr>
          <w:rFonts w:ascii="Times New Roman"/>
          <w:b w:val="false"/>
          <w:i w:val="false"/>
          <w:color w:val="000000"/>
          <w:sz w:val="28"/>
        </w:rPr>
        <w:t>
      реттік нөмірі 450-жолдың 3-бағаны мынадай редакцияда жазылсын:</w:t>
      </w:r>
    </w:p>
    <w:bookmarkEnd w:id="224"/>
    <w:p>
      <w:pPr>
        <w:spacing w:after="0"/>
        <w:ind w:left="0"/>
        <w:jc w:val="both"/>
      </w:pPr>
      <w:r>
        <w:rPr>
          <w:rFonts w:ascii="Times New Roman"/>
          <w:b w:val="false"/>
          <w:i w:val="false"/>
          <w:color w:val="000000"/>
          <w:sz w:val="28"/>
        </w:rPr>
        <w:t>
      "Салық резинденттігін растау";</w:t>
      </w:r>
    </w:p>
    <w:bookmarkStart w:name="z248" w:id="225"/>
    <w:p>
      <w:pPr>
        <w:spacing w:after="0"/>
        <w:ind w:left="0"/>
        <w:jc w:val="both"/>
      </w:pPr>
      <w:r>
        <w:rPr>
          <w:rFonts w:ascii="Times New Roman"/>
          <w:b w:val="false"/>
          <w:i w:val="false"/>
          <w:color w:val="000000"/>
          <w:sz w:val="28"/>
        </w:rPr>
        <w:t>
      реттік нөмірі 453-жолда:</w:t>
      </w:r>
    </w:p>
    <w:bookmarkEnd w:id="225"/>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"Салық есептілігін табыс етуді тоқтата тұру (ұзарту, қайта бастау)";</w:t>
      </w:r>
    </w:p>
    <w:p>
      <w:pPr>
        <w:spacing w:after="0"/>
        <w:ind w:left="0"/>
        <w:jc w:val="both"/>
      </w:pPr>
      <w:r>
        <w:rPr>
          <w:rFonts w:ascii="Times New Roman"/>
          <w:b w:val="false"/>
          <w:i w:val="false"/>
          <w:color w:val="000000"/>
          <w:sz w:val="28"/>
        </w:rPr>
        <w:t>
      6 және 7-бағандардағы ", ауданаралық салық басқармалары" деген сөздер алып тасталсын;</w:t>
      </w:r>
    </w:p>
    <w:bookmarkStart w:name="z249" w:id="226"/>
    <w:p>
      <w:pPr>
        <w:spacing w:after="0"/>
        <w:ind w:left="0"/>
        <w:jc w:val="both"/>
      </w:pPr>
      <w:r>
        <w:rPr>
          <w:rFonts w:ascii="Times New Roman"/>
          <w:b w:val="false"/>
          <w:i w:val="false"/>
          <w:color w:val="000000"/>
          <w:sz w:val="28"/>
        </w:rPr>
        <w:t>
      реттік нөмірі 456-жолда:</w:t>
      </w:r>
    </w:p>
    <w:bookmarkEnd w:id="226"/>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"Салық есептілігін қабылдау";</w:t>
      </w:r>
    </w:p>
    <w:p>
      <w:pPr>
        <w:spacing w:after="0"/>
        <w:ind w:left="0"/>
        <w:jc w:val="both"/>
      </w:pPr>
      <w:r>
        <w:rPr>
          <w:rFonts w:ascii="Times New Roman"/>
          <w:b w:val="false"/>
          <w:i w:val="false"/>
          <w:color w:val="000000"/>
          <w:sz w:val="28"/>
        </w:rPr>
        <w:t>
      6 және 7-бағандардағы ", ауданаралық салық басқармалары" деген сөздер алып тасталсын;</w:t>
      </w:r>
    </w:p>
    <w:bookmarkStart w:name="z250" w:id="227"/>
    <w:p>
      <w:pPr>
        <w:spacing w:after="0"/>
        <w:ind w:left="0"/>
        <w:jc w:val="both"/>
      </w:pPr>
      <w:r>
        <w:rPr>
          <w:rFonts w:ascii="Times New Roman"/>
          <w:b w:val="false"/>
          <w:i w:val="false"/>
          <w:color w:val="000000"/>
          <w:sz w:val="28"/>
        </w:rPr>
        <w:t>
      реттік нөмірі 457-жолда:</w:t>
      </w:r>
    </w:p>
    <w:bookmarkEnd w:id="227"/>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"Салық есептілігін табыс ету мерзімін ұзарту";</w:t>
      </w:r>
    </w:p>
    <w:p>
      <w:pPr>
        <w:spacing w:after="0"/>
        <w:ind w:left="0"/>
        <w:jc w:val="both"/>
      </w:pPr>
      <w:r>
        <w:rPr>
          <w:rFonts w:ascii="Times New Roman"/>
          <w:b w:val="false"/>
          <w:i w:val="false"/>
          <w:color w:val="000000"/>
          <w:sz w:val="28"/>
        </w:rPr>
        <w:t>
      6 және 7-бағандардағы ", ауданаралық салық басқармалары" деген сөздер алып тасталсын;</w:t>
      </w:r>
    </w:p>
    <w:bookmarkStart w:name="z251" w:id="228"/>
    <w:p>
      <w:pPr>
        <w:spacing w:after="0"/>
        <w:ind w:left="0"/>
        <w:jc w:val="both"/>
      </w:pPr>
      <w:r>
        <w:rPr>
          <w:rFonts w:ascii="Times New Roman"/>
          <w:b w:val="false"/>
          <w:i w:val="false"/>
          <w:color w:val="000000"/>
          <w:sz w:val="28"/>
        </w:rPr>
        <w:t>
      реттік нөмірі 458-жолдың 3-бағаны мынадай редакцияда жазылсын:</w:t>
      </w:r>
    </w:p>
    <w:bookmarkEnd w:id="228"/>
    <w:p>
      <w:pPr>
        <w:spacing w:after="0"/>
        <w:ind w:left="0"/>
        <w:jc w:val="both"/>
      </w:pPr>
      <w:r>
        <w:rPr>
          <w:rFonts w:ascii="Times New Roman"/>
          <w:b w:val="false"/>
          <w:i w:val="false"/>
          <w:color w:val="000000"/>
          <w:sz w:val="28"/>
        </w:rPr>
        <w:t>
      "Салық есептілігін керi қайтарып алу";</w:t>
      </w:r>
    </w:p>
    <w:bookmarkStart w:name="z22" w:id="229"/>
    <w:p>
      <w:pPr>
        <w:spacing w:after="0"/>
        <w:ind w:left="0"/>
        <w:jc w:val="both"/>
      </w:pPr>
      <w:r>
        <w:rPr>
          <w:rFonts w:ascii="Times New Roman"/>
          <w:b w:val="false"/>
          <w:i w:val="false"/>
          <w:color w:val="000000"/>
          <w:sz w:val="28"/>
        </w:rPr>
        <w:t>
      реттік нөмірі 460-жолдың 6 және 7-бағандарындағы ", ауданаралық салық басқармалары" деген сөздер алып тасталсын;</w:t>
      </w:r>
    </w:p>
    <w:bookmarkEnd w:id="229"/>
    <w:bookmarkStart w:name="z252" w:id="230"/>
    <w:p>
      <w:pPr>
        <w:spacing w:after="0"/>
        <w:ind w:left="0"/>
        <w:jc w:val="both"/>
      </w:pPr>
      <w:r>
        <w:rPr>
          <w:rFonts w:ascii="Times New Roman"/>
          <w:b w:val="false"/>
          <w:i w:val="false"/>
          <w:color w:val="000000"/>
          <w:sz w:val="28"/>
        </w:rPr>
        <w:t>
      реттік нөмірі 462-жолда:</w:t>
      </w:r>
    </w:p>
    <w:bookmarkEnd w:id="230"/>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"Салық және (немесе) өсiмпұлдар төлеу жөніндегі салық міндеттемесін орындау мерзімдерін өзгерту";</w:t>
      </w:r>
    </w:p>
    <w:p>
      <w:pPr>
        <w:spacing w:after="0"/>
        <w:ind w:left="0"/>
        <w:jc w:val="both"/>
      </w:pPr>
      <w:r>
        <w:rPr>
          <w:rFonts w:ascii="Times New Roman"/>
          <w:b w:val="false"/>
          <w:i w:val="false"/>
          <w:color w:val="000000"/>
          <w:sz w:val="28"/>
        </w:rPr>
        <w:t>
      6 және 7-бағандардағы ", ауданаралық салық басқармалары" деген сөздер алып тасталсын;</w:t>
      </w:r>
    </w:p>
    <w:bookmarkStart w:name="z29" w:id="231"/>
    <w:p>
      <w:pPr>
        <w:spacing w:after="0"/>
        <w:ind w:left="0"/>
        <w:jc w:val="both"/>
      </w:pPr>
      <w:r>
        <w:rPr>
          <w:rFonts w:ascii="Times New Roman"/>
          <w:b w:val="false"/>
          <w:i w:val="false"/>
          <w:color w:val="000000"/>
          <w:sz w:val="28"/>
        </w:rPr>
        <w:t>
      реттік нөмірлері 463, 464 және 465-жолдардың 6 және 7-бағандарындағы ", ауданаралық салық басқармалары" деген сөздер алып тасталсын;</w:t>
      </w:r>
    </w:p>
    <w:bookmarkEnd w:id="231"/>
    <w:bookmarkStart w:name="z253" w:id="232"/>
    <w:p>
      <w:pPr>
        <w:spacing w:after="0"/>
        <w:ind w:left="0"/>
        <w:jc w:val="both"/>
      </w:pPr>
      <w:r>
        <w:rPr>
          <w:rFonts w:ascii="Times New Roman"/>
          <w:b w:val="false"/>
          <w:i w:val="false"/>
          <w:color w:val="000000"/>
          <w:sz w:val="28"/>
        </w:rPr>
        <w:t>
      реттік нөмірі 466-жолда:</w:t>
      </w:r>
    </w:p>
    <w:bookmarkEnd w:id="232"/>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"Бухгалтерлердің кәсіби ұйымын аккредиттеу туралы куәлік беру, куәлікті қайта ресімдеу";</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w:t>
      </w:r>
    </w:p>
    <w:bookmarkStart w:name="z254" w:id="233"/>
    <w:p>
      <w:pPr>
        <w:spacing w:after="0"/>
        <w:ind w:left="0"/>
        <w:jc w:val="both"/>
      </w:pPr>
      <w:r>
        <w:rPr>
          <w:rFonts w:ascii="Times New Roman"/>
          <w:b w:val="false"/>
          <w:i w:val="false"/>
          <w:color w:val="000000"/>
          <w:sz w:val="28"/>
        </w:rPr>
        <w:t>
      реттік нөмірі 467-жолда:</w:t>
      </w:r>
    </w:p>
    <w:bookmarkEnd w:id="233"/>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"Бухгалтерлерді кәсіби сертификаттау бойынша ұйымдарды аккредиттеу туралы куәлік беру, куәлікті қайта ресімдеу";</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w:t>
      </w:r>
    </w:p>
    <w:bookmarkStart w:name="z255" w:id="234"/>
    <w:p>
      <w:pPr>
        <w:spacing w:after="0"/>
        <w:ind w:left="0"/>
        <w:jc w:val="both"/>
      </w:pPr>
      <w:r>
        <w:rPr>
          <w:rFonts w:ascii="Times New Roman"/>
          <w:b w:val="false"/>
          <w:i w:val="false"/>
          <w:color w:val="000000"/>
          <w:sz w:val="28"/>
        </w:rPr>
        <w:t>
      реттік нөмірі 468-жолда:</w:t>
      </w:r>
    </w:p>
    <w:bookmarkEnd w:id="234"/>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"Кәсіби аудиторлық ұйымдарды аккредиттеу туралы куәлік беру, куәлікті қайта ресімдеу";</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w:t>
      </w:r>
    </w:p>
    <w:bookmarkStart w:name="z256" w:id="235"/>
    <w:p>
      <w:pPr>
        <w:spacing w:after="0"/>
        <w:ind w:left="0"/>
        <w:jc w:val="both"/>
      </w:pPr>
      <w:r>
        <w:rPr>
          <w:rFonts w:ascii="Times New Roman"/>
          <w:b w:val="false"/>
          <w:i w:val="false"/>
          <w:color w:val="000000"/>
          <w:sz w:val="28"/>
        </w:rPr>
        <w:t>
      реттік нөмірі 471-жолда:</w:t>
      </w:r>
    </w:p>
    <w:bookmarkEnd w:id="235"/>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58" w:id="236"/>
    <w:p>
      <w:pPr>
        <w:spacing w:after="0"/>
        <w:ind w:left="0"/>
        <w:jc w:val="both"/>
      </w:pPr>
      <w:r>
        <w:rPr>
          <w:rFonts w:ascii="Times New Roman"/>
          <w:b w:val="false"/>
          <w:i w:val="false"/>
          <w:color w:val="000000"/>
          <w:sz w:val="28"/>
        </w:rPr>
        <w:t>
      реттік нөмірі 472-жолда:</w:t>
      </w:r>
    </w:p>
    <w:bookmarkEnd w:id="236"/>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57" w:id="237"/>
    <w:p>
      <w:pPr>
        <w:spacing w:after="0"/>
        <w:ind w:left="0"/>
        <w:jc w:val="both"/>
      </w:pPr>
      <w:r>
        <w:rPr>
          <w:rFonts w:ascii="Times New Roman"/>
          <w:b w:val="false"/>
          <w:i w:val="false"/>
          <w:color w:val="000000"/>
          <w:sz w:val="28"/>
        </w:rPr>
        <w:t>
      реттік нөмірі 473-жолда:</w:t>
      </w:r>
    </w:p>
    <w:bookmarkEnd w:id="237"/>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59" w:id="238"/>
    <w:p>
      <w:pPr>
        <w:spacing w:after="0"/>
        <w:ind w:left="0"/>
        <w:jc w:val="both"/>
      </w:pPr>
      <w:r>
        <w:rPr>
          <w:rFonts w:ascii="Times New Roman"/>
          <w:b w:val="false"/>
          <w:i w:val="false"/>
          <w:color w:val="000000"/>
          <w:sz w:val="28"/>
        </w:rPr>
        <w:t>
      реттік нөмірі 474-жолда:</w:t>
      </w:r>
    </w:p>
    <w:bookmarkEnd w:id="238"/>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60" w:id="239"/>
    <w:p>
      <w:pPr>
        <w:spacing w:after="0"/>
        <w:ind w:left="0"/>
        <w:jc w:val="both"/>
      </w:pPr>
      <w:r>
        <w:rPr>
          <w:rFonts w:ascii="Times New Roman"/>
          <w:b w:val="false"/>
          <w:i w:val="false"/>
          <w:color w:val="000000"/>
          <w:sz w:val="28"/>
        </w:rPr>
        <w:t>
      реттік нөмірі 475-жолда:</w:t>
      </w:r>
    </w:p>
    <w:bookmarkEnd w:id="239"/>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61" w:id="240"/>
    <w:p>
      <w:pPr>
        <w:spacing w:after="0"/>
        <w:ind w:left="0"/>
        <w:jc w:val="both"/>
      </w:pPr>
      <w:r>
        <w:rPr>
          <w:rFonts w:ascii="Times New Roman"/>
          <w:b w:val="false"/>
          <w:i w:val="false"/>
          <w:color w:val="000000"/>
          <w:sz w:val="28"/>
        </w:rPr>
        <w:t>
      реттік нөмірі 476-жолда:</w:t>
      </w:r>
    </w:p>
    <w:bookmarkEnd w:id="240"/>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62" w:id="241"/>
    <w:p>
      <w:pPr>
        <w:spacing w:after="0"/>
        <w:ind w:left="0"/>
        <w:jc w:val="both"/>
      </w:pPr>
      <w:r>
        <w:rPr>
          <w:rFonts w:ascii="Times New Roman"/>
          <w:b w:val="false"/>
          <w:i w:val="false"/>
          <w:color w:val="000000"/>
          <w:sz w:val="28"/>
        </w:rPr>
        <w:t>
      реттік нөмірі 477-жолда:</w:t>
      </w:r>
    </w:p>
    <w:bookmarkEnd w:id="241"/>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63" w:id="242"/>
    <w:p>
      <w:pPr>
        <w:spacing w:after="0"/>
        <w:ind w:left="0"/>
        <w:jc w:val="both"/>
      </w:pPr>
      <w:r>
        <w:rPr>
          <w:rFonts w:ascii="Times New Roman"/>
          <w:b w:val="false"/>
          <w:i w:val="false"/>
          <w:color w:val="000000"/>
          <w:sz w:val="28"/>
        </w:rPr>
        <w:t>
      реттік нөмірі 478-жолда:</w:t>
      </w:r>
    </w:p>
    <w:bookmarkEnd w:id="242"/>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64" w:id="243"/>
    <w:p>
      <w:pPr>
        <w:spacing w:after="0"/>
        <w:ind w:left="0"/>
        <w:jc w:val="both"/>
      </w:pPr>
      <w:r>
        <w:rPr>
          <w:rFonts w:ascii="Times New Roman"/>
          <w:b w:val="false"/>
          <w:i w:val="false"/>
          <w:color w:val="000000"/>
          <w:sz w:val="28"/>
        </w:rPr>
        <w:t>
      реттік нөмірі 479-жолда:</w:t>
      </w:r>
    </w:p>
    <w:bookmarkEnd w:id="243"/>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65" w:id="244"/>
    <w:p>
      <w:pPr>
        <w:spacing w:after="0"/>
        <w:ind w:left="0"/>
        <w:jc w:val="both"/>
      </w:pPr>
      <w:r>
        <w:rPr>
          <w:rFonts w:ascii="Times New Roman"/>
          <w:b w:val="false"/>
          <w:i w:val="false"/>
          <w:color w:val="000000"/>
          <w:sz w:val="28"/>
        </w:rPr>
        <w:t>
      реттік нөмірі 480-жолда:</w:t>
      </w:r>
    </w:p>
    <w:bookmarkEnd w:id="244"/>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w:t>
      </w:r>
    </w:p>
    <w:bookmarkStart w:name="z266" w:id="245"/>
    <w:p>
      <w:pPr>
        <w:spacing w:after="0"/>
        <w:ind w:left="0"/>
        <w:jc w:val="both"/>
      </w:pPr>
      <w:r>
        <w:rPr>
          <w:rFonts w:ascii="Times New Roman"/>
          <w:b w:val="false"/>
          <w:i w:val="false"/>
          <w:color w:val="000000"/>
          <w:sz w:val="28"/>
        </w:rPr>
        <w:t>
      реттік нөмірі 481-жолда:</w:t>
      </w:r>
    </w:p>
    <w:bookmarkEnd w:id="245"/>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w:t>
      </w:r>
    </w:p>
    <w:bookmarkStart w:name="z267" w:id="246"/>
    <w:p>
      <w:pPr>
        <w:spacing w:after="0"/>
        <w:ind w:left="0"/>
        <w:jc w:val="both"/>
      </w:pPr>
      <w:r>
        <w:rPr>
          <w:rFonts w:ascii="Times New Roman"/>
          <w:b w:val="false"/>
          <w:i w:val="false"/>
          <w:color w:val="000000"/>
          <w:sz w:val="28"/>
        </w:rPr>
        <w:t>
      реттік нөмірі 482-жолда:</w:t>
      </w:r>
    </w:p>
    <w:bookmarkEnd w:id="246"/>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w:t>
      </w:r>
    </w:p>
    <w:bookmarkStart w:name="z268" w:id="247"/>
    <w:p>
      <w:pPr>
        <w:spacing w:after="0"/>
        <w:ind w:left="0"/>
        <w:jc w:val="both"/>
      </w:pPr>
      <w:r>
        <w:rPr>
          <w:rFonts w:ascii="Times New Roman"/>
          <w:b w:val="false"/>
          <w:i w:val="false"/>
          <w:color w:val="000000"/>
          <w:sz w:val="28"/>
        </w:rPr>
        <w:t>
      реттік нөмірі 483-жолда:</w:t>
      </w:r>
    </w:p>
    <w:bookmarkEnd w:id="247"/>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69" w:id="248"/>
    <w:p>
      <w:pPr>
        <w:spacing w:after="0"/>
        <w:ind w:left="0"/>
        <w:jc w:val="both"/>
      </w:pPr>
      <w:r>
        <w:rPr>
          <w:rFonts w:ascii="Times New Roman"/>
          <w:b w:val="false"/>
          <w:i w:val="false"/>
          <w:color w:val="000000"/>
          <w:sz w:val="28"/>
        </w:rPr>
        <w:t>
      реттік нөмірі 484-жолда:</w:t>
      </w:r>
    </w:p>
    <w:bookmarkEnd w:id="248"/>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70" w:id="249"/>
    <w:p>
      <w:pPr>
        <w:spacing w:after="0"/>
        <w:ind w:left="0"/>
        <w:jc w:val="both"/>
      </w:pPr>
      <w:r>
        <w:rPr>
          <w:rFonts w:ascii="Times New Roman"/>
          <w:b w:val="false"/>
          <w:i w:val="false"/>
          <w:color w:val="000000"/>
          <w:sz w:val="28"/>
        </w:rPr>
        <w:t>
      реттік нөмірі 485-жолда:</w:t>
      </w:r>
    </w:p>
    <w:bookmarkEnd w:id="249"/>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71" w:id="250"/>
    <w:p>
      <w:pPr>
        <w:spacing w:after="0"/>
        <w:ind w:left="0"/>
        <w:jc w:val="both"/>
      </w:pPr>
      <w:r>
        <w:rPr>
          <w:rFonts w:ascii="Times New Roman"/>
          <w:b w:val="false"/>
          <w:i w:val="false"/>
          <w:color w:val="000000"/>
          <w:sz w:val="28"/>
        </w:rPr>
        <w:t>
      реттік нөмірі 486-жолда:</w:t>
      </w:r>
    </w:p>
    <w:bookmarkEnd w:id="250"/>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72" w:id="251"/>
    <w:p>
      <w:pPr>
        <w:spacing w:after="0"/>
        <w:ind w:left="0"/>
        <w:jc w:val="both"/>
      </w:pPr>
      <w:r>
        <w:rPr>
          <w:rFonts w:ascii="Times New Roman"/>
          <w:b w:val="false"/>
          <w:i w:val="false"/>
          <w:color w:val="000000"/>
          <w:sz w:val="28"/>
        </w:rPr>
        <w:t>
      реттік нөмірі 487-жолда:</w:t>
      </w:r>
    </w:p>
    <w:bookmarkEnd w:id="251"/>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73" w:id="252"/>
    <w:p>
      <w:pPr>
        <w:spacing w:after="0"/>
        <w:ind w:left="0"/>
        <w:jc w:val="both"/>
      </w:pPr>
      <w:r>
        <w:rPr>
          <w:rFonts w:ascii="Times New Roman"/>
          <w:b w:val="false"/>
          <w:i w:val="false"/>
          <w:color w:val="000000"/>
          <w:sz w:val="28"/>
        </w:rPr>
        <w:t>
      реттік нөмірі 488-жолда:</w:t>
      </w:r>
    </w:p>
    <w:bookmarkEnd w:id="252"/>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74" w:id="253"/>
    <w:p>
      <w:pPr>
        <w:spacing w:after="0"/>
        <w:ind w:left="0"/>
        <w:jc w:val="both"/>
      </w:pPr>
      <w:r>
        <w:rPr>
          <w:rFonts w:ascii="Times New Roman"/>
          <w:b w:val="false"/>
          <w:i w:val="false"/>
          <w:color w:val="000000"/>
          <w:sz w:val="28"/>
        </w:rPr>
        <w:t>
      реттік нөмірі 489-жолда:</w:t>
      </w:r>
    </w:p>
    <w:bookmarkEnd w:id="253"/>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75" w:id="254"/>
    <w:p>
      <w:pPr>
        <w:spacing w:after="0"/>
        <w:ind w:left="0"/>
        <w:jc w:val="both"/>
      </w:pPr>
      <w:r>
        <w:rPr>
          <w:rFonts w:ascii="Times New Roman"/>
          <w:b w:val="false"/>
          <w:i w:val="false"/>
          <w:color w:val="000000"/>
          <w:sz w:val="28"/>
        </w:rPr>
        <w:t>
      реттік нөмірі 490-жолда:</w:t>
      </w:r>
    </w:p>
    <w:bookmarkEnd w:id="254"/>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76" w:id="255"/>
    <w:p>
      <w:pPr>
        <w:spacing w:after="0"/>
        <w:ind w:left="0"/>
        <w:jc w:val="both"/>
      </w:pPr>
      <w:r>
        <w:rPr>
          <w:rFonts w:ascii="Times New Roman"/>
          <w:b w:val="false"/>
          <w:i w:val="false"/>
          <w:color w:val="000000"/>
          <w:sz w:val="28"/>
        </w:rPr>
        <w:t>
      реттік нөмірі 491-жолда:</w:t>
      </w:r>
    </w:p>
    <w:bookmarkEnd w:id="255"/>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77" w:id="256"/>
    <w:p>
      <w:pPr>
        <w:spacing w:after="0"/>
        <w:ind w:left="0"/>
        <w:jc w:val="both"/>
      </w:pPr>
      <w:r>
        <w:rPr>
          <w:rFonts w:ascii="Times New Roman"/>
          <w:b w:val="false"/>
          <w:i w:val="false"/>
          <w:color w:val="000000"/>
          <w:sz w:val="28"/>
        </w:rPr>
        <w:t>
      реттік нөмірі 492-жолда:</w:t>
      </w:r>
    </w:p>
    <w:bookmarkEnd w:id="256"/>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"Сақтандыру (қайта сақтандыру) ұйымын және (немесе) сақтандыру холдингін ерікті түрде қайта ұйымдастыруға рұқсат беру";</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78" w:id="257"/>
    <w:p>
      <w:pPr>
        <w:spacing w:after="0"/>
        <w:ind w:left="0"/>
        <w:jc w:val="both"/>
      </w:pPr>
      <w:r>
        <w:rPr>
          <w:rFonts w:ascii="Times New Roman"/>
          <w:b w:val="false"/>
          <w:i w:val="false"/>
          <w:color w:val="000000"/>
          <w:sz w:val="28"/>
        </w:rPr>
        <w:t>
      реттік нөмірі 493-жолда:</w:t>
      </w:r>
    </w:p>
    <w:bookmarkEnd w:id="257"/>
    <w:p>
      <w:pPr>
        <w:spacing w:after="0"/>
        <w:ind w:left="0"/>
        <w:jc w:val="both"/>
      </w:pPr>
      <w:r>
        <w:rPr>
          <w:rFonts w:ascii="Times New Roman"/>
          <w:b w:val="false"/>
          <w:i w:val="false"/>
          <w:color w:val="000000"/>
          <w:sz w:val="28"/>
        </w:rPr>
        <w:t>
      3-бағанда орыс тіліндегі мәтінге өзгеріс енгізілді, қазақ тіліндегі мәтін өзгермейді;</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79" w:id="258"/>
    <w:p>
      <w:pPr>
        <w:spacing w:after="0"/>
        <w:ind w:left="0"/>
        <w:jc w:val="both"/>
      </w:pPr>
      <w:r>
        <w:rPr>
          <w:rFonts w:ascii="Times New Roman"/>
          <w:b w:val="false"/>
          <w:i w:val="false"/>
          <w:color w:val="000000"/>
          <w:sz w:val="28"/>
        </w:rPr>
        <w:t>
      реттік нөмірі 494-жолда:</w:t>
      </w:r>
    </w:p>
    <w:bookmarkEnd w:id="258"/>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80" w:id="259"/>
    <w:p>
      <w:pPr>
        <w:spacing w:after="0"/>
        <w:ind w:left="0"/>
        <w:jc w:val="both"/>
      </w:pPr>
      <w:r>
        <w:rPr>
          <w:rFonts w:ascii="Times New Roman"/>
          <w:b w:val="false"/>
          <w:i w:val="false"/>
          <w:color w:val="000000"/>
          <w:sz w:val="28"/>
        </w:rPr>
        <w:t>
      реттік нөмірі 495-жолда:</w:t>
      </w:r>
    </w:p>
    <w:bookmarkEnd w:id="259"/>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81" w:id="260"/>
    <w:p>
      <w:pPr>
        <w:spacing w:after="0"/>
        <w:ind w:left="0"/>
        <w:jc w:val="both"/>
      </w:pPr>
      <w:r>
        <w:rPr>
          <w:rFonts w:ascii="Times New Roman"/>
          <w:b w:val="false"/>
          <w:i w:val="false"/>
          <w:color w:val="000000"/>
          <w:sz w:val="28"/>
        </w:rPr>
        <w:t>
      реттік нөмірі 497-жолда:</w:t>
      </w:r>
    </w:p>
    <w:bookmarkEnd w:id="260"/>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аумақтық филиалдары";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"Қағаз түрінде";</w:t>
      </w:r>
    </w:p>
    <w:bookmarkStart w:name="z283" w:id="261"/>
    <w:p>
      <w:pPr>
        <w:spacing w:after="0"/>
        <w:ind w:left="0"/>
        <w:jc w:val="both"/>
      </w:pPr>
      <w:r>
        <w:rPr>
          <w:rFonts w:ascii="Times New Roman"/>
          <w:b w:val="false"/>
          <w:i w:val="false"/>
          <w:color w:val="000000"/>
          <w:sz w:val="28"/>
        </w:rPr>
        <w:t>
      реттік нөмірі 500-жолда:</w:t>
      </w:r>
    </w:p>
    <w:bookmarkEnd w:id="261"/>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w:t>
      </w:r>
    </w:p>
    <w:bookmarkStart w:name="z282" w:id="262"/>
    <w:p>
      <w:pPr>
        <w:spacing w:after="0"/>
        <w:ind w:left="0"/>
        <w:jc w:val="both"/>
      </w:pPr>
      <w:r>
        <w:rPr>
          <w:rFonts w:ascii="Times New Roman"/>
          <w:b w:val="false"/>
          <w:i w:val="false"/>
          <w:color w:val="000000"/>
          <w:sz w:val="28"/>
        </w:rPr>
        <w:t>
      реттік нөмірі 501-жолда:</w:t>
      </w:r>
    </w:p>
    <w:bookmarkEnd w:id="262"/>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w:t>
      </w:r>
    </w:p>
    <w:bookmarkStart w:name="z284" w:id="263"/>
    <w:p>
      <w:pPr>
        <w:spacing w:after="0"/>
        <w:ind w:left="0"/>
        <w:jc w:val="both"/>
      </w:pPr>
      <w:r>
        <w:rPr>
          <w:rFonts w:ascii="Times New Roman"/>
          <w:b w:val="false"/>
          <w:i w:val="false"/>
          <w:color w:val="000000"/>
          <w:sz w:val="28"/>
        </w:rPr>
        <w:t>
      реттік нөмірі 502-жолда:</w:t>
      </w:r>
    </w:p>
    <w:bookmarkEnd w:id="263"/>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85" w:id="264"/>
    <w:p>
      <w:pPr>
        <w:spacing w:after="0"/>
        <w:ind w:left="0"/>
        <w:jc w:val="both"/>
      </w:pPr>
      <w:r>
        <w:rPr>
          <w:rFonts w:ascii="Times New Roman"/>
          <w:b w:val="false"/>
          <w:i w:val="false"/>
          <w:color w:val="000000"/>
          <w:sz w:val="28"/>
        </w:rPr>
        <w:t>
      реттік нөмірі 503-жолда:</w:t>
      </w:r>
    </w:p>
    <w:bookmarkEnd w:id="264"/>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86" w:id="265"/>
    <w:p>
      <w:pPr>
        <w:spacing w:after="0"/>
        <w:ind w:left="0"/>
        <w:jc w:val="both"/>
      </w:pPr>
      <w:r>
        <w:rPr>
          <w:rFonts w:ascii="Times New Roman"/>
          <w:b w:val="false"/>
          <w:i w:val="false"/>
          <w:color w:val="000000"/>
          <w:sz w:val="28"/>
        </w:rPr>
        <w:t>
      реттік нөмірі 504-жолда:</w:t>
      </w:r>
    </w:p>
    <w:bookmarkEnd w:id="265"/>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87" w:id="266"/>
    <w:p>
      <w:pPr>
        <w:spacing w:after="0"/>
        <w:ind w:left="0"/>
        <w:jc w:val="both"/>
      </w:pPr>
      <w:r>
        <w:rPr>
          <w:rFonts w:ascii="Times New Roman"/>
          <w:b w:val="false"/>
          <w:i w:val="false"/>
          <w:color w:val="000000"/>
          <w:sz w:val="28"/>
        </w:rPr>
        <w:t>
      реттік нөмірі 505-жолда:</w:t>
      </w:r>
    </w:p>
    <w:bookmarkEnd w:id="266"/>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88" w:id="267"/>
    <w:p>
      <w:pPr>
        <w:spacing w:after="0"/>
        <w:ind w:left="0"/>
        <w:jc w:val="both"/>
      </w:pPr>
      <w:r>
        <w:rPr>
          <w:rFonts w:ascii="Times New Roman"/>
          <w:b w:val="false"/>
          <w:i w:val="false"/>
          <w:color w:val="000000"/>
          <w:sz w:val="28"/>
        </w:rPr>
        <w:t>
      реттік нөмірі 506-жолда:</w:t>
      </w:r>
    </w:p>
    <w:bookmarkEnd w:id="267"/>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89" w:id="268"/>
    <w:p>
      <w:pPr>
        <w:spacing w:after="0"/>
        <w:ind w:left="0"/>
        <w:jc w:val="both"/>
      </w:pPr>
      <w:r>
        <w:rPr>
          <w:rFonts w:ascii="Times New Roman"/>
          <w:b w:val="false"/>
          <w:i w:val="false"/>
          <w:color w:val="000000"/>
          <w:sz w:val="28"/>
        </w:rPr>
        <w:t>
      реттік нөмірі 507-жолда:</w:t>
      </w:r>
    </w:p>
    <w:bookmarkEnd w:id="268"/>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"Акцияларды орналастыру қорытындылары туралы есепті бекіту";</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w:t>
      </w:r>
    </w:p>
    <w:bookmarkStart w:name="z290" w:id="269"/>
    <w:p>
      <w:pPr>
        <w:spacing w:after="0"/>
        <w:ind w:left="0"/>
        <w:jc w:val="both"/>
      </w:pPr>
      <w:r>
        <w:rPr>
          <w:rFonts w:ascii="Times New Roman"/>
          <w:b w:val="false"/>
          <w:i w:val="false"/>
          <w:color w:val="000000"/>
          <w:sz w:val="28"/>
        </w:rPr>
        <w:t>
      реттік нөмірі 508-жолда:</w:t>
      </w:r>
    </w:p>
    <w:bookmarkEnd w:id="269"/>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"Облигацияларды орналастыру қорытындылары туралы есепті бекіту";</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w:t>
      </w:r>
    </w:p>
    <w:bookmarkStart w:name="z291" w:id="270"/>
    <w:p>
      <w:pPr>
        <w:spacing w:after="0"/>
        <w:ind w:left="0"/>
        <w:jc w:val="both"/>
      </w:pPr>
      <w:r>
        <w:rPr>
          <w:rFonts w:ascii="Times New Roman"/>
          <w:b w:val="false"/>
          <w:i w:val="false"/>
          <w:color w:val="000000"/>
          <w:sz w:val="28"/>
        </w:rPr>
        <w:t>
      реттік нөмірі 509-жолда:</w:t>
      </w:r>
    </w:p>
    <w:bookmarkEnd w:id="270"/>
    <w:p>
      <w:pPr>
        <w:spacing w:after="0"/>
        <w:ind w:left="0"/>
        <w:jc w:val="both"/>
      </w:pPr>
      <w:r>
        <w:rPr>
          <w:rFonts w:ascii="Times New Roman"/>
          <w:b w:val="false"/>
          <w:i w:val="false"/>
          <w:color w:val="000000"/>
          <w:sz w:val="28"/>
        </w:rPr>
        <w:t>
      4-баған мынадай редакцияда жазылсын:</w:t>
      </w:r>
    </w:p>
    <w:p>
      <w:pPr>
        <w:spacing w:after="0"/>
        <w:ind w:left="0"/>
        <w:jc w:val="both"/>
      </w:pPr>
      <w:r>
        <w:rPr>
          <w:rFonts w:ascii="Times New Roman"/>
          <w:b w:val="false"/>
          <w:i w:val="false"/>
          <w:color w:val="000000"/>
          <w:sz w:val="28"/>
        </w:rPr>
        <w:t>
      "Жеке тұлғалар";</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92" w:id="271"/>
    <w:p>
      <w:pPr>
        <w:spacing w:after="0"/>
        <w:ind w:left="0"/>
        <w:jc w:val="both"/>
      </w:pPr>
      <w:r>
        <w:rPr>
          <w:rFonts w:ascii="Times New Roman"/>
          <w:b w:val="false"/>
          <w:i w:val="false"/>
          <w:color w:val="000000"/>
          <w:sz w:val="28"/>
        </w:rPr>
        <w:t>
      реттік нөмірі 510-жолда:</w:t>
      </w:r>
    </w:p>
    <w:bookmarkEnd w:id="271"/>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93" w:id="272"/>
    <w:p>
      <w:pPr>
        <w:spacing w:after="0"/>
        <w:ind w:left="0"/>
        <w:jc w:val="both"/>
      </w:pPr>
      <w:r>
        <w:rPr>
          <w:rFonts w:ascii="Times New Roman"/>
          <w:b w:val="false"/>
          <w:i w:val="false"/>
          <w:color w:val="000000"/>
          <w:sz w:val="28"/>
        </w:rPr>
        <w:t>
      реттік нөмірі 511-жолда:</w:t>
      </w:r>
    </w:p>
    <w:bookmarkEnd w:id="272"/>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"Инвестициялық пай қорларының пайларын орналастыру қорытындылары туралы есепті бекіту";</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w:t>
      </w:r>
    </w:p>
    <w:bookmarkStart w:name="z294" w:id="273"/>
    <w:p>
      <w:pPr>
        <w:spacing w:after="0"/>
        <w:ind w:left="0"/>
        <w:jc w:val="both"/>
      </w:pPr>
      <w:r>
        <w:rPr>
          <w:rFonts w:ascii="Times New Roman"/>
          <w:b w:val="false"/>
          <w:i w:val="false"/>
          <w:color w:val="000000"/>
          <w:sz w:val="28"/>
        </w:rPr>
        <w:t>
      реттік нөмірі 513-жолда:</w:t>
      </w:r>
    </w:p>
    <w:bookmarkEnd w:id="273"/>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95" w:id="274"/>
    <w:p>
      <w:pPr>
        <w:spacing w:after="0"/>
        <w:ind w:left="0"/>
        <w:jc w:val="both"/>
      </w:pPr>
      <w:r>
        <w:rPr>
          <w:rFonts w:ascii="Times New Roman"/>
          <w:b w:val="false"/>
          <w:i w:val="false"/>
          <w:color w:val="000000"/>
          <w:sz w:val="28"/>
        </w:rPr>
        <w:t>
      реттік нөмірі 514-жолда:</w:t>
      </w:r>
    </w:p>
    <w:bookmarkEnd w:id="274"/>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296" w:id="275"/>
    <w:p>
      <w:pPr>
        <w:spacing w:after="0"/>
        <w:ind w:left="0"/>
        <w:jc w:val="both"/>
      </w:pPr>
      <w:r>
        <w:rPr>
          <w:rFonts w:ascii="Times New Roman"/>
          <w:b w:val="false"/>
          <w:i w:val="false"/>
          <w:color w:val="000000"/>
          <w:sz w:val="28"/>
        </w:rPr>
        <w:t>
      реттік нөмірі 515-жолда:</w:t>
      </w:r>
    </w:p>
    <w:bookmarkEnd w:id="275"/>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w:t>
      </w:r>
    </w:p>
    <w:bookmarkStart w:name="z297" w:id="276"/>
    <w:p>
      <w:pPr>
        <w:spacing w:after="0"/>
        <w:ind w:left="0"/>
        <w:jc w:val="both"/>
      </w:pPr>
      <w:r>
        <w:rPr>
          <w:rFonts w:ascii="Times New Roman"/>
          <w:b w:val="false"/>
          <w:i w:val="false"/>
          <w:color w:val="000000"/>
          <w:sz w:val="28"/>
        </w:rPr>
        <w:t>
      реттік нөмірі 516-жолда:</w:t>
      </w:r>
    </w:p>
    <w:bookmarkEnd w:id="276"/>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w:t>
      </w:r>
    </w:p>
    <w:bookmarkStart w:name="z298" w:id="277"/>
    <w:p>
      <w:pPr>
        <w:spacing w:after="0"/>
        <w:ind w:left="0"/>
        <w:jc w:val="both"/>
      </w:pPr>
      <w:r>
        <w:rPr>
          <w:rFonts w:ascii="Times New Roman"/>
          <w:b w:val="false"/>
          <w:i w:val="false"/>
          <w:color w:val="000000"/>
          <w:sz w:val="28"/>
        </w:rPr>
        <w:t>
      реттік нөмірі 518-жолда:</w:t>
      </w:r>
    </w:p>
    <w:bookmarkEnd w:id="277"/>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w:t>
      </w:r>
    </w:p>
    <w:bookmarkStart w:name="z299" w:id="278"/>
    <w:p>
      <w:pPr>
        <w:spacing w:after="0"/>
        <w:ind w:left="0"/>
        <w:jc w:val="both"/>
      </w:pPr>
      <w:r>
        <w:rPr>
          <w:rFonts w:ascii="Times New Roman"/>
          <w:b w:val="false"/>
          <w:i w:val="false"/>
          <w:color w:val="000000"/>
          <w:sz w:val="28"/>
        </w:rPr>
        <w:t>
      реттік нөмірі 519-жолда:</w:t>
      </w:r>
    </w:p>
    <w:bookmarkEnd w:id="278"/>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300" w:id="279"/>
    <w:p>
      <w:pPr>
        <w:spacing w:after="0"/>
        <w:ind w:left="0"/>
        <w:jc w:val="both"/>
      </w:pPr>
      <w:r>
        <w:rPr>
          <w:rFonts w:ascii="Times New Roman"/>
          <w:b w:val="false"/>
          <w:i w:val="false"/>
          <w:color w:val="000000"/>
          <w:sz w:val="28"/>
        </w:rPr>
        <w:t>
      реттік нөмірі 520-жолда:</w:t>
      </w:r>
    </w:p>
    <w:bookmarkEnd w:id="279"/>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301" w:id="280"/>
    <w:p>
      <w:pPr>
        <w:spacing w:after="0"/>
        <w:ind w:left="0"/>
        <w:jc w:val="both"/>
      </w:pPr>
      <w:r>
        <w:rPr>
          <w:rFonts w:ascii="Times New Roman"/>
          <w:b w:val="false"/>
          <w:i w:val="false"/>
          <w:color w:val="000000"/>
          <w:sz w:val="28"/>
        </w:rPr>
        <w:t>
      реттік нөмірі 522-жолда:</w:t>
      </w:r>
    </w:p>
    <w:bookmarkEnd w:id="280"/>
    <w:p>
      <w:pPr>
        <w:spacing w:after="0"/>
        <w:ind w:left="0"/>
        <w:jc w:val="both"/>
      </w:pPr>
      <w:r>
        <w:rPr>
          <w:rFonts w:ascii="Times New Roman"/>
          <w:b w:val="false"/>
          <w:i w:val="false"/>
          <w:color w:val="000000"/>
          <w:sz w:val="28"/>
        </w:rPr>
        <w:t>
      3-бағанда орыс тіліндегі мәтінге өзгерістер енгізілген, қазақ тіліндегі мәтін өзгермейді;</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 "электрондық үкіметтің" веб-порталы";</w:t>
      </w:r>
    </w:p>
    <w:bookmarkStart w:name="z302" w:id="281"/>
    <w:p>
      <w:pPr>
        <w:spacing w:after="0"/>
        <w:ind w:left="0"/>
        <w:jc w:val="both"/>
      </w:pPr>
      <w:r>
        <w:rPr>
          <w:rFonts w:ascii="Times New Roman"/>
          <w:b w:val="false"/>
          <w:i w:val="false"/>
          <w:color w:val="000000"/>
          <w:sz w:val="28"/>
        </w:rPr>
        <w:t>
      реттік нөмірі 524-жолда:</w:t>
      </w:r>
    </w:p>
    <w:bookmarkEnd w:id="281"/>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w:t>
      </w:r>
    </w:p>
    <w:bookmarkStart w:name="z303" w:id="282"/>
    <w:p>
      <w:pPr>
        <w:spacing w:after="0"/>
        <w:ind w:left="0"/>
        <w:jc w:val="both"/>
      </w:pPr>
      <w:r>
        <w:rPr>
          <w:rFonts w:ascii="Times New Roman"/>
          <w:b w:val="false"/>
          <w:i w:val="false"/>
          <w:color w:val="000000"/>
          <w:sz w:val="28"/>
        </w:rPr>
        <w:t>
      реттік нөмірі 525-жолда:</w:t>
      </w:r>
    </w:p>
    <w:bookmarkEnd w:id="282"/>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"ҰБ";</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"ҰБ орталық аппараты";</w:t>
      </w:r>
    </w:p>
    <w:bookmarkStart w:name="z304" w:id="283"/>
    <w:p>
      <w:pPr>
        <w:spacing w:after="0"/>
        <w:ind w:left="0"/>
        <w:jc w:val="both"/>
      </w:pPr>
      <w:r>
        <w:rPr>
          <w:rFonts w:ascii="Times New Roman"/>
          <w:b w:val="false"/>
          <w:i w:val="false"/>
          <w:color w:val="000000"/>
          <w:sz w:val="28"/>
        </w:rPr>
        <w:t>
      реттік нөмірі 531-жолдың 6 және 7-бағандары мынадай редакцияда жазылсын:</w:t>
      </w:r>
    </w:p>
    <w:bookmarkEnd w:id="283"/>
    <w:p>
      <w:pPr>
        <w:spacing w:after="0"/>
        <w:ind w:left="0"/>
        <w:jc w:val="both"/>
      </w:pPr>
      <w:r>
        <w:rPr>
          <w:rFonts w:ascii="Times New Roman"/>
          <w:b w:val="false"/>
          <w:i w:val="false"/>
          <w:color w:val="000000"/>
          <w:sz w:val="28"/>
        </w:rPr>
        <w:t>
      "Қаржыминінің Кедендік бақылау комитеті, Кедендік бақылау департаменттері және кедендер";</w:t>
      </w:r>
    </w:p>
    <w:bookmarkStart w:name="z30" w:id="284"/>
    <w:p>
      <w:pPr>
        <w:spacing w:after="0"/>
        <w:ind w:left="0"/>
        <w:jc w:val="both"/>
      </w:pPr>
      <w:r>
        <w:rPr>
          <w:rFonts w:ascii="Times New Roman"/>
          <w:b w:val="false"/>
          <w:i w:val="false"/>
          <w:color w:val="000000"/>
          <w:sz w:val="28"/>
        </w:rPr>
        <w:t>
      мынадай мазмұндағы реттік нөмірлері 536-1, 536-2, 536-3, 536-4, 536-5, 536-6, 536-7, 536-8 және 536-9-жолдармен толықтырылсын:</w:t>
      </w:r>
    </w:p>
    <w:bookmarkEnd w:id="2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gridCol w:w="3321"/>
        <w:gridCol w:w="3016"/>
        <w:gridCol w:w="871"/>
        <w:gridCol w:w="302"/>
        <w:gridCol w:w="871"/>
        <w:gridCol w:w="1060"/>
        <w:gridCol w:w="303"/>
        <w:gridCol w:w="493"/>
      </w:tblGrid>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01801012</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тасымалдаудың жол-көлік құралын тауарларды кедендік пломбалармен және мөрлермен тасымалдауға жіберу туралы куәлік беру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Кедендік бақылау комитеті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департаменттері және кедендер</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тасымалдаудың жол-көлік құралын жүкті кедендік пломбалармен және мөрлермен тасымалдауға жіберу туралы куәлік беру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Кедендік бақылау комитеті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департаменттері және кедендер</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тізіліміне енгізу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Кедендік бақылау комитеті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департаменттері және кедендер</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01801015</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тізіліміне енгізу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Кедендік бақылау комитеті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департаменттері және кедендер</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01801016</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қоймалар иелерінің тізіліміне енгізу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Кедендік бақылау комитеті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Кедендік бақылау комитеті</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01801017</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дүкені иелерінің тізіліміне енгізу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Кедендік бақылау комитеті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департаменттері және кедендер</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01801018</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тауарларды сақтау қоймалары иелерінің тізіліміне енгізу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Кедендік бақылау комитеті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департаменттері және кедендер</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01801019</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төленуін қамтамасыз етуді тіркеу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Кедендік бақылау комитеті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департаменттері және кедендер</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01801020</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төлеу мерзімін өзгерту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Кедендік бақылау комитеті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департаменттері және кедендер</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05" w:id="285"/>
    <w:p>
      <w:pPr>
        <w:spacing w:after="0"/>
        <w:ind w:left="0"/>
        <w:jc w:val="both"/>
      </w:pPr>
      <w:r>
        <w:rPr>
          <w:rFonts w:ascii="Times New Roman"/>
          <w:b w:val="false"/>
          <w:i w:val="false"/>
          <w:color w:val="000000"/>
          <w:sz w:val="28"/>
        </w:rPr>
        <w:t>
      реттік нөмірі 537-жолда:</w:t>
      </w:r>
    </w:p>
    <w:bookmarkEnd w:id="285"/>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"ІІМ, облыстардың, Астана және Алматы ққ. көліктегі ІІД, қалалық, аудандық ішкі істер органдарының лицензия рұқсат беру жүйесінің бөлімшелері,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306" w:id="286"/>
    <w:p>
      <w:pPr>
        <w:spacing w:after="0"/>
        <w:ind w:left="0"/>
        <w:jc w:val="both"/>
      </w:pPr>
      <w:r>
        <w:rPr>
          <w:rFonts w:ascii="Times New Roman"/>
          <w:b w:val="false"/>
          <w:i w:val="false"/>
          <w:color w:val="000000"/>
          <w:sz w:val="28"/>
        </w:rPr>
        <w:t>
      реттік нөмірі 538-жолда:</w:t>
      </w:r>
    </w:p>
    <w:bookmarkEnd w:id="286"/>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"ІІМ, облыстардың, Астана және Алматы ққ. көліктегі ІІД, лицензиялық-рұқсат беру жүйесінің бөлімшелері,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p>
      <w:pPr>
        <w:spacing w:after="0"/>
        <w:ind w:left="0"/>
        <w:jc w:val="both"/>
      </w:pPr>
      <w:r>
        <w:rPr>
          <w:rFonts w:ascii="Times New Roman"/>
          <w:b w:val="false"/>
          <w:i w:val="false"/>
          <w:color w:val="000000"/>
          <w:sz w:val="28"/>
        </w:rPr>
        <w:t>
      реттік нөмірі 542 жолдың 3-бағаны мынадай редакцияда жазылсын:</w:t>
      </w:r>
    </w:p>
    <w:p>
      <w:pPr>
        <w:spacing w:after="0"/>
        <w:ind w:left="0"/>
        <w:jc w:val="both"/>
      </w:pPr>
      <w:r>
        <w:rPr>
          <w:rFonts w:ascii="Times New Roman"/>
          <w:b w:val="false"/>
          <w:i w:val="false"/>
          <w:color w:val="000000"/>
          <w:sz w:val="28"/>
        </w:rPr>
        <w:t>
      "Ақпаратты жасырын алуға арналған арнайы техникалық құралдарды Кеден одағының кедендік аумағына әкелуге және Кеден одағының кедендік аумағынан әкетуге қорытынды (рұқсат беретiн құжат) беру";</w:t>
      </w:r>
    </w:p>
    <w:bookmarkStart w:name="z307" w:id="287"/>
    <w:p>
      <w:pPr>
        <w:spacing w:after="0"/>
        <w:ind w:left="0"/>
        <w:jc w:val="both"/>
      </w:pPr>
      <w:r>
        <w:rPr>
          <w:rFonts w:ascii="Times New Roman"/>
          <w:b w:val="false"/>
          <w:i w:val="false"/>
          <w:color w:val="000000"/>
          <w:sz w:val="28"/>
        </w:rPr>
        <w:t>
      реттік нөмірі 543 жолдың 3-бағаны мынадай редакцияда жазылсын:</w:t>
      </w:r>
    </w:p>
    <w:bookmarkEnd w:id="287"/>
    <w:p>
      <w:pPr>
        <w:spacing w:after="0"/>
        <w:ind w:left="0"/>
        <w:jc w:val="both"/>
      </w:pPr>
      <w:r>
        <w:rPr>
          <w:rFonts w:ascii="Times New Roman"/>
          <w:b w:val="false"/>
          <w:i w:val="false"/>
          <w:color w:val="000000"/>
          <w:sz w:val="28"/>
        </w:rPr>
        <w:t>
      "Шифрлау (криптографиялық) құралдарын Кеден одағының кедендік аумағына әкелуге және Кеден одағының кедендік аумағынан әкетуге қорытынды (рұқсат беретiн құжат) беру";</w:t>
      </w:r>
    </w:p>
    <w:bookmarkStart w:name="z31" w:id="288"/>
    <w:p>
      <w:pPr>
        <w:spacing w:after="0"/>
        <w:ind w:left="0"/>
        <w:jc w:val="both"/>
      </w:pPr>
      <w:r>
        <w:rPr>
          <w:rFonts w:ascii="Times New Roman"/>
          <w:b w:val="false"/>
          <w:i w:val="false"/>
          <w:color w:val="000000"/>
          <w:sz w:val="28"/>
        </w:rPr>
        <w:t>
      мынадай мазмұндағы реттік нөмірлері 544-1, 544-2, 544-3, 544-4, 544-5, 544-6, 544-7, 544-8, 544-9, 544-10 және 544-11-жолдармен толықтырылсын:</w:t>
      </w:r>
    </w:p>
    <w:bookmarkEnd w:id="2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509"/>
        <w:gridCol w:w="3519"/>
        <w:gridCol w:w="657"/>
        <w:gridCol w:w="228"/>
        <w:gridCol w:w="704"/>
        <w:gridCol w:w="2077"/>
        <w:gridCol w:w="228"/>
        <w:gridCol w:w="533"/>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криминалистік талаптарға сәйкестігіне қорытынды беру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аумақтық бөлімшелері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аумақтық бөлімшелері</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азаматтық және қызметтік қару мен оның патрондарын комиссиялық сатуға жолдама беру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аумақтық бөлімшелері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аумақтық бөлімшелері</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аумақтық бөлімшелері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аумақтық бөлімшелері, "электрондық үкімет тің" веб-порталы</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азаматтық қару мен оның патрондарын сатып алуға, сақтауға, сақтау мен алып жүруге, тасымалдауға рұқсат беру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аумақтық бөлімшелері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аумақтық бөлімшелері, "электрондық үкімет тің" веб-порталы</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жарылғыш материалдарды сатып алуға, сақтауға рұқсат беру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аумақтық бөлімшелері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аумақтық бөлімшелері, "электрондық үкімет тің" веб-порталы</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оларды қолданып жасалған бұйымдарды сақтауға рұқсат беру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аумақтық бөлімшелері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аумақтық бөлімшелері, "электрондық үкімет тің" веб-порталы</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атыс тирлері (атыс орындары) мен стенділерін ашуға рұқсат беру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аумақтық бөлімшелері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аумақтық бөлімшелері, "электрондық үкімет тің" веб-порталы</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құрайтын мәліметтерді техникалық, оның ішінде криптографиялық, қорғау құралдарына сертификат беру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психотроптық заттар мен прекурсорлар айналымына байланысты қызметке лицензия беру, қайта ресімдеу, лицензияның телнұсқаларын беру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аумақтық бөлімшелері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аумақтық бөлімшелері</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бар тауарлардың экспорты мен импортына лицензия беру, қайта ресімдеу, лицензияның телнұсқаларын беру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аумақтық бөлімшелері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аумақтық бөлімшелері</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 мен прекурсорларды әкелуге, әкетуге және транзиттеуге рұқсат беру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аумақтық бөлімшелері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аумақтық бөлімшелері</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08" w:id="289"/>
    <w:p>
      <w:pPr>
        <w:spacing w:after="0"/>
        <w:ind w:left="0"/>
        <w:jc w:val="both"/>
      </w:pPr>
      <w:r>
        <w:rPr>
          <w:rFonts w:ascii="Times New Roman"/>
          <w:b w:val="false"/>
          <w:i w:val="false"/>
          <w:color w:val="000000"/>
          <w:sz w:val="28"/>
        </w:rPr>
        <w:t>
      реттік нөмірлері 545 және 546-жолдардың 6-бағаны мынадай редакцияда жазылсын:</w:t>
      </w:r>
    </w:p>
    <w:bookmarkEnd w:id="289"/>
    <w:p>
      <w:pPr>
        <w:spacing w:after="0"/>
        <w:ind w:left="0"/>
        <w:jc w:val="both"/>
      </w:pPr>
      <w:r>
        <w:rPr>
          <w:rFonts w:ascii="Times New Roman"/>
          <w:b w:val="false"/>
          <w:i w:val="false"/>
          <w:color w:val="000000"/>
          <w:sz w:val="28"/>
        </w:rPr>
        <w:t>
      "БП ҚСАЕК, БП ҚСАЕК аумақтық басқармалары";</w:t>
      </w:r>
    </w:p>
    <w:p>
      <w:pPr>
        <w:spacing w:after="0"/>
        <w:ind w:left="0"/>
        <w:jc w:val="both"/>
      </w:pPr>
      <w:r>
        <w:rPr>
          <w:rFonts w:ascii="Times New Roman"/>
          <w:b w:val="false"/>
          <w:i w:val="false"/>
          <w:color w:val="000000"/>
          <w:sz w:val="28"/>
        </w:rPr>
        <w:t>
      реттік нөмірі 547-жолда:</w:t>
      </w:r>
    </w:p>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"Ақпаратты криптографиялық қорғау құралдарына және тауарларды жедел-іздестіру іс-шараларын жүргізуге арналған арнайы техникалық құралдарға жатқызу тұрғысынан техникалық зерттеу жүргізу";</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"ҰҚК, "электрондық үкіметтің" веб-порталы";</w:t>
      </w:r>
    </w:p>
    <w:bookmarkStart w:name="z32" w:id="290"/>
    <w:p>
      <w:pPr>
        <w:spacing w:after="0"/>
        <w:ind w:left="0"/>
        <w:jc w:val="both"/>
      </w:pPr>
      <w:r>
        <w:rPr>
          <w:rFonts w:ascii="Times New Roman"/>
          <w:b w:val="false"/>
          <w:i w:val="false"/>
          <w:color w:val="000000"/>
          <w:sz w:val="28"/>
        </w:rPr>
        <w:t>
      реттік нөмірі 548-жол алып тасталсын;</w:t>
      </w:r>
    </w:p>
    <w:bookmarkEnd w:id="290"/>
    <w:bookmarkStart w:name="z309" w:id="291"/>
    <w:p>
      <w:pPr>
        <w:spacing w:after="0"/>
        <w:ind w:left="0"/>
        <w:jc w:val="both"/>
      </w:pPr>
      <w:r>
        <w:rPr>
          <w:rFonts w:ascii="Times New Roman"/>
          <w:b w:val="false"/>
          <w:i w:val="false"/>
          <w:color w:val="000000"/>
          <w:sz w:val="28"/>
        </w:rPr>
        <w:t>
      реттік нөмірі 549-жолдың 3-бағаны мынадай редакцияда жазылсын:</w:t>
      </w:r>
    </w:p>
    <w:bookmarkEnd w:id="291"/>
    <w:p>
      <w:pPr>
        <w:spacing w:after="0"/>
        <w:ind w:left="0"/>
        <w:jc w:val="both"/>
      </w:pPr>
      <w:r>
        <w:rPr>
          <w:rFonts w:ascii="Times New Roman"/>
          <w:b w:val="false"/>
          <w:i w:val="false"/>
          <w:color w:val="000000"/>
          <w:sz w:val="28"/>
        </w:rPr>
        <w:t>
      "Шифрлау (криптографиялық) құралдарын қамтитын тауарлардың (өнімдердің) сипаттамасы туралы нотификацияларды тіркеу";</w:t>
      </w:r>
    </w:p>
    <w:bookmarkStart w:name="z310" w:id="292"/>
    <w:p>
      <w:pPr>
        <w:spacing w:after="0"/>
        <w:ind w:left="0"/>
        <w:jc w:val="both"/>
      </w:pPr>
      <w:r>
        <w:rPr>
          <w:rFonts w:ascii="Times New Roman"/>
          <w:b w:val="false"/>
          <w:i w:val="false"/>
          <w:color w:val="000000"/>
          <w:sz w:val="28"/>
        </w:rPr>
        <w:t>
      реттік нөмірі 552-жолдың 4-бағаны мынадай редакцияда жазылсын:</w:t>
      </w:r>
    </w:p>
    <w:bookmarkEnd w:id="292"/>
    <w:p>
      <w:pPr>
        <w:spacing w:after="0"/>
        <w:ind w:left="0"/>
        <w:jc w:val="both"/>
      </w:pPr>
      <w:r>
        <w:rPr>
          <w:rFonts w:ascii="Times New Roman"/>
          <w:b w:val="false"/>
          <w:i w:val="false"/>
          <w:color w:val="000000"/>
          <w:sz w:val="28"/>
        </w:rPr>
        <w:t>
      "Жеке және заңды тұлғалар";</w:t>
      </w:r>
    </w:p>
    <w:bookmarkStart w:name="z33" w:id="293"/>
    <w:p>
      <w:pPr>
        <w:spacing w:after="0"/>
        <w:ind w:left="0"/>
        <w:jc w:val="both"/>
      </w:pPr>
      <w:r>
        <w:rPr>
          <w:rFonts w:ascii="Times New Roman"/>
          <w:b w:val="false"/>
          <w:i w:val="false"/>
          <w:color w:val="000000"/>
          <w:sz w:val="28"/>
        </w:rPr>
        <w:t>
      мынадай мазмұндағы реттік нөмірлері 553-1, 553-2, 553-3 және 553-4-жолдармен толықтырылсын:</w:t>
      </w:r>
    </w:p>
    <w:bookmarkEnd w:id="2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2583"/>
        <w:gridCol w:w="4444"/>
        <w:gridCol w:w="677"/>
        <w:gridCol w:w="235"/>
        <w:gridCol w:w="1068"/>
        <w:gridCol w:w="1069"/>
        <w:gridCol w:w="235"/>
        <w:gridCol w:w="384"/>
      </w:tblGrid>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01902010</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оқиғалар туралы өтініштерді, хабарламаларды және өзге ақпаратты қабылдау, тіркеу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органдары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органдары</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01902011</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суларда (теңізде), ішкі суларда және континенттік қайраң үстінде кәсіпшілікті жүзеге асыратын қазақстандық кемелерге Мемлекеттік шекараны бірнеше рет кесіп өтуге рұқсат беру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01902012</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белдеуге кіруге, онда уақытша болуға, тұруға және жұмыс жүргізуге рұқсат беру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01902013</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Теңiзге және шекарадағы өзендердiң, көлдердiң және өзге де су тоғандарының, оның ішінде мұз астынан балық аулауға қазақстандық су бөлiгiне шығуына рұқсат беру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 (жасақ)</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 (жасақ)</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11" w:id="294"/>
    <w:p>
      <w:pPr>
        <w:spacing w:after="0"/>
        <w:ind w:left="0"/>
        <w:jc w:val="both"/>
      </w:pPr>
      <w:r>
        <w:rPr>
          <w:rFonts w:ascii="Times New Roman"/>
          <w:b w:val="false"/>
          <w:i w:val="false"/>
          <w:color w:val="000000"/>
          <w:sz w:val="28"/>
        </w:rPr>
        <w:t>
      реттік нөмірі 554-жолдың 9-бағаны мынадай редакцияда жазылсын:</w:t>
      </w:r>
    </w:p>
    <w:bookmarkEnd w:id="294"/>
    <w:p>
      <w:pPr>
        <w:spacing w:after="0"/>
        <w:ind w:left="0"/>
        <w:jc w:val="both"/>
      </w:pPr>
      <w:r>
        <w:rPr>
          <w:rFonts w:ascii="Times New Roman"/>
          <w:b w:val="false"/>
          <w:i w:val="false"/>
          <w:color w:val="000000"/>
          <w:sz w:val="28"/>
        </w:rPr>
        <w:t>
      "Электронды/қағаз түрінде";</w:t>
      </w:r>
    </w:p>
    <w:bookmarkStart w:name="z312" w:id="295"/>
    <w:p>
      <w:pPr>
        <w:spacing w:after="0"/>
        <w:ind w:left="0"/>
        <w:jc w:val="both"/>
      </w:pPr>
      <w:r>
        <w:rPr>
          <w:rFonts w:ascii="Times New Roman"/>
          <w:b w:val="false"/>
          <w:i w:val="false"/>
          <w:color w:val="000000"/>
          <w:sz w:val="28"/>
        </w:rPr>
        <w:t>
      реттік нөмірі 556-жолдың 7-бағаны мынадай редакцияда жазылсын:</w:t>
      </w:r>
    </w:p>
    <w:bookmarkEnd w:id="295"/>
    <w:p>
      <w:pPr>
        <w:spacing w:after="0"/>
        <w:ind w:left="0"/>
        <w:jc w:val="both"/>
      </w:pPr>
      <w:r>
        <w:rPr>
          <w:rFonts w:ascii="Times New Roman"/>
          <w:b w:val="false"/>
          <w:i w:val="false"/>
          <w:color w:val="000000"/>
          <w:sz w:val="28"/>
        </w:rPr>
        <w:t>
      "Облыстардың, Астана және Алматы ққ. ЖАО";</w:t>
      </w:r>
    </w:p>
    <w:bookmarkStart w:name="z313" w:id="296"/>
    <w:p>
      <w:pPr>
        <w:spacing w:after="0"/>
        <w:ind w:left="0"/>
        <w:jc w:val="both"/>
      </w:pPr>
      <w:r>
        <w:rPr>
          <w:rFonts w:ascii="Times New Roman"/>
          <w:b w:val="false"/>
          <w:i w:val="false"/>
          <w:color w:val="000000"/>
          <w:sz w:val="28"/>
        </w:rPr>
        <w:t>
      реттік нөмірі 557-жолдың 7-бағаны мынадай редакцияда жазылсын:</w:t>
      </w:r>
    </w:p>
    <w:bookmarkEnd w:id="296"/>
    <w:p>
      <w:pPr>
        <w:spacing w:after="0"/>
        <w:ind w:left="0"/>
        <w:jc w:val="both"/>
      </w:pPr>
      <w:r>
        <w:rPr>
          <w:rFonts w:ascii="Times New Roman"/>
          <w:b w:val="false"/>
          <w:i w:val="false"/>
          <w:color w:val="000000"/>
          <w:sz w:val="28"/>
        </w:rPr>
        <w:t>
      "Облыстардың, Астана және Алматы ққ. ЖАО";</w:t>
      </w:r>
    </w:p>
    <w:bookmarkStart w:name="z314" w:id="297"/>
    <w:p>
      <w:pPr>
        <w:spacing w:after="0"/>
        <w:ind w:left="0"/>
        <w:jc w:val="both"/>
      </w:pPr>
      <w:r>
        <w:rPr>
          <w:rFonts w:ascii="Times New Roman"/>
          <w:b w:val="false"/>
          <w:i w:val="false"/>
          <w:color w:val="000000"/>
          <w:sz w:val="28"/>
        </w:rPr>
        <w:t>
      реттік нөмірі 561-жолда:</w:t>
      </w:r>
    </w:p>
    <w:bookmarkEnd w:id="297"/>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"Облыстардың, Астана және Алматы ққ., аудандардың және облыстық маңызы бар қалалардың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облыстардың, Астана және Алматы ққ., аудандардың және облыстық маңызы бар қалалардың ЖАО";</w:t>
      </w:r>
    </w:p>
    <w:bookmarkStart w:name="z315" w:id="298"/>
    <w:p>
      <w:pPr>
        <w:spacing w:after="0"/>
        <w:ind w:left="0"/>
        <w:jc w:val="both"/>
      </w:pPr>
      <w:r>
        <w:rPr>
          <w:rFonts w:ascii="Times New Roman"/>
          <w:b w:val="false"/>
          <w:i w:val="false"/>
          <w:color w:val="000000"/>
          <w:sz w:val="28"/>
        </w:rPr>
        <w:t>
      реттік нөмірі 562-жолда:</w:t>
      </w:r>
    </w:p>
    <w:bookmarkEnd w:id="298"/>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"Облыстардың, Астана және Алматы ққ., аудандардың және облыстық маңызы бар қалалардың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облыстардың, Астана және Алматы ққ., аудандардың және облыстық маңызы бар қалалардың ЖАО, "электрондық үкіметтің" веб-порталы";</w:t>
      </w:r>
    </w:p>
    <w:bookmarkStart w:name="z316" w:id="299"/>
    <w:p>
      <w:pPr>
        <w:spacing w:after="0"/>
        <w:ind w:left="0"/>
        <w:jc w:val="both"/>
      </w:pPr>
      <w:r>
        <w:rPr>
          <w:rFonts w:ascii="Times New Roman"/>
          <w:b w:val="false"/>
          <w:i w:val="false"/>
          <w:color w:val="000000"/>
          <w:sz w:val="28"/>
        </w:rPr>
        <w:t>
      реттік нөмірі 575-жолда:</w:t>
      </w:r>
    </w:p>
    <w:bookmarkEnd w:id="299"/>
    <w:p>
      <w:pPr>
        <w:spacing w:after="0"/>
        <w:ind w:left="0"/>
        <w:jc w:val="both"/>
      </w:pPr>
      <w:r>
        <w:rPr>
          <w:rFonts w:ascii="Times New Roman"/>
          <w:b w:val="false"/>
          <w:i w:val="false"/>
          <w:color w:val="000000"/>
          <w:sz w:val="28"/>
        </w:rPr>
        <w:t>
      5 және 6-бағандар мынадай редакцияда жазылсын:</w:t>
      </w:r>
    </w:p>
    <w:p>
      <w:pPr>
        <w:spacing w:after="0"/>
        <w:ind w:left="0"/>
        <w:jc w:val="both"/>
      </w:pPr>
      <w:r>
        <w:rPr>
          <w:rFonts w:ascii="Times New Roman"/>
          <w:b w:val="false"/>
          <w:i w:val="false"/>
          <w:color w:val="000000"/>
          <w:sz w:val="28"/>
        </w:rPr>
        <w:t>
      "БАА";</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"БАА аумақтық органдары, "электрондық үкіметтің" веб-порталы";</w:t>
      </w:r>
    </w:p>
    <w:bookmarkStart w:name="z317" w:id="300"/>
    <w:p>
      <w:pPr>
        <w:spacing w:after="0"/>
        <w:ind w:left="0"/>
        <w:jc w:val="both"/>
      </w:pPr>
      <w:r>
        <w:rPr>
          <w:rFonts w:ascii="Times New Roman"/>
          <w:b w:val="false"/>
          <w:i w:val="false"/>
          <w:color w:val="000000"/>
          <w:sz w:val="28"/>
        </w:rPr>
        <w:t>
      реттік нөмірі 576-жолда:</w:t>
      </w:r>
    </w:p>
    <w:bookmarkEnd w:id="300"/>
    <w:p>
      <w:pPr>
        <w:spacing w:after="0"/>
        <w:ind w:left="0"/>
        <w:jc w:val="both"/>
      </w:pPr>
      <w:r>
        <w:rPr>
          <w:rFonts w:ascii="Times New Roman"/>
          <w:b w:val="false"/>
          <w:i w:val="false"/>
          <w:color w:val="000000"/>
          <w:sz w:val="28"/>
        </w:rPr>
        <w:t>
      5 және 6-бағандар мынадай редакцияда жазылсын:</w:t>
      </w:r>
    </w:p>
    <w:p>
      <w:pPr>
        <w:spacing w:after="0"/>
        <w:ind w:left="0"/>
        <w:jc w:val="both"/>
      </w:pPr>
      <w:r>
        <w:rPr>
          <w:rFonts w:ascii="Times New Roman"/>
          <w:b w:val="false"/>
          <w:i w:val="false"/>
          <w:color w:val="000000"/>
          <w:sz w:val="28"/>
        </w:rPr>
        <w:t>
      "БАА";</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"БАА аумақтық органдары,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318" w:id="301"/>
    <w:p>
      <w:pPr>
        <w:spacing w:after="0"/>
        <w:ind w:left="0"/>
        <w:jc w:val="both"/>
      </w:pPr>
      <w:r>
        <w:rPr>
          <w:rFonts w:ascii="Times New Roman"/>
          <w:b w:val="false"/>
          <w:i w:val="false"/>
          <w:color w:val="000000"/>
          <w:sz w:val="28"/>
        </w:rPr>
        <w:t>
      реттік нөмірі 577-жолда:</w:t>
      </w:r>
    </w:p>
    <w:bookmarkEnd w:id="301"/>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"БАА";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"БАА аумақтық органдары";</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"БАА аумақтық органдары, "электрондық үкіметтің" веб-порталы";</w:t>
      </w:r>
    </w:p>
    <w:p>
      <w:pPr>
        <w:spacing w:after="0"/>
        <w:ind w:left="0"/>
        <w:jc w:val="both"/>
      </w:pPr>
      <w:r>
        <w:rPr>
          <w:rFonts w:ascii="Times New Roman"/>
          <w:b w:val="false"/>
          <w:i w:val="false"/>
          <w:color w:val="000000"/>
          <w:sz w:val="28"/>
        </w:rPr>
        <w:t>
      реттік нөмірі 578-жолда:</w:t>
      </w:r>
    </w:p>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"БАА";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"БАА";</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"БАА,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319" w:id="302"/>
    <w:p>
      <w:pPr>
        <w:spacing w:after="0"/>
        <w:ind w:left="0"/>
        <w:jc w:val="both"/>
      </w:pPr>
      <w:r>
        <w:rPr>
          <w:rFonts w:ascii="Times New Roman"/>
          <w:b w:val="false"/>
          <w:i w:val="false"/>
          <w:color w:val="000000"/>
          <w:sz w:val="28"/>
        </w:rPr>
        <w:t>
      реттік нөмірі 579-жолда:</w:t>
      </w:r>
    </w:p>
    <w:bookmarkEnd w:id="302"/>
    <w:p>
      <w:pPr>
        <w:spacing w:after="0"/>
        <w:ind w:left="0"/>
        <w:jc w:val="both"/>
      </w:pPr>
      <w:r>
        <w:rPr>
          <w:rFonts w:ascii="Times New Roman"/>
          <w:b w:val="false"/>
          <w:i w:val="false"/>
          <w:color w:val="000000"/>
          <w:sz w:val="28"/>
        </w:rPr>
        <w:t>
      5, 6 және 7-бағандар мынадай редакцияда жазылсын:</w:t>
      </w:r>
    </w:p>
    <w:p>
      <w:pPr>
        <w:spacing w:after="0"/>
        <w:ind w:left="0"/>
        <w:jc w:val="both"/>
      </w:pPr>
      <w:r>
        <w:rPr>
          <w:rFonts w:ascii="Times New Roman"/>
          <w:b w:val="false"/>
          <w:i w:val="false"/>
          <w:color w:val="000000"/>
          <w:sz w:val="28"/>
        </w:rPr>
        <w:t>
      "БАА";</w:t>
      </w:r>
    </w:p>
    <w:p>
      <w:pPr>
        <w:spacing w:after="0"/>
        <w:ind w:left="0"/>
        <w:jc w:val="both"/>
      </w:pPr>
      <w:r>
        <w:rPr>
          <w:rFonts w:ascii="Times New Roman"/>
          <w:b w:val="false"/>
          <w:i w:val="false"/>
          <w:color w:val="000000"/>
          <w:sz w:val="28"/>
        </w:rPr>
        <w:t>
      реттік нөмірі 580-жолда:</w:t>
      </w:r>
    </w:p>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"БАА";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"БАА";</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"БАА, "электрондық үкіметтің" веб-порталы";</w:t>
      </w:r>
    </w:p>
    <w:bookmarkStart w:name="z320" w:id="303"/>
    <w:p>
      <w:pPr>
        <w:spacing w:after="0"/>
        <w:ind w:left="0"/>
        <w:jc w:val="both"/>
      </w:pPr>
      <w:r>
        <w:rPr>
          <w:rFonts w:ascii="Times New Roman"/>
          <w:b w:val="false"/>
          <w:i w:val="false"/>
          <w:color w:val="000000"/>
          <w:sz w:val="28"/>
        </w:rPr>
        <w:t>
      реттік нөмірі 581-жолда:</w:t>
      </w:r>
    </w:p>
    <w:bookmarkEnd w:id="303"/>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"БАА";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"Қазақстан Республикасының Ұлттық мұрағаты" ММ, орталық мемлекеттік мұрағаттар, облыстардың, қалалардың, аудандардың мемлекеттік мұрағаттары және олардың филиалдары";</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Қазақстан Республикасының Ұлттық мұрағаты" ММ, орталық мемлекеттік мұрағаттар, облыстардың, қалалардың, аудандардың мемлекеттік мұрағаттары және олардың филиалдары, "электрондық үкіметтің" веб-порталы";</w:t>
      </w:r>
    </w:p>
    <w:bookmarkStart w:name="z321" w:id="304"/>
    <w:p>
      <w:pPr>
        <w:spacing w:after="0"/>
        <w:ind w:left="0"/>
        <w:jc w:val="both"/>
      </w:pPr>
      <w:r>
        <w:rPr>
          <w:rFonts w:ascii="Times New Roman"/>
          <w:b w:val="false"/>
          <w:i w:val="false"/>
          <w:color w:val="000000"/>
          <w:sz w:val="28"/>
        </w:rPr>
        <w:t>
      реттік нөмірі 582-жолда:</w:t>
      </w:r>
    </w:p>
    <w:bookmarkEnd w:id="304"/>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"БАА";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"БАА";</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"БАА";</w:t>
      </w:r>
    </w:p>
    <w:bookmarkStart w:name="z322" w:id="305"/>
    <w:p>
      <w:pPr>
        <w:spacing w:after="0"/>
        <w:ind w:left="0"/>
        <w:jc w:val="both"/>
      </w:pPr>
      <w:r>
        <w:rPr>
          <w:rFonts w:ascii="Times New Roman"/>
          <w:b w:val="false"/>
          <w:i w:val="false"/>
          <w:color w:val="000000"/>
          <w:sz w:val="28"/>
        </w:rPr>
        <w:t>
      реттік нөмірі 583-жолда:</w:t>
      </w:r>
    </w:p>
    <w:bookmarkEnd w:id="305"/>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"Мемлекеттік ақпараттық жүйелерді және мемлекеттік ақпараттық жүйелермен ықпалдасатын мемлекеттік емес ақпараттық жүйелерді ақпараттық қауіпсіздік талаптарына және Қазақстан Республикасының аумағында қабылданған стандарттарға сәйкестігі тұрғысынан аттестаттау";</w:t>
      </w:r>
    </w:p>
    <w:p>
      <w:pPr>
        <w:spacing w:after="0"/>
        <w:ind w:left="0"/>
        <w:jc w:val="both"/>
      </w:pPr>
      <w:r>
        <w:rPr>
          <w:rFonts w:ascii="Times New Roman"/>
          <w:b w:val="false"/>
          <w:i w:val="false"/>
          <w:color w:val="000000"/>
          <w:sz w:val="28"/>
        </w:rPr>
        <w:t>
      4-баған мынадай редакцияда жазылсын:</w:t>
      </w:r>
    </w:p>
    <w:p>
      <w:pPr>
        <w:spacing w:after="0"/>
        <w:ind w:left="0"/>
        <w:jc w:val="both"/>
      </w:pPr>
      <w:r>
        <w:rPr>
          <w:rFonts w:ascii="Times New Roman"/>
          <w:b w:val="false"/>
          <w:i w:val="false"/>
          <w:color w:val="000000"/>
          <w:sz w:val="28"/>
        </w:rPr>
        <w:t>
      "Жеке және заңды тұлғалар";</w:t>
      </w:r>
    </w:p>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"БАА";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"БАА, "Мемлекеттік техникалық қызмет" РМК";</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"БАА";</w:t>
      </w:r>
    </w:p>
    <w:bookmarkStart w:name="z323" w:id="306"/>
    <w:p>
      <w:pPr>
        <w:spacing w:after="0"/>
        <w:ind w:left="0"/>
        <w:jc w:val="both"/>
      </w:pPr>
      <w:r>
        <w:rPr>
          <w:rFonts w:ascii="Times New Roman"/>
          <w:b w:val="false"/>
          <w:i w:val="false"/>
          <w:color w:val="000000"/>
          <w:sz w:val="28"/>
        </w:rPr>
        <w:t>
      реттік нөмірі 584-жолдың 5-бағаны мынадай редакцияда жазылсын:</w:t>
      </w:r>
    </w:p>
    <w:bookmarkEnd w:id="306"/>
    <w:p>
      <w:pPr>
        <w:spacing w:after="0"/>
        <w:ind w:left="0"/>
        <w:jc w:val="both"/>
      </w:pPr>
      <w:r>
        <w:rPr>
          <w:rFonts w:ascii="Times New Roman"/>
          <w:b w:val="false"/>
          <w:i w:val="false"/>
          <w:color w:val="000000"/>
          <w:sz w:val="28"/>
        </w:rPr>
        <w:t>
      "БАА";</w:t>
      </w:r>
    </w:p>
    <w:bookmarkStart w:name="z324" w:id="307"/>
    <w:p>
      <w:pPr>
        <w:spacing w:after="0"/>
        <w:ind w:left="0"/>
        <w:jc w:val="both"/>
      </w:pPr>
      <w:r>
        <w:rPr>
          <w:rFonts w:ascii="Times New Roman"/>
          <w:b w:val="false"/>
          <w:i w:val="false"/>
          <w:color w:val="000000"/>
          <w:sz w:val="28"/>
        </w:rPr>
        <w:t>
      реттік нөмірі 585-жолда:</w:t>
      </w:r>
    </w:p>
    <w:bookmarkEnd w:id="307"/>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"БАА";</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325" w:id="308"/>
    <w:p>
      <w:pPr>
        <w:spacing w:after="0"/>
        <w:ind w:left="0"/>
        <w:jc w:val="both"/>
      </w:pPr>
      <w:r>
        <w:rPr>
          <w:rFonts w:ascii="Times New Roman"/>
          <w:b w:val="false"/>
          <w:i w:val="false"/>
          <w:color w:val="000000"/>
          <w:sz w:val="28"/>
        </w:rPr>
        <w:t>
      реттік нөмірі 586-жолда:</w:t>
      </w:r>
    </w:p>
    <w:bookmarkEnd w:id="308"/>
    <w:p>
      <w:pPr>
        <w:spacing w:after="0"/>
        <w:ind w:left="0"/>
        <w:jc w:val="both"/>
      </w:pPr>
      <w:r>
        <w:rPr>
          <w:rFonts w:ascii="Times New Roman"/>
          <w:b w:val="false"/>
          <w:i w:val="false"/>
          <w:color w:val="000000"/>
          <w:sz w:val="28"/>
        </w:rPr>
        <w:t>
      5 және 6-бағандар мынадай редакцияда жазылсын:</w:t>
      </w:r>
    </w:p>
    <w:p>
      <w:pPr>
        <w:spacing w:after="0"/>
        <w:ind w:left="0"/>
        <w:jc w:val="both"/>
      </w:pPr>
      <w:r>
        <w:rPr>
          <w:rFonts w:ascii="Times New Roman"/>
          <w:b w:val="false"/>
          <w:i w:val="false"/>
          <w:color w:val="000000"/>
          <w:sz w:val="28"/>
        </w:rPr>
        <w:t>
      "БАА";</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"БАА, "электрондық үкіметтің" веб-порталы";</w:t>
      </w:r>
    </w:p>
    <w:bookmarkStart w:name="z326" w:id="309"/>
    <w:p>
      <w:pPr>
        <w:spacing w:after="0"/>
        <w:ind w:left="0"/>
        <w:jc w:val="both"/>
      </w:pPr>
      <w:r>
        <w:rPr>
          <w:rFonts w:ascii="Times New Roman"/>
          <w:b w:val="false"/>
          <w:i w:val="false"/>
          <w:color w:val="000000"/>
          <w:sz w:val="28"/>
        </w:rPr>
        <w:t>
      реттік нөмірі 587-жолда:</w:t>
      </w:r>
    </w:p>
    <w:bookmarkEnd w:id="309"/>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"Отандық теле-, радиоарнаны есепке, қайта есепке қою, куәліктің телнұсқасын беру";</w:t>
      </w:r>
    </w:p>
    <w:p>
      <w:pPr>
        <w:spacing w:after="0"/>
        <w:ind w:left="0"/>
        <w:jc w:val="both"/>
      </w:pPr>
      <w:r>
        <w:rPr>
          <w:rFonts w:ascii="Times New Roman"/>
          <w:b w:val="false"/>
          <w:i w:val="false"/>
          <w:color w:val="000000"/>
          <w:sz w:val="28"/>
        </w:rPr>
        <w:t>
      5 және 6-бағандар мынадай редакцияда жазылсын:</w:t>
      </w:r>
    </w:p>
    <w:p>
      <w:pPr>
        <w:spacing w:after="0"/>
        <w:ind w:left="0"/>
        <w:jc w:val="both"/>
      </w:pPr>
      <w:r>
        <w:rPr>
          <w:rFonts w:ascii="Times New Roman"/>
          <w:b w:val="false"/>
          <w:i w:val="false"/>
          <w:color w:val="000000"/>
          <w:sz w:val="28"/>
        </w:rPr>
        <w:t>
      "БАА";</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"БАА, "электрондық үкіметтің" веб-порталы";</w:t>
      </w:r>
    </w:p>
    <w:bookmarkStart w:name="z327" w:id="310"/>
    <w:p>
      <w:pPr>
        <w:spacing w:after="0"/>
        <w:ind w:left="0"/>
        <w:jc w:val="both"/>
      </w:pPr>
      <w:r>
        <w:rPr>
          <w:rFonts w:ascii="Times New Roman"/>
          <w:b w:val="false"/>
          <w:i w:val="false"/>
          <w:color w:val="000000"/>
          <w:sz w:val="28"/>
        </w:rPr>
        <w:t>
      реттік нөмірі 588-жолда:</w:t>
      </w:r>
    </w:p>
    <w:bookmarkEnd w:id="310"/>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"Қазақстан Республикасының аумағында таратылатын шетелдік теле-, радиоарнаны есепке, қайта есепке қою, куәліктің телнұсқасын беру";</w:t>
      </w:r>
    </w:p>
    <w:p>
      <w:pPr>
        <w:spacing w:after="0"/>
        <w:ind w:left="0"/>
        <w:jc w:val="both"/>
      </w:pPr>
      <w:r>
        <w:rPr>
          <w:rFonts w:ascii="Times New Roman"/>
          <w:b w:val="false"/>
          <w:i w:val="false"/>
          <w:color w:val="000000"/>
          <w:sz w:val="28"/>
        </w:rPr>
        <w:t>
      5 және 6-бағандар мынадай редакцияда жазылсын:</w:t>
      </w:r>
    </w:p>
    <w:p>
      <w:pPr>
        <w:spacing w:after="0"/>
        <w:ind w:left="0"/>
        <w:jc w:val="both"/>
      </w:pPr>
      <w:r>
        <w:rPr>
          <w:rFonts w:ascii="Times New Roman"/>
          <w:b w:val="false"/>
          <w:i w:val="false"/>
          <w:color w:val="000000"/>
          <w:sz w:val="28"/>
        </w:rPr>
        <w:t>
      "БАА";</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"БАА";</w:t>
      </w:r>
    </w:p>
    <w:bookmarkStart w:name="z328" w:id="311"/>
    <w:p>
      <w:pPr>
        <w:spacing w:after="0"/>
        <w:ind w:left="0"/>
        <w:jc w:val="both"/>
      </w:pPr>
      <w:r>
        <w:rPr>
          <w:rFonts w:ascii="Times New Roman"/>
          <w:b w:val="false"/>
          <w:i w:val="false"/>
          <w:color w:val="000000"/>
          <w:sz w:val="28"/>
        </w:rPr>
        <w:t>
      реттік нөмірі 589-жолда:</w:t>
      </w:r>
    </w:p>
    <w:bookmarkEnd w:id="311"/>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"Фильмге прокаттау куәлiгiн беру";</w:t>
      </w:r>
    </w:p>
    <w:p>
      <w:pPr>
        <w:spacing w:after="0"/>
        <w:ind w:left="0"/>
        <w:jc w:val="both"/>
      </w:pPr>
      <w:r>
        <w:rPr>
          <w:rFonts w:ascii="Times New Roman"/>
          <w:b w:val="false"/>
          <w:i w:val="false"/>
          <w:color w:val="000000"/>
          <w:sz w:val="28"/>
        </w:rPr>
        <w:t>
      5-бағанның орыс тіліндегі мәтініне өзгерістер енгізілді, қазақ тіліндегі мәтіні өзгермейді;</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"Мәдениетминінің Мәдениет және өнер істері комитеті";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"Мәдениетминінің Мәдениет және өнер істері комитеті, "электрондық үкіметтің" веб-порталы";</w:t>
      </w:r>
    </w:p>
    <w:bookmarkStart w:name="z329" w:id="312"/>
    <w:p>
      <w:pPr>
        <w:spacing w:after="0"/>
        <w:ind w:left="0"/>
        <w:jc w:val="both"/>
      </w:pPr>
      <w:r>
        <w:rPr>
          <w:rFonts w:ascii="Times New Roman"/>
          <w:b w:val="false"/>
          <w:i w:val="false"/>
          <w:color w:val="000000"/>
          <w:sz w:val="28"/>
        </w:rPr>
        <w:t>
      реттік нөмірі 590-жолда:</w:t>
      </w:r>
    </w:p>
    <w:bookmarkEnd w:id="312"/>
    <w:p>
      <w:pPr>
        <w:spacing w:after="0"/>
        <w:ind w:left="0"/>
        <w:jc w:val="both"/>
      </w:pPr>
      <w:r>
        <w:rPr>
          <w:rFonts w:ascii="Times New Roman"/>
          <w:b w:val="false"/>
          <w:i w:val="false"/>
          <w:color w:val="000000"/>
          <w:sz w:val="28"/>
        </w:rPr>
        <w:t>
      5-бағанның орыс тіліндегі мәтініне өзгерістер енгізілді, қазақ тіліндегі мәтіні өзгермейді;</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"Мәдениетминінің Мәдениет және өнер істері комитеті";</w:t>
      </w:r>
    </w:p>
    <w:bookmarkStart w:name="z330" w:id="313"/>
    <w:p>
      <w:pPr>
        <w:spacing w:after="0"/>
        <w:ind w:left="0"/>
        <w:jc w:val="both"/>
      </w:pPr>
      <w:r>
        <w:rPr>
          <w:rFonts w:ascii="Times New Roman"/>
          <w:b w:val="false"/>
          <w:i w:val="false"/>
          <w:color w:val="000000"/>
          <w:sz w:val="28"/>
        </w:rPr>
        <w:t>
      реттік нөмірі 591-жолда:</w:t>
      </w:r>
    </w:p>
    <w:bookmarkEnd w:id="313"/>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"Мәдени құндылықтарды уақытша әкету құқығына куәлiк беру";</w:t>
      </w:r>
    </w:p>
    <w:p>
      <w:pPr>
        <w:spacing w:after="0"/>
        <w:ind w:left="0"/>
        <w:jc w:val="both"/>
      </w:pPr>
      <w:r>
        <w:rPr>
          <w:rFonts w:ascii="Times New Roman"/>
          <w:b w:val="false"/>
          <w:i w:val="false"/>
          <w:color w:val="000000"/>
          <w:sz w:val="28"/>
        </w:rPr>
        <w:t>
      5-бағанның орыс тіліндегі мәтініне өзгерістер енгізілді, қазақ тіліндегі мәтін өзгермейді;</w:t>
      </w:r>
    </w:p>
    <w:bookmarkStart w:name="z331" w:id="314"/>
    <w:p>
      <w:pPr>
        <w:spacing w:after="0"/>
        <w:ind w:left="0"/>
        <w:jc w:val="both"/>
      </w:pPr>
      <w:r>
        <w:rPr>
          <w:rFonts w:ascii="Times New Roman"/>
          <w:b w:val="false"/>
          <w:i w:val="false"/>
          <w:color w:val="000000"/>
          <w:sz w:val="28"/>
        </w:rPr>
        <w:t>
      реттік нөмірі 592-жолда:</w:t>
      </w:r>
    </w:p>
    <w:bookmarkEnd w:id="314"/>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"Жергілікті маңызы бар тарих және мәдениет ескерткіштерінде ғылыми-реставрациялау жұмыстарын жүргізуге келісу";</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"Облыстардың, Астана және Алматы ққ.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"Облыстардың, Астана және Алматы ққ. ЖАО, "электрондық үкіметтің" веб-порталы";</w:t>
      </w:r>
    </w:p>
    <w:bookmarkStart w:name="z23" w:id="315"/>
    <w:p>
      <w:pPr>
        <w:spacing w:after="0"/>
        <w:ind w:left="0"/>
        <w:jc w:val="both"/>
      </w:pPr>
      <w:r>
        <w:rPr>
          <w:rFonts w:ascii="Times New Roman"/>
          <w:b w:val="false"/>
          <w:i w:val="false"/>
          <w:color w:val="000000"/>
          <w:sz w:val="28"/>
        </w:rPr>
        <w:t>
      реттік нөмірлері 593, 594 және 595-жолдар алып тасталсын;</w:t>
      </w:r>
    </w:p>
    <w:bookmarkEnd w:id="315"/>
    <w:bookmarkStart w:name="z332" w:id="316"/>
    <w:p>
      <w:pPr>
        <w:spacing w:after="0"/>
        <w:ind w:left="0"/>
        <w:jc w:val="both"/>
      </w:pPr>
      <w:r>
        <w:rPr>
          <w:rFonts w:ascii="Times New Roman"/>
          <w:b w:val="false"/>
          <w:i w:val="false"/>
          <w:color w:val="000000"/>
          <w:sz w:val="28"/>
        </w:rPr>
        <w:t>
      реттік нөмірі 596-жолдың 3-бағаны мынадай редакцияда жазылсын:</w:t>
      </w:r>
    </w:p>
    <w:bookmarkEnd w:id="316"/>
    <w:p>
      <w:pPr>
        <w:spacing w:after="0"/>
        <w:ind w:left="0"/>
        <w:jc w:val="both"/>
      </w:pPr>
      <w:r>
        <w:rPr>
          <w:rFonts w:ascii="Times New Roman"/>
          <w:b w:val="false"/>
          <w:i w:val="false"/>
          <w:color w:val="000000"/>
          <w:sz w:val="28"/>
        </w:rPr>
        <w:t>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w:t>
      </w:r>
    </w:p>
    <w:bookmarkStart w:name="z333" w:id="317"/>
    <w:p>
      <w:pPr>
        <w:spacing w:after="0"/>
        <w:ind w:left="0"/>
        <w:jc w:val="both"/>
      </w:pPr>
      <w:r>
        <w:rPr>
          <w:rFonts w:ascii="Times New Roman"/>
          <w:b w:val="false"/>
          <w:i w:val="false"/>
          <w:color w:val="000000"/>
          <w:sz w:val="28"/>
        </w:rPr>
        <w:t>
      реттік нөмірі 597-жолдың 3-бағаны мынадай редакцияда жазылсын:</w:t>
      </w:r>
    </w:p>
    <w:bookmarkEnd w:id="317"/>
    <w:p>
      <w:pPr>
        <w:spacing w:after="0"/>
        <w:ind w:left="0"/>
        <w:jc w:val="both"/>
      </w:pPr>
      <w:r>
        <w:rPr>
          <w:rFonts w:ascii="Times New Roman"/>
          <w:b w:val="false"/>
          <w:i w:val="false"/>
          <w:color w:val="000000"/>
          <w:sz w:val="28"/>
        </w:rPr>
        <w:t>
      "Қауіпті өндірістік объектінің өнеркәсіптік қауіпсіздік декларацияларын тіркеу";</w:t>
      </w:r>
    </w:p>
    <w:bookmarkStart w:name="z334" w:id="318"/>
    <w:p>
      <w:pPr>
        <w:spacing w:after="0"/>
        <w:ind w:left="0"/>
        <w:jc w:val="both"/>
      </w:pPr>
      <w:r>
        <w:rPr>
          <w:rFonts w:ascii="Times New Roman"/>
          <w:b w:val="false"/>
          <w:i w:val="false"/>
          <w:color w:val="000000"/>
          <w:sz w:val="28"/>
        </w:rPr>
        <w:t>
      реттік нөмірі 598-жолдың 3-бағаны мынадай редакцияда жазылсын:</w:t>
      </w:r>
    </w:p>
    <w:bookmarkEnd w:id="318"/>
    <w:p>
      <w:pPr>
        <w:spacing w:after="0"/>
        <w:ind w:left="0"/>
        <w:jc w:val="both"/>
      </w:pPr>
      <w:r>
        <w:rPr>
          <w:rFonts w:ascii="Times New Roman"/>
          <w:b w:val="false"/>
          <w:i w:val="false"/>
          <w:color w:val="000000"/>
          <w:sz w:val="28"/>
        </w:rPr>
        <w:t>
      "Заңды тұлғаларды өнеркәсіптік қауіпсіздік саласында жұмыстар жүргізу құқығына аттестаттау";</w:t>
      </w:r>
    </w:p>
    <w:bookmarkStart w:name="z34" w:id="319"/>
    <w:p>
      <w:pPr>
        <w:spacing w:after="0"/>
        <w:ind w:left="0"/>
        <w:jc w:val="both"/>
      </w:pPr>
      <w:r>
        <w:rPr>
          <w:rFonts w:ascii="Times New Roman"/>
          <w:b w:val="false"/>
          <w:i w:val="false"/>
          <w:color w:val="000000"/>
          <w:sz w:val="28"/>
        </w:rPr>
        <w:t>
      реттік нөмірі 599-жол алып тасталсын;</w:t>
      </w:r>
    </w:p>
    <w:bookmarkEnd w:id="319"/>
    <w:bookmarkStart w:name="z35" w:id="320"/>
    <w:p>
      <w:pPr>
        <w:spacing w:after="0"/>
        <w:ind w:left="0"/>
        <w:jc w:val="both"/>
      </w:pPr>
      <w:r>
        <w:rPr>
          <w:rFonts w:ascii="Times New Roman"/>
          <w:b w:val="false"/>
          <w:i w:val="false"/>
          <w:color w:val="000000"/>
          <w:sz w:val="28"/>
        </w:rPr>
        <w:t>
      реттік нөмірі 600-жол алып тасталсын;</w:t>
      </w:r>
    </w:p>
    <w:bookmarkEnd w:id="320"/>
    <w:bookmarkStart w:name="z335" w:id="321"/>
    <w:p>
      <w:pPr>
        <w:spacing w:after="0"/>
        <w:ind w:left="0"/>
        <w:jc w:val="both"/>
      </w:pPr>
      <w:r>
        <w:rPr>
          <w:rFonts w:ascii="Times New Roman"/>
          <w:b w:val="false"/>
          <w:i w:val="false"/>
          <w:color w:val="000000"/>
          <w:sz w:val="28"/>
        </w:rPr>
        <w:t>
      реттік нөмірі 601-жолдың 3-бағаны мынадай редакцияда жазылсын:</w:t>
      </w:r>
    </w:p>
    <w:bookmarkEnd w:id="321"/>
    <w:p>
      <w:pPr>
        <w:spacing w:after="0"/>
        <w:ind w:left="0"/>
        <w:jc w:val="both"/>
      </w:pPr>
      <w:r>
        <w:rPr>
          <w:rFonts w:ascii="Times New Roman"/>
          <w:b w:val="false"/>
          <w:i w:val="false"/>
          <w:color w:val="000000"/>
          <w:sz w:val="28"/>
        </w:rPr>
        <w:t>
      "Жарылыс жұмыстарын жүргізуге рұқсат беру";</w:t>
      </w:r>
    </w:p>
    <w:bookmarkStart w:name="z36" w:id="322"/>
    <w:p>
      <w:pPr>
        <w:spacing w:after="0"/>
        <w:ind w:left="0"/>
        <w:jc w:val="both"/>
      </w:pPr>
      <w:r>
        <w:rPr>
          <w:rFonts w:ascii="Times New Roman"/>
          <w:b w:val="false"/>
          <w:i w:val="false"/>
          <w:color w:val="000000"/>
          <w:sz w:val="28"/>
        </w:rPr>
        <w:t>
      мынадай мазмұндағы реттік нөмірлері 601-1, 601-2, 601-3, 601-4 және 601-5-жолдармен толықтырылсын:</w:t>
      </w:r>
    </w:p>
    <w:bookmarkEnd w:id="3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081"/>
        <w:gridCol w:w="3788"/>
        <w:gridCol w:w="545"/>
        <w:gridCol w:w="189"/>
        <w:gridCol w:w="1614"/>
        <w:gridCol w:w="2158"/>
        <w:gridCol w:w="189"/>
        <w:gridCol w:w="44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02401010</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жою кезінде құтқару жұмыстарын жүргізу жөніндегі қызметті жүзеге асыратын субъектілерді аттестаттау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аумақтық бөлімшелері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аумақтық бөлімшелері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ұдайы қолдануға рұқсат беру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Төтенше жағдайларды және өнеркәсіптік қауіпсіздікті мемлекеттік бақылау комитеті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Төтенше жағдайларды және өнеркәсіптік қауіпсіздікті мемлекеттік бақылау комитеті, "электрондық үкіметтің" веб-порталы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салуға, кеңейтуге, реконструкциялауға, жаңғыртуға, консервациялауға және жоюға арналған жобалау құжаттамасын келісу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Төтенше жағдайларды және өнеркәсіптік қауіпсіздікті мемлекеттік бақылау комитеті, ТЖМ аумақтық бөлімшелері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Төтенше жағдайларды және өнеркәсіптік қауіпсіздікті мемлекеттік бақылау комитеті, ТЖМ аумақтық бөлімшелері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Өртке қарсы комитеті, ТЖМ аумақтық бөлімшелері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Өртке қарсы комитеті, ТЖМ аумақтық бөлімшелері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02401014</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қызметтері мен құралымдарын тіркеу (есептік тіркеу)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аумақтық бөлімшелері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аумақтық бөлімшелері</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7" w:id="323"/>
    <w:p>
      <w:pPr>
        <w:spacing w:after="0"/>
        <w:ind w:left="0"/>
        <w:jc w:val="both"/>
      </w:pPr>
      <w:r>
        <w:rPr>
          <w:rFonts w:ascii="Times New Roman"/>
          <w:b w:val="false"/>
          <w:i w:val="false"/>
          <w:color w:val="000000"/>
          <w:sz w:val="28"/>
        </w:rPr>
        <w:t>
      реттік нөмірі 605-жол алып тасталсын;</w:t>
      </w:r>
    </w:p>
    <w:bookmarkEnd w:id="323"/>
    <w:bookmarkStart w:name="z336" w:id="324"/>
    <w:p>
      <w:pPr>
        <w:spacing w:after="0"/>
        <w:ind w:left="0"/>
        <w:jc w:val="both"/>
      </w:pPr>
      <w:r>
        <w:rPr>
          <w:rFonts w:ascii="Times New Roman"/>
          <w:b w:val="false"/>
          <w:i w:val="false"/>
          <w:color w:val="000000"/>
          <w:sz w:val="28"/>
        </w:rPr>
        <w:t>
      реттік нөмірі 612-жолдың 6 және 7-бағандары мынадай редакцияда жазылсын:</w:t>
      </w:r>
    </w:p>
    <w:bookmarkEnd w:id="324"/>
    <w:p>
      <w:pPr>
        <w:spacing w:after="0"/>
        <w:ind w:left="0"/>
        <w:jc w:val="both"/>
      </w:pPr>
      <w:r>
        <w:rPr>
          <w:rFonts w:ascii="Times New Roman"/>
          <w:b w:val="false"/>
          <w:i w:val="false"/>
          <w:color w:val="000000"/>
          <w:sz w:val="28"/>
        </w:rPr>
        <w:t>
      "Облыстардың, Астана және Алматы ққ. ЖАО";</w:t>
      </w:r>
    </w:p>
    <w:bookmarkStart w:name="z337" w:id="325"/>
    <w:p>
      <w:pPr>
        <w:spacing w:after="0"/>
        <w:ind w:left="0"/>
        <w:jc w:val="both"/>
      </w:pPr>
      <w:r>
        <w:rPr>
          <w:rFonts w:ascii="Times New Roman"/>
          <w:b w:val="false"/>
          <w:i w:val="false"/>
          <w:color w:val="000000"/>
          <w:sz w:val="28"/>
        </w:rPr>
        <w:t>
      реттік нөмірі 613-жолда:</w:t>
      </w:r>
    </w:p>
    <w:bookmarkEnd w:id="325"/>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"Астана және Алматы ққ., облыстық маңызы бар қалалардың, аудандардың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"электрондық үкіметтің" веб-порталы";</w:t>
      </w:r>
    </w:p>
    <w:p>
      <w:pPr>
        <w:spacing w:after="0"/>
        <w:ind w:left="0"/>
        <w:jc w:val="both"/>
      </w:pPr>
      <w:r>
        <w:rPr>
          <w:rFonts w:ascii="Times New Roman"/>
          <w:b w:val="false"/>
          <w:i w:val="false"/>
          <w:color w:val="000000"/>
          <w:sz w:val="28"/>
        </w:rPr>
        <w:t>
      9-баған мынадай редакцияда жазылсын:</w:t>
      </w:r>
    </w:p>
    <w:p>
      <w:pPr>
        <w:spacing w:after="0"/>
        <w:ind w:left="0"/>
        <w:jc w:val="both"/>
      </w:pPr>
      <w:r>
        <w:rPr>
          <w:rFonts w:ascii="Times New Roman"/>
          <w:b w:val="false"/>
          <w:i w:val="false"/>
          <w:color w:val="000000"/>
          <w:sz w:val="28"/>
        </w:rPr>
        <w:t>
      "Электронды/қағаз түрінде";</w:t>
      </w:r>
    </w:p>
    <w:bookmarkStart w:name="z338" w:id="326"/>
    <w:p>
      <w:pPr>
        <w:spacing w:after="0"/>
        <w:ind w:left="0"/>
        <w:jc w:val="both"/>
      </w:pPr>
      <w:r>
        <w:rPr>
          <w:rFonts w:ascii="Times New Roman"/>
          <w:b w:val="false"/>
          <w:i w:val="false"/>
          <w:color w:val="000000"/>
          <w:sz w:val="28"/>
        </w:rPr>
        <w:t>
      реттік нөмірі 614-жолда:</w:t>
      </w:r>
    </w:p>
    <w:bookmarkEnd w:id="326"/>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"Сәулет-жоспарлау тапсырмасын беру";</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Астана және Алматы ққ., аудандардың және облыстық маңызы бар қалалардың ЖАО";</w:t>
      </w:r>
    </w:p>
    <w:bookmarkStart w:name="z339" w:id="327"/>
    <w:p>
      <w:pPr>
        <w:spacing w:after="0"/>
        <w:ind w:left="0"/>
        <w:jc w:val="both"/>
      </w:pPr>
      <w:r>
        <w:rPr>
          <w:rFonts w:ascii="Times New Roman"/>
          <w:b w:val="false"/>
          <w:i w:val="false"/>
          <w:color w:val="000000"/>
          <w:sz w:val="28"/>
        </w:rPr>
        <w:t>
      реттік нөмірі 616-жолда:</w:t>
      </w:r>
    </w:p>
    <w:bookmarkEnd w:id="327"/>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"Тіреу және қоршау конструкцияларын, инженерлік жүйелері мен жабдықтарын өзгертпей, қолданыстағы үйлердегі үй-жайларды (жекелеген бөліктерін) реконструкциялауға (қайта жоспарлауға, қайта жабдықтауға) шешім беру";</w:t>
      </w:r>
    </w:p>
    <w:p>
      <w:pPr>
        <w:spacing w:after="0"/>
        <w:ind w:left="0"/>
        <w:jc w:val="both"/>
      </w:pPr>
      <w:r>
        <w:rPr>
          <w:rFonts w:ascii="Times New Roman"/>
          <w:b w:val="false"/>
          <w:i w:val="false"/>
          <w:color w:val="000000"/>
          <w:sz w:val="28"/>
        </w:rPr>
        <w:t>
      6 және 7-бағандар мынадай редакцияда жазылсын:</w:t>
      </w:r>
    </w:p>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w:t>
      </w:r>
    </w:p>
    <w:bookmarkStart w:name="z340" w:id="328"/>
    <w:p>
      <w:pPr>
        <w:spacing w:after="0"/>
        <w:ind w:left="0"/>
        <w:jc w:val="both"/>
      </w:pPr>
      <w:r>
        <w:rPr>
          <w:rFonts w:ascii="Times New Roman"/>
          <w:b w:val="false"/>
          <w:i w:val="false"/>
          <w:color w:val="000000"/>
          <w:sz w:val="28"/>
        </w:rPr>
        <w:t>
      реттік нөмірі 617-жолдың 6-бағаны мынадай редакцияда жазылсын:</w:t>
      </w:r>
    </w:p>
    <w:bookmarkEnd w:id="328"/>
    <w:p>
      <w:pPr>
        <w:spacing w:after="0"/>
        <w:ind w:left="0"/>
        <w:jc w:val="both"/>
      </w:pPr>
      <w:r>
        <w:rPr>
          <w:rFonts w:ascii="Times New Roman"/>
          <w:b w:val="false"/>
          <w:i w:val="false"/>
          <w:color w:val="000000"/>
          <w:sz w:val="28"/>
        </w:rPr>
        <w:t>
      "Астана және Алматы ққ., аудандардың және облыстық маңызы бар қалалардың ЖАО";</w:t>
      </w:r>
    </w:p>
    <w:bookmarkStart w:name="z38" w:id="329"/>
    <w:p>
      <w:pPr>
        <w:spacing w:after="0"/>
        <w:ind w:left="0"/>
        <w:jc w:val="both"/>
      </w:pPr>
      <w:r>
        <w:rPr>
          <w:rFonts w:ascii="Times New Roman"/>
          <w:b w:val="false"/>
          <w:i w:val="false"/>
          <w:color w:val="000000"/>
          <w:sz w:val="28"/>
        </w:rPr>
        <w:t>
      мынадай мазмұндағы реттік нөмірі 618-1-жолмен толықтырылсын:</w:t>
      </w:r>
    </w:p>
    <w:bookmarkEnd w:id="3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992"/>
        <w:gridCol w:w="4573"/>
        <w:gridCol w:w="295"/>
        <w:gridCol w:w="181"/>
        <w:gridCol w:w="1772"/>
        <w:gridCol w:w="1773"/>
        <w:gridCol w:w="181"/>
        <w:gridCol w:w="296"/>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ққ., аудандардың және облыстық маңызы бар қалалардың ЖАО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ққ., аудандардың және облыстық маңызы бар қалалардың ЖАО</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9" w:id="330"/>
    <w:p>
      <w:pPr>
        <w:spacing w:after="0"/>
        <w:ind w:left="0"/>
        <w:jc w:val="both"/>
      </w:pPr>
      <w:r>
        <w:rPr>
          <w:rFonts w:ascii="Times New Roman"/>
          <w:b w:val="false"/>
          <w:i w:val="false"/>
          <w:color w:val="000000"/>
          <w:sz w:val="28"/>
        </w:rPr>
        <w:t>
      мынадай мазмұндағы реттік нөмірі 623-1-жолмен толықтырылсын:</w:t>
      </w:r>
    </w:p>
    <w:bookmarkEnd w:id="3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4627"/>
        <w:gridCol w:w="1741"/>
        <w:gridCol w:w="685"/>
        <w:gridCol w:w="421"/>
        <w:gridCol w:w="421"/>
        <w:gridCol w:w="421"/>
        <w:gridCol w:w="422"/>
        <w:gridCol w:w="687"/>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Қазақстан Республикасына кіруге шақыруды ресімдеу</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41" w:id="331"/>
    <w:p>
      <w:pPr>
        <w:spacing w:after="0"/>
        <w:ind w:left="0"/>
        <w:jc w:val="both"/>
      </w:pPr>
      <w:r>
        <w:rPr>
          <w:rFonts w:ascii="Times New Roman"/>
          <w:b w:val="false"/>
          <w:i w:val="false"/>
          <w:color w:val="000000"/>
          <w:sz w:val="28"/>
        </w:rPr>
        <w:t>
      реттік нөмірі 625-жолда:</w:t>
      </w:r>
    </w:p>
    <w:bookmarkEnd w:id="331"/>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"Энергиямен жабдықтау мақсатында электр энергиясын сатып алу қызметіне лицензия беру, қайта ресімдеу, лицензияның телнұсқаларын беру";</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"Облыстар, Астана және Алматы ққ. бойынша ТМРА департаменттері";</w:t>
      </w:r>
    </w:p>
    <w:bookmarkStart w:name="z40" w:id="332"/>
    <w:p>
      <w:pPr>
        <w:spacing w:after="0"/>
        <w:ind w:left="0"/>
        <w:jc w:val="both"/>
      </w:pPr>
      <w:r>
        <w:rPr>
          <w:rFonts w:ascii="Times New Roman"/>
          <w:b w:val="false"/>
          <w:i w:val="false"/>
          <w:color w:val="000000"/>
          <w:sz w:val="28"/>
        </w:rPr>
        <w:t>
      мынадай мазмұндағы реттік нөмірлері 625-1, 625-2, 625-3, 625-4, 625-5 625-6 және 625-7-жолдармен толықтырылсын:</w:t>
      </w:r>
    </w:p>
    <w:bookmarkEnd w:id="3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685"/>
        <w:gridCol w:w="6339"/>
        <w:gridCol w:w="249"/>
        <w:gridCol w:w="153"/>
        <w:gridCol w:w="1211"/>
        <w:gridCol w:w="1212"/>
        <w:gridCol w:w="153"/>
        <w:gridCol w:w="251"/>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02901003</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 облыстар, Астана және Алматы ққ. бойынша ТМРА департаменттері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 облыстар, Астана және Алматы ққ. бойынша ТМРА департаменттері</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02901004</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басындағы бухгалтерлiк баланста ескерiлген баланстық құны ағымдағы жылдың басындағы бухгалтерлiк балансқа сәйкес оның активтерiнiң баланстық құнының 0,05 пайызынан астам болатын табиғи монополия субъектiсiнiң реттелiп көрсетiлетiн қызметтердi (тауарларды, жұмыстарды) ұсыну үшiн пайдаланылатын мүлiктi жалға алуына келісім беру</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 облыстар, Астана және Алматы ққ. бойынша ТМРА департаменттері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 облыстар, Астана және Алматы ққ. бойынша ТМРА департаменттері</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02901005</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субъектiлерінің негiзгi құралдарды қайта бағалауды жүргізуін келісу</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 облыстар, Астана және Алматы ққ. бойынша ТМРА департаменттері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 облыстар, Астана және Алматы ққ. бойынша ТМРА департаменттері</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02901006</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субъектiсiне өзге де қызметтi жүзеге асыруға келісім беру</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 облыстар, Астана және Алматы ққ. бойынша ТМРА департаменттері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 облыстар, Астана және Алматы ққ. бойынша ТМРА департаменттері</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02901007</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субъектiлерiн қайта ұйымдастыруға және таратуға келісім беру</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 облыстар, Астана және Алматы ққ. бойынша ТМРА департаменттері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 облыстар, Астана және Алматы ққ. бойынша ТМРА департаменттері</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02901008</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субъектiсiнiң акциялар (қатысу үлестерін) сатып алуына, сондай-ақ оған рұқсат етiлген қызметтi жүзеге асыратын коммерциялық ұйымдарға өзге де нысандармен қатысуына келісім беру</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 облыстар, Астана және Алматы ққ. бойынша ТМРА департаменттері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 облыстар, Астана және Алматы ққ. бойынша ТМРА департаменттері</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02901009</w:t>
            </w:r>
          </w:p>
        </w:tc>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субъектiлерiнiң реттеліп көрсетілетін қызметтерiнiң түрлерi бойынша кiрiстердi, шығындар мен тартылған активтердi бөлек есепке алуды жүргiзу әдiстемесiн келiсу</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 облыстар, Астана және Алматы ққ. бойынша ТМРА департаменттері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 облыстар, Астана және Алматы ққ. бойынша ТМРА департаменттері</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1" w:id="333"/>
    <w:p>
      <w:pPr>
        <w:spacing w:after="0"/>
        <w:ind w:left="0"/>
        <w:jc w:val="both"/>
      </w:pPr>
      <w:r>
        <w:rPr>
          <w:rFonts w:ascii="Times New Roman"/>
          <w:b w:val="false"/>
          <w:i w:val="false"/>
          <w:color w:val="000000"/>
          <w:sz w:val="28"/>
        </w:rPr>
        <w:t>
      реттік нөмірі 628-жол алып тасталсын;</w:t>
      </w:r>
    </w:p>
    <w:bookmarkEnd w:id="333"/>
    <w:bookmarkStart w:name="z342" w:id="334"/>
    <w:p>
      <w:pPr>
        <w:spacing w:after="0"/>
        <w:ind w:left="0"/>
        <w:jc w:val="both"/>
      </w:pPr>
      <w:r>
        <w:rPr>
          <w:rFonts w:ascii="Times New Roman"/>
          <w:b w:val="false"/>
          <w:i w:val="false"/>
          <w:color w:val="000000"/>
          <w:sz w:val="28"/>
        </w:rPr>
        <w:t>
      реттік нөмірі 629-жолдың 9-бағаны мынадай редакцияда жазылсын:</w:t>
      </w:r>
    </w:p>
    <w:bookmarkEnd w:id="334"/>
    <w:p>
      <w:pPr>
        <w:spacing w:after="0"/>
        <w:ind w:left="0"/>
        <w:jc w:val="both"/>
      </w:pPr>
      <w:r>
        <w:rPr>
          <w:rFonts w:ascii="Times New Roman"/>
          <w:b w:val="false"/>
          <w:i w:val="false"/>
          <w:color w:val="000000"/>
          <w:sz w:val="28"/>
        </w:rPr>
        <w:t>
      "Электронды/қағаз түрінде";</w:t>
      </w:r>
    </w:p>
    <w:bookmarkStart w:name="z343" w:id="335"/>
    <w:p>
      <w:pPr>
        <w:spacing w:after="0"/>
        <w:ind w:left="0"/>
        <w:jc w:val="both"/>
      </w:pPr>
      <w:r>
        <w:rPr>
          <w:rFonts w:ascii="Times New Roman"/>
          <w:b w:val="false"/>
          <w:i w:val="false"/>
          <w:color w:val="000000"/>
          <w:sz w:val="28"/>
        </w:rPr>
        <w:t>
      реттік нөмірі 630-жолдың 3-бағаны мынадай редакцияда жазылсын:</w:t>
      </w:r>
    </w:p>
    <w:bookmarkEnd w:id="335"/>
    <w:p>
      <w:pPr>
        <w:spacing w:after="0"/>
        <w:ind w:left="0"/>
        <w:jc w:val="both"/>
      </w:pPr>
      <w:r>
        <w:rPr>
          <w:rFonts w:ascii="Times New Roman"/>
          <w:b w:val="false"/>
          <w:i w:val="false"/>
          <w:color w:val="000000"/>
          <w:sz w:val="28"/>
        </w:rPr>
        <w:t>
      "Қазақстан Республикасы Президентінің жанындағы Мемлекеттік басқару академиясына оқуға қабылдау";</w:t>
      </w:r>
    </w:p>
    <w:bookmarkStart w:name="z344" w:id="336"/>
    <w:p>
      <w:pPr>
        <w:spacing w:after="0"/>
        <w:ind w:left="0"/>
        <w:jc w:val="both"/>
      </w:pPr>
      <w:r>
        <w:rPr>
          <w:rFonts w:ascii="Times New Roman"/>
          <w:b w:val="false"/>
          <w:i w:val="false"/>
          <w:color w:val="000000"/>
          <w:sz w:val="28"/>
        </w:rPr>
        <w:t>
      реттік нөмірі 633-жолдың 3-бағаны мынадай редакцияда жазылсын:</w:t>
      </w:r>
    </w:p>
    <w:bookmarkEnd w:id="336"/>
    <w:p>
      <w:pPr>
        <w:spacing w:after="0"/>
        <w:ind w:left="0"/>
        <w:jc w:val="both"/>
      </w:pPr>
      <w:r>
        <w:rPr>
          <w:rFonts w:ascii="Times New Roman"/>
          <w:b w:val="false"/>
          <w:i w:val="false"/>
          <w:color w:val="000000"/>
          <w:sz w:val="28"/>
        </w:rPr>
        <w:t>
      "Ғарыш объектілерін және оларға құқықтарды мемлекеттік тіркеу";</w:t>
      </w:r>
    </w:p>
    <w:bookmarkStart w:name="z345" w:id="337"/>
    <w:p>
      <w:pPr>
        <w:spacing w:after="0"/>
        <w:ind w:left="0"/>
        <w:jc w:val="both"/>
      </w:pPr>
      <w:r>
        <w:rPr>
          <w:rFonts w:ascii="Times New Roman"/>
          <w:b w:val="false"/>
          <w:i w:val="false"/>
          <w:color w:val="000000"/>
          <w:sz w:val="28"/>
        </w:rPr>
        <w:t>
      реттік нөмірі 634-жолда:</w:t>
      </w:r>
    </w:p>
    <w:bookmarkEnd w:id="337"/>
    <w:p>
      <w:pPr>
        <w:spacing w:after="0"/>
        <w:ind w:left="0"/>
        <w:jc w:val="both"/>
      </w:pPr>
      <w:r>
        <w:rPr>
          <w:rFonts w:ascii="Times New Roman"/>
          <w:b w:val="false"/>
          <w:i w:val="false"/>
          <w:color w:val="000000"/>
          <w:sz w:val="28"/>
        </w:rPr>
        <w:t>
      5-баған мынадай редакцияда жазылсын:</w:t>
      </w:r>
    </w:p>
    <w:p>
      <w:pPr>
        <w:spacing w:after="0"/>
        <w:ind w:left="0"/>
        <w:jc w:val="both"/>
      </w:pPr>
      <w:r>
        <w:rPr>
          <w:rFonts w:ascii="Times New Roman"/>
          <w:b w:val="false"/>
          <w:i w:val="false"/>
          <w:color w:val="000000"/>
          <w:sz w:val="28"/>
        </w:rPr>
        <w:t>
      "БАА";</w:t>
      </w:r>
    </w:p>
    <w:p>
      <w:pPr>
        <w:spacing w:after="0"/>
        <w:ind w:left="0"/>
        <w:jc w:val="both"/>
      </w:pPr>
      <w:r>
        <w:rPr>
          <w:rFonts w:ascii="Times New Roman"/>
          <w:b w:val="false"/>
          <w:i w:val="false"/>
          <w:color w:val="000000"/>
          <w:sz w:val="28"/>
        </w:rPr>
        <w:t>
      6-баған мынадай редакцияда жазылсын:</w:t>
      </w:r>
    </w:p>
    <w:p>
      <w:pPr>
        <w:spacing w:after="0"/>
        <w:ind w:left="0"/>
        <w:jc w:val="both"/>
      </w:pPr>
      <w:r>
        <w:rPr>
          <w:rFonts w:ascii="Times New Roman"/>
          <w:b w:val="false"/>
          <w:i w:val="false"/>
          <w:color w:val="000000"/>
          <w:sz w:val="28"/>
        </w:rPr>
        <w:t>
      "БАА Мұрағат ісі және құжаттама департаменті";</w:t>
      </w:r>
    </w:p>
    <w:p>
      <w:pPr>
        <w:spacing w:after="0"/>
        <w:ind w:left="0"/>
        <w:jc w:val="both"/>
      </w:pPr>
      <w:r>
        <w:rPr>
          <w:rFonts w:ascii="Times New Roman"/>
          <w:b w:val="false"/>
          <w:i w:val="false"/>
          <w:color w:val="000000"/>
          <w:sz w:val="28"/>
        </w:rPr>
        <w:t>
      7-баған мынадай редакцияда жазылсын:</w:t>
      </w:r>
    </w:p>
    <w:p>
      <w:pPr>
        <w:spacing w:after="0"/>
        <w:ind w:left="0"/>
        <w:jc w:val="both"/>
      </w:pPr>
      <w:r>
        <w:rPr>
          <w:rFonts w:ascii="Times New Roman"/>
          <w:b w:val="false"/>
          <w:i w:val="false"/>
          <w:color w:val="000000"/>
          <w:sz w:val="28"/>
        </w:rPr>
        <w:t>
      "ХҚО, БАА Мұрағат ісі және құжаттама департаменті, "электрондық үкіметтің" веб-порталы";</w:t>
      </w:r>
    </w:p>
    <w:bookmarkStart w:name="z42" w:id="338"/>
    <w:p>
      <w:pPr>
        <w:spacing w:after="0"/>
        <w:ind w:left="0"/>
        <w:jc w:val="both"/>
      </w:pPr>
      <w:r>
        <w:rPr>
          <w:rFonts w:ascii="Times New Roman"/>
          <w:b w:val="false"/>
          <w:i w:val="false"/>
          <w:color w:val="000000"/>
          <w:sz w:val="28"/>
        </w:rPr>
        <w:t>
      реттік нөмірі 639-жол алып тасталсын;</w:t>
      </w:r>
    </w:p>
    <w:bookmarkEnd w:id="338"/>
    <w:bookmarkStart w:name="z346" w:id="339"/>
    <w:p>
      <w:pPr>
        <w:spacing w:after="0"/>
        <w:ind w:left="0"/>
        <w:jc w:val="both"/>
      </w:pPr>
      <w:r>
        <w:rPr>
          <w:rFonts w:ascii="Times New Roman"/>
          <w:b w:val="false"/>
          <w:i w:val="false"/>
          <w:color w:val="000000"/>
          <w:sz w:val="28"/>
        </w:rPr>
        <w:t>
      реттік нөмірі 642-жолдың 3-бағаны мынадай редакцияда жазылсын:</w:t>
      </w:r>
    </w:p>
    <w:bookmarkEnd w:id="339"/>
    <w:p>
      <w:pPr>
        <w:spacing w:after="0"/>
        <w:ind w:left="0"/>
        <w:jc w:val="both"/>
      </w:pPr>
      <w:r>
        <w:rPr>
          <w:rFonts w:ascii="Times New Roman"/>
          <w:b w:val="false"/>
          <w:i w:val="false"/>
          <w:color w:val="000000"/>
          <w:sz w:val="28"/>
        </w:rPr>
        <w:t>
      "Қазақстан Республикасы Ішкі істер министрлігі арнайы мемлекеттік мұрағаты мен оның аумақтық бөліністерінен шығатын мұрағаттық анықтамаларға және мұрағаттық құжаттардың көшірмелеріне апостиль қою";</w:t>
      </w:r>
    </w:p>
    <w:bookmarkStart w:name="z347" w:id="340"/>
    <w:p>
      <w:pPr>
        <w:spacing w:after="0"/>
        <w:ind w:left="0"/>
        <w:jc w:val="both"/>
      </w:pPr>
      <w:r>
        <w:rPr>
          <w:rFonts w:ascii="Times New Roman"/>
          <w:b w:val="false"/>
          <w:i w:val="false"/>
          <w:color w:val="000000"/>
          <w:sz w:val="28"/>
        </w:rPr>
        <w:t>
      реттік нөмірі 645-жолдың 7-бағаны мынадай редакцияда жазылсын:</w:t>
      </w:r>
    </w:p>
    <w:bookmarkEnd w:id="340"/>
    <w:p>
      <w:pPr>
        <w:spacing w:after="0"/>
        <w:ind w:left="0"/>
        <w:jc w:val="both"/>
      </w:pPr>
      <w:r>
        <w:rPr>
          <w:rFonts w:ascii="Times New Roman"/>
          <w:b w:val="false"/>
          <w:i w:val="false"/>
          <w:color w:val="000000"/>
          <w:sz w:val="28"/>
        </w:rPr>
        <w:t>
      "ХҚО, Қаржыминінің Мемлекеттік мүлік және жекешелендіру комитеті, "электрондық үкіметтің" веб-порталы";</w:t>
      </w:r>
    </w:p>
    <w:bookmarkStart w:name="z348" w:id="341"/>
    <w:p>
      <w:pPr>
        <w:spacing w:after="0"/>
        <w:ind w:left="0"/>
        <w:jc w:val="both"/>
      </w:pPr>
      <w:r>
        <w:rPr>
          <w:rFonts w:ascii="Times New Roman"/>
          <w:b w:val="false"/>
          <w:i w:val="false"/>
          <w:color w:val="000000"/>
          <w:sz w:val="28"/>
        </w:rPr>
        <w:t>
      реттік нөмірі 646-жолдың 3-бағаны мынадай редакцияда жазылсын:</w:t>
      </w:r>
    </w:p>
    <w:bookmarkEnd w:id="341"/>
    <w:p>
      <w:pPr>
        <w:spacing w:after="0"/>
        <w:ind w:left="0"/>
        <w:jc w:val="both"/>
      </w:pPr>
      <w:r>
        <w:rPr>
          <w:rFonts w:ascii="Times New Roman"/>
          <w:b w:val="false"/>
          <w:i w:val="false"/>
          <w:color w:val="000000"/>
          <w:sz w:val="28"/>
        </w:rPr>
        <w:t>
      "Қазақстан Республикасы Ішкі істер министрлігінің арнайы мемлекеттік мұрағаты мен оның аумақтық бөліністерінің шегінде мұрағаттық анықтамаларды және/немесе мұрағаттық құжаттардың көшірмелерін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жазылуында</w:t>
      </w:r>
      <w:r>
        <w:rPr>
          <w:rFonts w:ascii="Times New Roman"/>
          <w:b w:val="false"/>
          <w:i w:val="false"/>
          <w:color w:val="000000"/>
          <w:sz w:val="28"/>
        </w:rPr>
        <w:t>:</w:t>
      </w:r>
    </w:p>
    <w:p>
      <w:pPr>
        <w:spacing w:after="0"/>
        <w:ind w:left="0"/>
        <w:jc w:val="both"/>
      </w:pPr>
      <w:r>
        <w:rPr>
          <w:rFonts w:ascii="Times New Roman"/>
          <w:b w:val="false"/>
          <w:i w:val="false"/>
          <w:color w:val="000000"/>
          <w:sz w:val="28"/>
        </w:rPr>
        <w:t>
      "Қоршағанортамині – Қазақстан Республикасы Қоршаған ортаны қорғау министрлігі" деген сөздер "ҚОСРМ – Қазақстан Республикасы Қоршаған орта және су ресурстары министрлігі" деген сөздермен ауыстырылсын;</w:t>
      </w:r>
    </w:p>
    <w:p>
      <w:pPr>
        <w:spacing w:after="0"/>
        <w:ind w:left="0"/>
        <w:jc w:val="both"/>
      </w:pPr>
      <w:r>
        <w:rPr>
          <w:rFonts w:ascii="Times New Roman"/>
          <w:b w:val="false"/>
          <w:i w:val="false"/>
          <w:color w:val="000000"/>
          <w:sz w:val="28"/>
        </w:rPr>
        <w:t>
      "Мәдениетмині – Қазақстан Республикасы Мәдениет және ақпарат министрлігі" деген сөздер "Мәдениетмині – Қазақстан Республикасы Мәдениет министрлігі" деген сөздермен ауыстырылсын;</w:t>
      </w:r>
    </w:p>
    <w:p>
      <w:pPr>
        <w:spacing w:after="0"/>
        <w:ind w:left="0"/>
        <w:jc w:val="both"/>
      </w:pPr>
      <w:r>
        <w:rPr>
          <w:rFonts w:ascii="Times New Roman"/>
          <w:b w:val="false"/>
          <w:i w:val="false"/>
          <w:color w:val="000000"/>
          <w:sz w:val="28"/>
        </w:rPr>
        <w:t>
      "МСЭҚК – Қазақстан Республикасы Денсаулық сақтау министрлігінің Мемлекеттік санитариялық-эпидемиологиялық қадағалау комитеті" деген жол алып тасталсын;</w:t>
      </w:r>
    </w:p>
    <w:bookmarkStart w:name="z45" w:id="342"/>
    <w:p>
      <w:pPr>
        <w:spacing w:after="0"/>
        <w:ind w:left="0"/>
        <w:jc w:val="both"/>
      </w:pPr>
      <w:r>
        <w:rPr>
          <w:rFonts w:ascii="Times New Roman"/>
          <w:b w:val="false"/>
          <w:i w:val="false"/>
          <w:color w:val="000000"/>
          <w:sz w:val="28"/>
        </w:rPr>
        <w:t>
      мынадай мазмұндағы жолдармен толықтырылсын:</w:t>
      </w:r>
    </w:p>
    <w:bookmarkEnd w:id="342"/>
    <w:p>
      <w:pPr>
        <w:spacing w:after="0"/>
        <w:ind w:left="0"/>
        <w:jc w:val="both"/>
      </w:pPr>
      <w:r>
        <w:rPr>
          <w:rFonts w:ascii="Times New Roman"/>
          <w:b w:val="false"/>
          <w:i w:val="false"/>
          <w:color w:val="000000"/>
          <w:sz w:val="28"/>
        </w:rPr>
        <w:t>
      "БАА – Қазақстан Республикасы Байланыс және ақпарат агенттігі";</w:t>
      </w:r>
    </w:p>
    <w:p>
      <w:pPr>
        <w:spacing w:after="0"/>
        <w:ind w:left="0"/>
        <w:jc w:val="both"/>
      </w:pPr>
      <w:r>
        <w:rPr>
          <w:rFonts w:ascii="Times New Roman"/>
          <w:b w:val="false"/>
          <w:i w:val="false"/>
          <w:color w:val="000000"/>
          <w:sz w:val="28"/>
        </w:rPr>
        <w:t>
      "ТҚҚА – Қазақстан Республикасы Тұтынушылардың құқықтарын қорғау агенттігі".</w:t>
      </w:r>
    </w:p>
    <w:p>
      <w:pPr>
        <w:spacing w:after="0"/>
        <w:ind w:left="0"/>
        <w:jc w:val="both"/>
      </w:pPr>
      <w:r>
        <w:rPr>
          <w:rFonts w:ascii="Times New Roman"/>
          <w:b w:val="false"/>
          <w:i w:val="false"/>
          <w:color w:val="000000"/>
          <w:sz w:val="28"/>
        </w:rPr>
        <w:t xml:space="preserve">
      Қазақстан Республикасы Үкіметінің күші жойылған кейбір шешімдерінің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4-тармақтардың</w:t>
      </w:r>
      <w:r>
        <w:rPr>
          <w:rFonts w:ascii="Times New Roman"/>
          <w:b w:val="false"/>
          <w:i w:val="false"/>
          <w:color w:val="000000"/>
          <w:sz w:val="28"/>
        </w:rPr>
        <w:t xml:space="preserve"> орыс тіліндегі мәтініне өзгерістер енгізілді, қазақ тіліндегі мәтін өзгермейді;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10.03.2015 </w:t>
      </w:r>
      <w:r>
        <w:rPr>
          <w:rFonts w:ascii="Times New Roman"/>
          <w:b w:val="false"/>
          <w:i w:val="false"/>
          <w:color w:val="000000"/>
          <w:sz w:val="28"/>
        </w:rPr>
        <w:t>№ 119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10.03.2015 </w:t>
      </w:r>
      <w:r>
        <w:rPr>
          <w:rFonts w:ascii="Times New Roman"/>
          <w:b w:val="false"/>
          <w:i w:val="false"/>
          <w:color w:val="000000"/>
          <w:sz w:val="28"/>
        </w:rPr>
        <w:t>№ 119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8" w:id="34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4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