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081ea" w14:textId="b4081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кейбiр шешiмдерiне өзгерiстер мен толықтырулар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2014 жылғы 14 мамырдағы № 489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Үкiметiнiң кейбiр шешiмдерiне мынадай өзгерiстер мен толықтырулар енгізiлсiн: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«Республикалық меншіктегі ұйымдар акцияларының мемлекеттік пакеттері мен мемлекеттік үлестеріне иелік ету және пайдалану жөніндегі құқықтарды беру туралы» Қазақстан Республикасы Үкіметінің 1999 жылғы 27 мамырдағы № 659 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иелік ету және пайдалану құқығы салалық министрліктерге, өзге де мемлекеттік органдарға берілетін республикалық меншік ұйымдарындағы акциялардың мемлекеттік пакеттерінің және қатысудың мемлекеттік үлестерінің 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 Өңірлік даму министрлігіне» деген бөлімде реттік нөмірлері 310, 311, 312-жолдар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28.08.2015 </w:t>
      </w:r>
      <w:r>
        <w:rPr>
          <w:rFonts w:ascii="Times New Roman"/>
          <w:b w:val="false"/>
          <w:i w:val="false"/>
          <w:color w:val="000000"/>
          <w:sz w:val="28"/>
        </w:rPr>
        <w:t>№ 683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24.09.2014 </w:t>
      </w:r>
      <w:r>
        <w:rPr>
          <w:rFonts w:ascii="Times New Roman"/>
          <w:b w:val="false"/>
          <w:i w:val="false"/>
          <w:color w:val="000000"/>
          <w:sz w:val="28"/>
        </w:rPr>
        <w:t>№ 1011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1-тармаққа өзгерістер енгізілді - ҚР Үкіметінің 24.09.2014 </w:t>
      </w:r>
      <w:r>
        <w:rPr>
          <w:rFonts w:ascii="Times New Roman"/>
          <w:b w:val="false"/>
          <w:i w:val="false"/>
          <w:color w:val="000000"/>
          <w:sz w:val="28"/>
        </w:rPr>
        <w:t>№ 1011</w:t>
      </w:r>
      <w:r>
        <w:rPr>
          <w:rFonts w:ascii="Times New Roman"/>
          <w:b w:val="false"/>
          <w:i w:val="false"/>
          <w:color w:val="ff0000"/>
          <w:sz w:val="28"/>
        </w:rPr>
        <w:t xml:space="preserve">; 28.08.2015 </w:t>
      </w:r>
      <w:r>
        <w:rPr>
          <w:rFonts w:ascii="Times New Roman"/>
          <w:b w:val="false"/>
          <w:i w:val="false"/>
          <w:color w:val="000000"/>
          <w:sz w:val="28"/>
        </w:rPr>
        <w:t>№ 683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қаулыларымен.</w:t>
      </w:r>
    </w:p>
    <w:bookmarkEnd w:id="0"/>
    <w:bookmarkStart w:name="z3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