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01a00" w14:textId="1101a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2014 жылға арналған жоспары туралы" Қазақстан Республикасы Үкіметінің 2013 жылғы 31 желтоқсандағы № 1547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4 мамырдағы № 439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заң жобалау жұмыстарының 2014 жылға арналған жоспары туралы» Қазақстан Республикасы Үкіметінің 2013 жылғы 31 желтоқсандағы № 1547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2014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26-1-жолмен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"/>
        <w:gridCol w:w="3341"/>
        <w:gridCol w:w="2155"/>
        <w:gridCol w:w="1158"/>
        <w:gridCol w:w="1328"/>
        <w:gridCol w:w="1625"/>
        <w:gridCol w:w="2241"/>
      </w:tblGrid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26-1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кедендік әкімшілендіру мәселелері бойынша өзгерістер мен толықтырулар енгізу туралы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А.М. Теңгебаев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