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7c85d" w14:textId="6d7c85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2014 жылғы 10 сәуірдегі № 341 қаулысы. Күші жойылды - Қазақстан Республикасы Үкіметінің 2023 жылғы 30 маусымдағы № 528 қаулысымен</w:t>
      </w:r>
    </w:p>
    <w:p>
      <w:pPr>
        <w:spacing w:after="0"/>
        <w:ind w:left="0"/>
        <w:jc w:val="both"/>
      </w:pPr>
      <w:r>
        <w:rPr>
          <w:rFonts w:ascii="Times New Roman"/>
          <w:b w:val="false"/>
          <w:i w:val="false"/>
          <w:color w:val="ff0000"/>
          <w:sz w:val="28"/>
        </w:rPr>
        <w:t xml:space="preserve">
      Ескерту. Күші жойылды - ҚР Үкіметінің 30.06.2023 </w:t>
      </w:r>
      <w:r>
        <w:rPr>
          <w:rFonts w:ascii="Times New Roman"/>
          <w:b w:val="false"/>
          <w:i w:val="false"/>
          <w:color w:val="ff0000"/>
          <w:sz w:val="28"/>
        </w:rPr>
        <w:t>№ 528</w:t>
      </w:r>
      <w:r>
        <w:rPr>
          <w:rFonts w:ascii="Times New Roman"/>
          <w:b w:val="false"/>
          <w:i w:val="false"/>
          <w:color w:val="ff0000"/>
          <w:sz w:val="28"/>
        </w:rPr>
        <w:t xml:space="preserve"> (01.07.2023 бастап қолданысқа енгiзiледi) қаулысымен.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БАСПАСӨЗ РЕЛИЗІ</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Осы қаулы 2014 жылғы 1 қаңтардан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Қаулының тақырыбы жаңа редакцияда - ҚР Үкіметінің 10.12.2015 </w:t>
      </w:r>
      <w:r>
        <w:rPr>
          <w:rFonts w:ascii="Times New Roman"/>
          <w:b w:val="false"/>
          <w:i w:val="false"/>
          <w:color w:val="000000"/>
          <w:sz w:val="28"/>
        </w:rPr>
        <w:t>№ 988</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Республикасының Заңы 6-бабының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10.12.2015 </w:t>
      </w:r>
      <w:r>
        <w:rPr>
          <w:rFonts w:ascii="Times New Roman"/>
          <w:b w:val="false"/>
          <w:i w:val="false"/>
          <w:color w:val="000000"/>
          <w:sz w:val="28"/>
        </w:rPr>
        <w:t>№ 988</w:t>
      </w:r>
      <w:r>
        <w:rPr>
          <w:rFonts w:ascii="Times New Roman"/>
          <w:b w:val="false"/>
          <w:i w:val="false"/>
          <w:color w:val="ff0000"/>
          <w:sz w:val="28"/>
        </w:rPr>
        <w:t xml:space="preserve"> (01.01.2016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bookmarkStart w:name="z4" w:id="3"/>
    <w:p>
      <w:pPr>
        <w:spacing w:after="0"/>
        <w:ind w:left="0"/>
        <w:jc w:val="both"/>
      </w:pPr>
      <w:r>
        <w:rPr>
          <w:rFonts w:ascii="Times New Roman"/>
          <w:b w:val="false"/>
          <w:i w:val="false"/>
          <w:color w:val="000000"/>
          <w:sz w:val="28"/>
        </w:rPr>
        <w:t xml:space="preserve">
      1) "Зейнетақы төлемдерін алушыларға бірыңғай жинақтаушы зейнетақы қорындағы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қағидаларын бекіту туралы" Қазақстан Республикасы Үкіметінің 2013 жылғы 12 ақпандағы № 125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15, 270-құжат);</w:t>
      </w:r>
    </w:p>
    <w:bookmarkEnd w:id="3"/>
    <w:bookmarkStart w:name="z5" w:id="4"/>
    <w:p>
      <w:pPr>
        <w:spacing w:after="0"/>
        <w:ind w:left="0"/>
        <w:jc w:val="both"/>
      </w:pPr>
      <w:r>
        <w:rPr>
          <w:rFonts w:ascii="Times New Roman"/>
          <w:b w:val="false"/>
          <w:i w:val="false"/>
          <w:color w:val="000000"/>
          <w:sz w:val="28"/>
        </w:rPr>
        <w:t xml:space="preserve">
      2) "Зейнетақы төлемдерін алушыларға жинақтаушы зейнетақы қорларындағы міндетті зейнетақы жарналарының нақты енгізілген міндетті зейнетақы жарналары мөлшерінде сақталуы жөніндегі мемлекеттің кепілдіктерін алушының зейнетақы төлемдеріне құқықты иеленуі кезіндегі инфляцияның деңгейін ескере отырып орындау қағидаларын бекіту туралы" Қазақстан Республикасы Үкіметінің 2013 жылғы 12 ақпандағы № 125 қаулысына өзгерістер мен толықтыру енгізу туралы" Қазақстан Республикасы Үкіметінің 2013 жылғы 13 қыркүйектегі № 955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2013 ж., № 53, 747-құжат).</w:t>
      </w:r>
    </w:p>
    <w:bookmarkEnd w:id="4"/>
    <w:bookmarkStart w:name="z6" w:id="5"/>
    <w:p>
      <w:pPr>
        <w:spacing w:after="0"/>
        <w:ind w:left="0"/>
        <w:jc w:val="both"/>
      </w:pPr>
      <w:r>
        <w:rPr>
          <w:rFonts w:ascii="Times New Roman"/>
          <w:b w:val="false"/>
          <w:i w:val="false"/>
          <w:color w:val="000000"/>
          <w:sz w:val="28"/>
        </w:rPr>
        <w:t>
      3. Осы қаулы 2014 жылғы 1 қаңтардан бастап қолданысқа енгізіледі және ресми жариялануға тиіс.</w:t>
      </w:r>
    </w:p>
    <w:bookmarkEnd w:id="5"/>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2014 жылғы 10 сәуірдегі</w:t>
            </w:r>
            <w:r>
              <w:br/>
            </w:r>
            <w:r>
              <w:rPr>
                <w:rFonts w:ascii="Times New Roman"/>
                <w:b w:val="false"/>
                <w:i w:val="false"/>
                <w:color w:val="000000"/>
                <w:sz w:val="20"/>
              </w:rPr>
              <w:t>№ 341 қаулысымен</w:t>
            </w:r>
            <w:r>
              <w:br/>
            </w: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w:t>
      </w:r>
    </w:p>
    <w:bookmarkEnd w:id="6"/>
    <w:p>
      <w:pPr>
        <w:spacing w:after="0"/>
        <w:ind w:left="0"/>
        <w:jc w:val="both"/>
      </w:pPr>
      <w:r>
        <w:rPr>
          <w:rFonts w:ascii="Times New Roman"/>
          <w:b w:val="false"/>
          <w:i w:val="false"/>
          <w:color w:val="ff0000"/>
          <w:sz w:val="28"/>
        </w:rPr>
        <w:t xml:space="preserve">
      Ескерту. Қағида жаңа редакцияда - ҚР Үкіметінің 14.04.2016 </w:t>
      </w:r>
      <w:r>
        <w:rPr>
          <w:rFonts w:ascii="Times New Roman"/>
          <w:b w:val="false"/>
          <w:i w:val="false"/>
          <w:color w:val="ff0000"/>
          <w:sz w:val="28"/>
        </w:rPr>
        <w:t>№ 215</w:t>
      </w:r>
      <w:r>
        <w:rPr>
          <w:rFonts w:ascii="Times New Roman"/>
          <w:b w:val="false"/>
          <w:i w:val="false"/>
          <w:color w:val="ff0000"/>
          <w:sz w:val="28"/>
        </w:rPr>
        <w:t xml:space="preserve"> қаулысымен.</w:t>
      </w:r>
    </w:p>
    <w:bookmarkStart w:name="z8"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Үкіметінің 09.10.2018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0" w:id="8"/>
    <w:p>
      <w:pPr>
        <w:spacing w:after="0"/>
        <w:ind w:left="0"/>
        <w:jc w:val="both"/>
      </w:pPr>
      <w:r>
        <w:rPr>
          <w:rFonts w:ascii="Times New Roman"/>
          <w:b w:val="false"/>
          <w:i w:val="false"/>
          <w:color w:val="000000"/>
          <w:sz w:val="28"/>
        </w:rPr>
        <w:t xml:space="preserve">
      1. Осы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қағидалары (бұдан әрі – Қағидалар) "Қазақстан Республикасында зейнетақымен қамсыздандыру туралы" 2013 жылғы 21 маусымдағы Қазақстан Республикасы Заңының (бұдан әрі – Заң) 6-бабының </w:t>
      </w:r>
      <w:r>
        <w:rPr>
          <w:rFonts w:ascii="Times New Roman"/>
          <w:b w:val="false"/>
          <w:i w:val="false"/>
          <w:color w:val="000000"/>
          <w:sz w:val="28"/>
        </w:rPr>
        <w:t>6-3) тармақшасына</w:t>
      </w:r>
      <w:r>
        <w:rPr>
          <w:rFonts w:ascii="Times New Roman"/>
          <w:b w:val="false"/>
          <w:i w:val="false"/>
          <w:color w:val="000000"/>
          <w:sz w:val="28"/>
        </w:rPr>
        <w:t xml:space="preserve"> сәйкес әзірленді.</w:t>
      </w:r>
    </w:p>
    <w:bookmarkEnd w:id="8"/>
    <w:bookmarkStart w:name="z11" w:id="9"/>
    <w:p>
      <w:pPr>
        <w:spacing w:after="0"/>
        <w:ind w:left="0"/>
        <w:jc w:val="both"/>
      </w:pPr>
      <w:r>
        <w:rPr>
          <w:rFonts w:ascii="Times New Roman"/>
          <w:b w:val="false"/>
          <w:i w:val="false"/>
          <w:color w:val="000000"/>
          <w:sz w:val="28"/>
        </w:rPr>
        <w:t>
      Қағидалар инфляцияның деңгейін ескере отырып, нақты енгізілген міндетті зейнетақы жарналарының, міндетті кәсіптік зейнетақы жарналарының сомасы және бірыңғай жинақтаушы зейнетақы қорында қалыптасқан зейнетақы жинақтарының сомасы арасындағы айырманы төлеу арқылы зейнетақы төлемдерін алушыларға бірыңғай жинақтаушы зейнетақы қорындағы міндетті зейнетақы жарналарының, міндетті кәсіптік зейнетақы жарналарының нақты енгізілген міндетті зейнетақы жарналары, міндетті кәсіптік зейнетақы жарналары мөлшерінде сақталуы бойынша мемлекет кепілдіктерін инфляцияның деңгейін ескере отырып, орындау тәртібін айқындайды.</w:t>
      </w:r>
    </w:p>
    <w:bookmarkEnd w:id="9"/>
    <w:bookmarkStart w:name="z12" w:id="10"/>
    <w:p>
      <w:pPr>
        <w:spacing w:after="0"/>
        <w:ind w:left="0"/>
        <w:jc w:val="both"/>
      </w:pPr>
      <w:r>
        <w:rPr>
          <w:rFonts w:ascii="Times New Roman"/>
          <w:b w:val="false"/>
          <w:i w:val="false"/>
          <w:color w:val="000000"/>
          <w:sz w:val="28"/>
        </w:rPr>
        <w:t xml:space="preserve">
      2. Осы Қағидаларда мынадай негізгі ұғымдар пайдаланылады: </w:t>
      </w:r>
    </w:p>
    <w:bookmarkEnd w:id="10"/>
    <w:bookmarkStart w:name="z90" w:id="11"/>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bookmarkEnd w:id="11"/>
    <w:bookmarkStart w:name="z91" w:id="12"/>
    <w:p>
      <w:pPr>
        <w:spacing w:after="0"/>
        <w:ind w:left="0"/>
        <w:jc w:val="both"/>
      </w:pPr>
      <w:r>
        <w:rPr>
          <w:rFonts w:ascii="Times New Roman"/>
          <w:b w:val="false"/>
          <w:i w:val="false"/>
          <w:color w:val="000000"/>
          <w:sz w:val="28"/>
        </w:rPr>
        <w:t xml:space="preserve">
      2) айырма төлемін алушы (бұдан әрі – алушы) – айырма төлемі тағайындалатын жеке тұлға; </w:t>
      </w:r>
    </w:p>
    <w:bookmarkEnd w:id="12"/>
    <w:bookmarkStart w:name="z92" w:id="13"/>
    <w:p>
      <w:pPr>
        <w:spacing w:after="0"/>
        <w:ind w:left="0"/>
        <w:jc w:val="both"/>
      </w:pPr>
      <w:r>
        <w:rPr>
          <w:rFonts w:ascii="Times New Roman"/>
          <w:b w:val="false"/>
          <w:i w:val="false"/>
          <w:color w:val="000000"/>
          <w:sz w:val="28"/>
        </w:rPr>
        <w:t>
      3) әлеуметтік қамсыздандыру жөніндегі уәкілетті орган – әлеуметтік қамсыздандыру саласында реттеуді жүзеге асыратын мемлекеттік орган;</w:t>
      </w:r>
    </w:p>
    <w:bookmarkEnd w:id="13"/>
    <w:bookmarkStart w:name="z93" w:id="14"/>
    <w:p>
      <w:pPr>
        <w:spacing w:after="0"/>
        <w:ind w:left="0"/>
        <w:jc w:val="both"/>
      </w:pPr>
      <w:r>
        <w:rPr>
          <w:rFonts w:ascii="Times New Roman"/>
          <w:b w:val="false"/>
          <w:i w:val="false"/>
          <w:color w:val="000000"/>
          <w:sz w:val="28"/>
        </w:rPr>
        <w:t xml:space="preserve">
      4) біржолғы зейнетақы төлемі – осы Заңда белгіленген тәртіппен салымшы (алушы) тұрғын үй жағдайларын жақсарту және (немесе) емделуге ақы төлеу мақсатында бірыңғай жинақтаушы зейнетақы қорынан алып қоятын, міндетті зейнетақы жарналары және (немесе) міндетті кәсіптік зейнетақы жарналары есебінен қалыптастырылған зейнетақы жинақтарының сомасы; </w:t>
      </w:r>
    </w:p>
    <w:bookmarkEnd w:id="14"/>
    <w:bookmarkStart w:name="z94" w:id="15"/>
    <w:p>
      <w:pPr>
        <w:spacing w:after="0"/>
        <w:ind w:left="0"/>
        <w:jc w:val="both"/>
      </w:pPr>
      <w:r>
        <w:rPr>
          <w:rFonts w:ascii="Times New Roman"/>
          <w:b w:val="false"/>
          <w:i w:val="false"/>
          <w:color w:val="000000"/>
          <w:sz w:val="28"/>
        </w:rPr>
        <w:t>
      5) бірыңғай жинақтаушы зейнетақы қоры (бұдан әрі – БЖЗҚ) – зейнетақы жарналарын тарту және зейнетақы төлемдері жөніндегі қызметті жүзеге асыратын заңды тұлға;</w:t>
      </w:r>
    </w:p>
    <w:bookmarkEnd w:id="15"/>
    <w:bookmarkStart w:name="z95" w:id="16"/>
    <w:p>
      <w:pPr>
        <w:spacing w:after="0"/>
        <w:ind w:left="0"/>
        <w:jc w:val="both"/>
      </w:pPr>
      <w:r>
        <w:rPr>
          <w:rFonts w:ascii="Times New Roman"/>
          <w:b w:val="false"/>
          <w:i w:val="false"/>
          <w:color w:val="000000"/>
          <w:sz w:val="28"/>
        </w:rPr>
        <w:t>
      6) бюджеттің атқарылуы жөніндегі уәкілетті орган – бюджеттің атқарылуы саласында мемлекеттік саясатты іске асыруды жүзеге асыратын мемлекеттік орган;</w:t>
      </w:r>
    </w:p>
    <w:bookmarkEnd w:id="16"/>
    <w:bookmarkStart w:name="z96" w:id="17"/>
    <w:p>
      <w:pPr>
        <w:spacing w:after="0"/>
        <w:ind w:left="0"/>
        <w:jc w:val="both"/>
      </w:pPr>
      <w:r>
        <w:rPr>
          <w:rFonts w:ascii="Times New Roman"/>
          <w:b w:val="false"/>
          <w:i w:val="false"/>
          <w:color w:val="000000"/>
          <w:sz w:val="28"/>
        </w:rPr>
        <w:t>
      7) жеке зейнетақы шоты – міндетті зейнетақы жарналары не міндетті кәсіптік зейнетақы жарналары, инвестициялық табысы, өсімі және Қазақстан Республикасының заңнамасына сәйкес өзге де түсімдері ескерілетін және зейнетақы төлемдері жүргізілетін салымшының (зейнетақы төлемдерін алушының) дербес атаулы шоты;</w:t>
      </w:r>
    </w:p>
    <w:bookmarkEnd w:id="17"/>
    <w:bookmarkStart w:name="z97" w:id="18"/>
    <w:p>
      <w:pPr>
        <w:spacing w:after="0"/>
        <w:ind w:left="0"/>
        <w:jc w:val="both"/>
      </w:pPr>
      <w:r>
        <w:rPr>
          <w:rFonts w:ascii="Times New Roman"/>
          <w:b w:val="false"/>
          <w:i w:val="false"/>
          <w:color w:val="000000"/>
          <w:sz w:val="28"/>
        </w:rPr>
        <w:t>
      8) зейнетақы және жәрдемақы тағайындау жөніндегі уәкілетті мемлекеттік орган (бұдан әрі – уәкілетті орган) – әлеуметтік қамсыздандыру жөніндегі уәкілетті органның аумақтық органдары және ведомстволары;</w:t>
      </w:r>
    </w:p>
    <w:bookmarkEnd w:id="18"/>
    <w:bookmarkStart w:name="z98" w:id="19"/>
    <w:p>
      <w:pPr>
        <w:spacing w:after="0"/>
        <w:ind w:left="0"/>
        <w:jc w:val="both"/>
      </w:pPr>
      <w:r>
        <w:rPr>
          <w:rFonts w:ascii="Times New Roman"/>
          <w:b w:val="false"/>
          <w:i w:val="false"/>
          <w:color w:val="000000"/>
          <w:sz w:val="28"/>
        </w:rPr>
        <w:t xml:space="preserve">
      9) инвестициялық портфельді басқарушы – "Бағалы қағаздар рыногы туралы" және "Рұқсаттар және хабарламалар туралы" Қазақстан Республикасының </w:t>
      </w:r>
      <w:r>
        <w:rPr>
          <w:rFonts w:ascii="Times New Roman"/>
          <w:b w:val="false"/>
          <w:i w:val="false"/>
          <w:color w:val="000000"/>
          <w:sz w:val="28"/>
        </w:rPr>
        <w:t>заңдарына</w:t>
      </w:r>
      <w:r>
        <w:rPr>
          <w:rFonts w:ascii="Times New Roman"/>
          <w:b w:val="false"/>
          <w:i w:val="false"/>
          <w:color w:val="000000"/>
          <w:sz w:val="28"/>
        </w:rPr>
        <w:t xml:space="preserve"> сәйкес лицензия негізінде инвестициялық портфельді басқару жөніндегі қызметті өз атынан және клиенттің мүддесінде және соның есебінен жүзеге асыратын, сондай-ақ зейнетақы активтерін басқаруды жүзеге асыру үшін уәкілетті органның талаптарына сай келетін бағалы қағаздар нарығына кәсіби қатысушы;</w:t>
      </w:r>
    </w:p>
    <w:bookmarkEnd w:id="19"/>
    <w:bookmarkStart w:name="z99" w:id="20"/>
    <w:p>
      <w:pPr>
        <w:spacing w:after="0"/>
        <w:ind w:left="0"/>
        <w:jc w:val="both"/>
      </w:pPr>
      <w:r>
        <w:rPr>
          <w:rFonts w:ascii="Times New Roman"/>
          <w:b w:val="false"/>
          <w:i w:val="false"/>
          <w:color w:val="000000"/>
          <w:sz w:val="28"/>
        </w:rPr>
        <w:t>
      10) инфляцияның деңгейін ескере отырып, нақты енгізілген міндетті зейнетақы жарналарының, міндетті кәсіптік зейнетақы жарналарының сомасы және зейнетақы жинақтарының сомасы арасындағы айырма төлемі (бұдан әрі – айырма төлемі) – инфляцияның деңгейін ескере отырып, нақты енгізілген міндетті зейнетақы жарналарының, міндетті кәсіптік зейнетақы жарналарының сомасы және міндетті зейнетақы жарналары, міндетті кәсіптік зейнетақы жарналары есебінен қалыптастырылған зейнетақы жинақтарының сомасы арасындағы айырма ретінде айқындалған, республикалық бюджет қаражаты есебінен төленетін біржолғы төлем;</w:t>
      </w:r>
    </w:p>
    <w:bookmarkEnd w:id="20"/>
    <w:bookmarkStart w:name="z100" w:id="21"/>
    <w:p>
      <w:pPr>
        <w:spacing w:after="0"/>
        <w:ind w:left="0"/>
        <w:jc w:val="both"/>
      </w:pPr>
      <w:r>
        <w:rPr>
          <w:rFonts w:ascii="Times New Roman"/>
          <w:b w:val="false"/>
          <w:i w:val="false"/>
          <w:color w:val="000000"/>
          <w:sz w:val="28"/>
        </w:rPr>
        <w:t>
      11) Мемлекеттік корпорацияның бөлімшелері – Мемлекеттік корпорацияның қалалық, аудандық бөлімшелері;</w:t>
      </w:r>
    </w:p>
    <w:bookmarkEnd w:id="21"/>
    <w:bookmarkStart w:name="z101" w:id="22"/>
    <w:p>
      <w:pPr>
        <w:spacing w:after="0"/>
        <w:ind w:left="0"/>
        <w:jc w:val="both"/>
      </w:pPr>
      <w:r>
        <w:rPr>
          <w:rFonts w:ascii="Times New Roman"/>
          <w:b w:val="false"/>
          <w:i w:val="false"/>
          <w:color w:val="000000"/>
          <w:sz w:val="28"/>
        </w:rPr>
        <w:t>
      12) сақтандыру ұйымы – қаржы нарығын және қаржы ұйымдарын мемлекеттік реттеуді, бақылауды және қадағалауды жүзеге асыру жөніндегі уәкілетті органның тиісті лицензиясы негізінде "өмірді сақтандыру" саласында сақтандыру шарттарын жасасу және орындау жөніндегі қызметті жүзеге асыратын заңды тұлға;</w:t>
      </w:r>
    </w:p>
    <w:bookmarkEnd w:id="22"/>
    <w:bookmarkStart w:name="z102" w:id="23"/>
    <w:p>
      <w:pPr>
        <w:spacing w:after="0"/>
        <w:ind w:left="0"/>
        <w:jc w:val="both"/>
      </w:pPr>
      <w:r>
        <w:rPr>
          <w:rFonts w:ascii="Times New Roman"/>
          <w:b w:val="false"/>
          <w:i w:val="false"/>
          <w:color w:val="000000"/>
          <w:sz w:val="28"/>
        </w:rPr>
        <w:t>
      13) уәкілетті оператор – Қазақстан Республикасының Үкіметі айқындайтын, тұрғын үй жағдайларын жақсарту және (немесе) емделуге ақы төлеу мақсатында БЖЗҚ-дан төленетін біржолғы зейнетақы төлемдеріне арналған арнаулы шоттарды ашуды және жүргізуді жүзеге асыратын заңды тұлға (заңды тұлғалар), сол шоттарға БЖЗҚ міндетті зейнетақы жарналары және (немесе) міндетін кәсіптік зейнетақы жарналары есебінен қалыптастырылған зейнетақы жинақтарынан біржолғы зейнетақы төлемдерін аударуды жүзеге асырады;</w:t>
      </w:r>
    </w:p>
    <w:bookmarkEnd w:id="23"/>
    <w:bookmarkStart w:name="z103" w:id="24"/>
    <w:p>
      <w:pPr>
        <w:spacing w:after="0"/>
        <w:ind w:left="0"/>
        <w:jc w:val="both"/>
      </w:pPr>
      <w:r>
        <w:rPr>
          <w:rFonts w:ascii="Times New Roman"/>
          <w:b w:val="false"/>
          <w:i w:val="false"/>
          <w:color w:val="000000"/>
          <w:sz w:val="28"/>
        </w:rPr>
        <w:t>
      14) электрондық цифрлық қолтаңба (бұдан әрі – ЭЦҚ) – электрондық цифрлық қолтаңба құралдарымен жасалған және электрондық құжаттың дұрыстығын, оның тиесілігін және мазмұнының өзгермейтіндігін растайтын электрондық цифрлық нышандар терімі.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06.01.2021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4" w:id="25"/>
    <w:p>
      <w:pPr>
        <w:spacing w:after="0"/>
        <w:ind w:left="0"/>
        <w:jc w:val="both"/>
      </w:pPr>
      <w:r>
        <w:rPr>
          <w:rFonts w:ascii="Times New Roman"/>
          <w:b w:val="false"/>
          <w:i w:val="false"/>
          <w:color w:val="000000"/>
          <w:sz w:val="28"/>
        </w:rPr>
        <w:t>
      3. Инфляция деңгейін ескере отырып, нақты енгізілген міндетті зейнетақы жарналары, міндетті кәсіптік зейнетақы жарналары мөлшерінде БЖЗҚ-да міндетті зейнетақы жарналарының, міндетті кәсіптік зейнетақы жарналарының сақталуына кепілдік мыналарға қолданылады:</w:t>
      </w:r>
    </w:p>
    <w:bookmarkEnd w:id="25"/>
    <w:bookmarkStart w:name="z104" w:id="26"/>
    <w:p>
      <w:pPr>
        <w:spacing w:after="0"/>
        <w:ind w:left="0"/>
        <w:jc w:val="both"/>
      </w:pPr>
      <w:r>
        <w:rPr>
          <w:rFonts w:ascii="Times New Roman"/>
          <w:b w:val="false"/>
          <w:i w:val="false"/>
          <w:color w:val="000000"/>
          <w:sz w:val="28"/>
        </w:rPr>
        <w:t xml:space="preserve">
      1)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32-бабының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адамдарға – зейнеткерлік жасқа жеткен күнге;</w:t>
      </w:r>
    </w:p>
    <w:bookmarkEnd w:id="26"/>
    <w:bookmarkStart w:name="z105" w:id="27"/>
    <w:p>
      <w:pPr>
        <w:spacing w:after="0"/>
        <w:ind w:left="0"/>
        <w:jc w:val="both"/>
      </w:pPr>
      <w:r>
        <w:rPr>
          <w:rFonts w:ascii="Times New Roman"/>
          <w:b w:val="false"/>
          <w:i w:val="false"/>
          <w:color w:val="000000"/>
          <w:sz w:val="28"/>
        </w:rPr>
        <w:t xml:space="preserve">
      2) Заңның 31-бабы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32-бабының 1-тармағының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адамдарға – бірінші немесе екінші топтағы мүгедектік мерзімсіз болып белгіленген жағдайда – зейнетақы жинақтарын алған күнге;</w:t>
      </w:r>
    </w:p>
    <w:bookmarkEnd w:id="27"/>
    <w:bookmarkStart w:name="z106" w:id="28"/>
    <w:p>
      <w:pPr>
        <w:spacing w:after="0"/>
        <w:ind w:left="0"/>
        <w:jc w:val="both"/>
      </w:pPr>
      <w:r>
        <w:rPr>
          <w:rFonts w:ascii="Times New Roman"/>
          <w:b w:val="false"/>
          <w:i w:val="false"/>
          <w:color w:val="000000"/>
          <w:sz w:val="28"/>
        </w:rPr>
        <w:t xml:space="preserve">
      3) Заңның 31-бабы 1-тармағының </w:t>
      </w:r>
      <w:r>
        <w:rPr>
          <w:rFonts w:ascii="Times New Roman"/>
          <w:b w:val="false"/>
          <w:i w:val="false"/>
          <w:color w:val="000000"/>
          <w:sz w:val="28"/>
        </w:rPr>
        <w:t>2) тармақшасында</w:t>
      </w:r>
      <w:r>
        <w:rPr>
          <w:rFonts w:ascii="Times New Roman"/>
          <w:b w:val="false"/>
          <w:i w:val="false"/>
          <w:color w:val="000000"/>
          <w:sz w:val="28"/>
        </w:rPr>
        <w:t xml:space="preserve">, 32-бабының 1-тармағының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адамдарға –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жеткен күнге сақтандыру ұйымына зейнетақы жинақтарын аударған күннен бастап Заңның 11-бабының 1-тармағында белгіленген жасқа жеткенге дейінгі кезеңге.</w:t>
      </w:r>
    </w:p>
    <w:bookmarkEnd w:id="28"/>
    <w:p>
      <w:pPr>
        <w:spacing w:after="0"/>
        <w:ind w:left="0"/>
        <w:jc w:val="both"/>
      </w:pPr>
      <w:r>
        <w:rPr>
          <w:rFonts w:ascii="Times New Roman"/>
          <w:b w:val="false"/>
          <w:i w:val="false"/>
          <w:color w:val="000000"/>
          <w:sz w:val="28"/>
        </w:rPr>
        <w:t xml:space="preserve">
      Сақтандыру ұйымымен зейнетақы аннуитеті шартын екі және одан көп рет жасасқан жағдайда айырманы төлеу сақтандыру ұйымына зейнетақы жинақтары соңғы рет аударылған күннен бастап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жеткенге дейінгі кезеңге жүзеге асырылады.</w:t>
      </w:r>
    </w:p>
    <w:p>
      <w:pPr>
        <w:spacing w:after="0"/>
        <w:ind w:left="0"/>
        <w:jc w:val="both"/>
      </w:pPr>
      <w:r>
        <w:rPr>
          <w:rFonts w:ascii="Times New Roman"/>
          <w:b w:val="false"/>
          <w:i w:val="false"/>
          <w:color w:val="000000"/>
          <w:sz w:val="28"/>
        </w:rPr>
        <w:t>
      Бұл ретте, айырманы төлеу инфляция деңгейін және сақтандыру ұйымына зейнетақы жинақтары соңғы рет аударылған күннен бастап жеке зейнетақы шотындағы зейнетақы жинақтарының қалдығы ескеріліп, нақты енгізілген міндетті зейнетақы жарналарының, міндетті кәсіптік зейнетақы жарналарының сомасына жүргізіледі.</w:t>
      </w:r>
    </w:p>
    <w:p>
      <w:pPr>
        <w:spacing w:after="0"/>
        <w:ind w:left="0"/>
        <w:jc w:val="both"/>
      </w:pPr>
      <w:r>
        <w:rPr>
          <w:rFonts w:ascii="Times New Roman"/>
          <w:b w:val="false"/>
          <w:i w:val="false"/>
          <w:color w:val="000000"/>
          <w:sz w:val="28"/>
        </w:rPr>
        <w:t>
      Сақтандыру ұйымына аударылғаннан кейін зейнетақы жинақтарының қалдық сомасы туралы ақпаратты БЖЗҚ Мемлекеттік корпорацияға ұсынады;</w:t>
      </w:r>
    </w:p>
    <w:bookmarkStart w:name="z107" w:id="29"/>
    <w:p>
      <w:pPr>
        <w:spacing w:after="0"/>
        <w:ind w:left="0"/>
        <w:jc w:val="both"/>
      </w:pPr>
      <w:r>
        <w:rPr>
          <w:rFonts w:ascii="Times New Roman"/>
          <w:b w:val="false"/>
          <w:i w:val="false"/>
          <w:color w:val="000000"/>
          <w:sz w:val="28"/>
        </w:rPr>
        <w:t xml:space="preserve">
      4) Заңның </w:t>
      </w:r>
      <w:r>
        <w:rPr>
          <w:rFonts w:ascii="Times New Roman"/>
          <w:b w:val="false"/>
          <w:i w:val="false"/>
          <w:color w:val="000000"/>
          <w:sz w:val="28"/>
        </w:rPr>
        <w:t>31-бабы</w:t>
      </w:r>
      <w:r>
        <w:rPr>
          <w:rFonts w:ascii="Times New Roman"/>
          <w:b w:val="false"/>
          <w:i w:val="false"/>
          <w:color w:val="000000"/>
          <w:sz w:val="28"/>
        </w:rPr>
        <w:t xml:space="preserve"> 1-тармағының 4) тармақшасында, Заңның 32-бабы 1-тармағының 4) тармақшасында көрсетілген адамдарға – Қазақстан Республикасынан тыс жерлерге тұрақты тұруға кеткен шетелдіктерге және азаматтығы жоқ адамдарға БЖЗҚ-дан зейнетақы жинақтары алынған күнге;</w:t>
      </w:r>
    </w:p>
    <w:bookmarkEnd w:id="29"/>
    <w:bookmarkStart w:name="z108" w:id="30"/>
    <w:p>
      <w:pPr>
        <w:spacing w:after="0"/>
        <w:ind w:left="0"/>
        <w:jc w:val="both"/>
      </w:pPr>
      <w:r>
        <w:rPr>
          <w:rFonts w:ascii="Times New Roman"/>
          <w:b w:val="false"/>
          <w:i w:val="false"/>
          <w:color w:val="000000"/>
          <w:sz w:val="28"/>
        </w:rPr>
        <w:t xml:space="preserve">
      5) Заңның 31-бабының </w:t>
      </w:r>
      <w:r>
        <w:rPr>
          <w:rFonts w:ascii="Times New Roman"/>
          <w:b w:val="false"/>
          <w:i w:val="false"/>
          <w:color w:val="000000"/>
          <w:sz w:val="28"/>
        </w:rPr>
        <w:t>1-1-тармағында</w:t>
      </w:r>
      <w:r>
        <w:rPr>
          <w:rFonts w:ascii="Times New Roman"/>
          <w:b w:val="false"/>
          <w:i w:val="false"/>
          <w:color w:val="000000"/>
          <w:sz w:val="28"/>
        </w:rPr>
        <w:t xml:space="preserve">, Заңның 32-бабының </w:t>
      </w:r>
      <w:r>
        <w:rPr>
          <w:rFonts w:ascii="Times New Roman"/>
          <w:b w:val="false"/>
          <w:i w:val="false"/>
          <w:color w:val="000000"/>
          <w:sz w:val="28"/>
        </w:rPr>
        <w:t xml:space="preserve">1-1-тармағында </w:t>
      </w:r>
      <w:r>
        <w:rPr>
          <w:rFonts w:ascii="Times New Roman"/>
          <w:b w:val="false"/>
          <w:i w:val="false"/>
          <w:color w:val="000000"/>
          <w:sz w:val="28"/>
        </w:rPr>
        <w:t xml:space="preserve"> көрсетілген, сондай-ақ зейнетақы жинақтарын Заңның 35-1-бабы </w:t>
      </w:r>
      <w:r>
        <w:rPr>
          <w:rFonts w:ascii="Times New Roman"/>
          <w:b w:val="false"/>
          <w:i w:val="false"/>
          <w:color w:val="000000"/>
          <w:sz w:val="28"/>
        </w:rPr>
        <w:t>5-тармағының</w:t>
      </w:r>
      <w:r>
        <w:rPr>
          <w:rFonts w:ascii="Times New Roman"/>
          <w:b w:val="false"/>
          <w:i w:val="false"/>
          <w:color w:val="000000"/>
          <w:sz w:val="28"/>
        </w:rPr>
        <w:t xml:space="preserve"> 1) тармақшасына сәйкес инвестициялық портфельді басқарушыға сенімгерлік басқаруға аударуды жүзеге асырған адамдарға – салымшының уәкілетті оператор ашқан арнаулы шотына біржолғы зейнетақы төлемдері соңғы аударылған және (немесе) зейнетақы жинақтары инвестициялық портфельді басқарушының сенімгерлік басқаруына аударылған күннен басталатын кезеңге Заңның 11-бабының 1-тармағында белгіленген жасқа толған күнге.</w:t>
      </w:r>
    </w:p>
    <w:bookmarkEnd w:id="30"/>
    <w:p>
      <w:pPr>
        <w:spacing w:after="0"/>
        <w:ind w:left="0"/>
        <w:jc w:val="both"/>
      </w:pPr>
      <w:r>
        <w:rPr>
          <w:rFonts w:ascii="Times New Roman"/>
          <w:b w:val="false"/>
          <w:i w:val="false"/>
          <w:color w:val="000000"/>
          <w:sz w:val="28"/>
        </w:rPr>
        <w:t>
      Біржолғы зейнетақы төлемдері алынғаннан және (немесе) зейнетақы жинақтары инвестициялық портфельді басқарушыға сенімгерлік басқаруға аударылғаннан кейін зейнетақы жинақтарының қалдық сомасы туралы ақпаратты БЖЗҚ Мемлекеттік корпорацияға ұсынады.</w:t>
      </w:r>
    </w:p>
    <w:p>
      <w:pPr>
        <w:spacing w:after="0"/>
        <w:ind w:left="0"/>
        <w:jc w:val="both"/>
      </w:pPr>
      <w:r>
        <w:rPr>
          <w:rFonts w:ascii="Times New Roman"/>
          <w:b w:val="false"/>
          <w:i w:val="false"/>
          <w:color w:val="000000"/>
          <w:sz w:val="28"/>
        </w:rPr>
        <w:t xml:space="preserve">
      Заңның 11-бабының </w:t>
      </w:r>
      <w:r>
        <w:rPr>
          <w:rFonts w:ascii="Times New Roman"/>
          <w:b w:val="false"/>
          <w:i w:val="false"/>
          <w:color w:val="000000"/>
          <w:sz w:val="28"/>
        </w:rPr>
        <w:t>1-тармағында</w:t>
      </w:r>
      <w:r>
        <w:rPr>
          <w:rFonts w:ascii="Times New Roman"/>
          <w:b w:val="false"/>
          <w:i w:val="false"/>
          <w:color w:val="000000"/>
          <w:sz w:val="28"/>
        </w:rPr>
        <w:t xml:space="preserve"> белгіленген жасқа дейін уәкілетті оператор біржолғы зейнетақы төлемдерін қайтарған және (немесе) зейнетақы жинақтары инвестициялық портфельді басқарушының сенімгерлік басқаруынан Қазақстан Республикасы Ұлттық Банкінің басқаруына қайтарылған жағдайда, айырманы төлеу зейнетақы жинақтары БЖЗҚ-ға соңғы аударылған күннен бастап Заңның 11-бабының 1-тармағында белгіленген жасқа толғанға дейінгі кезең үшін жүргізіледі.</w:t>
      </w:r>
    </w:p>
    <w:p>
      <w:pPr>
        <w:spacing w:after="0"/>
        <w:ind w:left="0"/>
        <w:jc w:val="both"/>
      </w:pPr>
      <w:r>
        <w:rPr>
          <w:rFonts w:ascii="Times New Roman"/>
          <w:b w:val="false"/>
          <w:i w:val="false"/>
          <w:color w:val="000000"/>
          <w:sz w:val="28"/>
        </w:rPr>
        <w:t xml:space="preserve">
      Уәкілетті оператор қайтарған біржолғы зейнетақы төлемдерінің сомалары және (немесе) инвестициялық портфельді басқарушының сенімгерлік басқаруынан Қазақстан Республикасы Ұлттық Банкінің басқаруына қайтарылған зейнетақы жинақтарының сомалары зейнетақы жарналары ретінде қаралады және қайтару сәтінде мемлекеттік кепілдік бойынша айырманың есебіне енгізіледі. </w:t>
      </w:r>
    </w:p>
    <w:p>
      <w:pPr>
        <w:spacing w:after="0"/>
        <w:ind w:left="0"/>
        <w:jc w:val="both"/>
      </w:pPr>
      <w:r>
        <w:rPr>
          <w:rFonts w:ascii="Times New Roman"/>
          <w:b w:val="false"/>
          <w:i w:val="false"/>
          <w:color w:val="000000"/>
          <w:sz w:val="28"/>
        </w:rPr>
        <w:t>
      Әскери қызметшiлер, арнаулы мемлекеттік және құқық қорғау органдары, мемлекеттік фельдъегерлік қызмет қызметкерлері қатарындағы адамдар, сондай-ақ арнаулы атақтарға, сыныптық шендерге ие болу және нысанды киiм киiп жүру құқықтары 2012 жылғы 1 қаңтардан бастап жойылған адамдар мемлекет кепілдігіне жүгінген жағдайда, айырманы төлеу 2016 жылғы 1 қаңтарға дейін бюджет қаражаты есебінен аударылған міндетті зейнетақы жарналары сомасының 50 пайызы соңғы рет қайтарылған кезден бастап зейнетақы төлемдеріне құқық туындаған күні инфляция деңгейін ескере отырып және жеке зейнетақы шотында міндетті зейнетақы жарналары сомасының 50 пайызы қайтарылғаннан кейін зейнетақы жинақтары қалдығын ескере отырып, нақты енгізілген міндетті зейнетақы жарналарының, міндетті кәсіптік зейнетақы жарналарының сомасына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06.01.2021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3" w:id="31"/>
    <w:p>
      <w:pPr>
        <w:spacing w:after="0"/>
        <w:ind w:left="0"/>
        <w:jc w:val="both"/>
      </w:pPr>
      <w:r>
        <w:rPr>
          <w:rFonts w:ascii="Times New Roman"/>
          <w:b w:val="false"/>
          <w:i w:val="false"/>
          <w:color w:val="000000"/>
          <w:sz w:val="28"/>
        </w:rPr>
        <w:t>
      4. Осы Қағидалардың 3-тармағында белгіленген кезден бұрын зейнетақы жинақтарын алып қойған, мемлекет кепілдігі төлеміне құқығы бар адам жүгінген жағдайда, мемлекеттік кепілдік бойынша айырма есебі зейнетақы жинақтары алғаш алынған күнге жүргізіледі.</w:t>
      </w:r>
    </w:p>
    <w:bookmarkEnd w:id="31"/>
    <w:bookmarkStart w:name="z34" w:id="32"/>
    <w:p>
      <w:pPr>
        <w:spacing w:after="0"/>
        <w:ind w:left="0"/>
        <w:jc w:val="left"/>
      </w:pPr>
      <w:r>
        <w:rPr>
          <w:rFonts w:ascii="Times New Roman"/>
          <w:b/>
          <w:i w:val="false"/>
          <w:color w:val="000000"/>
        </w:rPr>
        <w:t xml:space="preserve"> 2-тарау. Айырма төлемін тағайындау үшін өтініш беру тәртібі</w:t>
      </w:r>
    </w:p>
    <w:bookmarkEnd w:id="32"/>
    <w:p>
      <w:pPr>
        <w:spacing w:after="0"/>
        <w:ind w:left="0"/>
        <w:jc w:val="both"/>
      </w:pPr>
      <w:r>
        <w:rPr>
          <w:rFonts w:ascii="Times New Roman"/>
          <w:b w:val="false"/>
          <w:i w:val="false"/>
          <w:color w:val="ff0000"/>
          <w:sz w:val="28"/>
        </w:rPr>
        <w:t xml:space="preserve">
      Ескерту. 2-тараудың тақырыбы жаңа редакцияда – ҚР Үкіметінің 09.10.2018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35" w:id="33"/>
    <w:p>
      <w:pPr>
        <w:spacing w:after="0"/>
        <w:ind w:left="0"/>
        <w:jc w:val="both"/>
      </w:pPr>
      <w:r>
        <w:rPr>
          <w:rFonts w:ascii="Times New Roman"/>
          <w:b w:val="false"/>
          <w:i w:val="false"/>
          <w:color w:val="000000"/>
          <w:sz w:val="28"/>
        </w:rPr>
        <w:t>
      5. 3-тармақтың 1) тармақшасында көрсетілген және зейнетақы төлемдерін алушы болып табылатын адамдарға мемлекеттік кепілдік төлемі бойынша айырма "Мемлекеттік көрсетілетін қызметтер туралы" Қазақстан Республикасының Заңына сәйкес проактивтік қағидат бойынша өтініш бермей тағайындалады. Осы тармақтың алтыншы және жетінші бөліктерінде көзделген құжаттар да ұсынылмайды.</w:t>
      </w:r>
    </w:p>
    <w:bookmarkEnd w:id="33"/>
    <w:p>
      <w:pPr>
        <w:spacing w:after="0"/>
        <w:ind w:left="0"/>
        <w:jc w:val="both"/>
      </w:pPr>
      <w:r>
        <w:rPr>
          <w:rFonts w:ascii="Times New Roman"/>
          <w:b w:val="false"/>
          <w:i w:val="false"/>
          <w:color w:val="000000"/>
          <w:sz w:val="28"/>
        </w:rPr>
        <w:t>
      Проактивті қызмет көрсету кезінде Мемлекеттік корпорация халықты әлеуметтік қорғау саласындағы уәкілетті органның ақпараттық жүйелері арқылы өтініш берушінің порталда тіркелген ұялы байланыстың абоненттік құрылғысының телефон нөміріне проактивті қызметті көрсету және тілді таңдау туралы sms-хабар жібереді.</w:t>
      </w:r>
    </w:p>
    <w:p>
      <w:pPr>
        <w:spacing w:after="0"/>
        <w:ind w:left="0"/>
        <w:jc w:val="both"/>
      </w:pPr>
      <w:r>
        <w:rPr>
          <w:rFonts w:ascii="Times New Roman"/>
          <w:b w:val="false"/>
          <w:i w:val="false"/>
          <w:color w:val="000000"/>
          <w:sz w:val="28"/>
        </w:rPr>
        <w:t>
      Бұл ретте Заңның 11-бабының 1-тармағына сәйкес зейнеткерлік жасқа толуына байланысты төленетін мемлекеттік базалық зейнетақы төлемі тағайындалмайтын өмір бойғы ай сайынғы қамтылым алатын отставкадағы судьяларға, еңбек сіңірген жылдары үшін зейнетақы төлемдерін алатын әскери қызметшiлерге, арнаулы мемлекеттік және құқық қорғау органдарының, мемлекеттік фельдъегерлік қызмет қызметкерлеріне, сондай-ақ арнаулы атақтарға, сыныптық шендерге ие болу және нысанды киiм киiп жүру құқықтары 2012 жылғы 1 қаңтардан бастап жойылған адамдарға мемлекеттік кепілдік бойынша айырманы төлеудің есеп-қисабы мемлекеттік корпорацияға өтінішпен өзі жүгінген жағдайда жүзеге асырылады.</w:t>
      </w:r>
    </w:p>
    <w:p>
      <w:pPr>
        <w:spacing w:after="0"/>
        <w:ind w:left="0"/>
        <w:jc w:val="both"/>
      </w:pPr>
      <w:r>
        <w:rPr>
          <w:rFonts w:ascii="Times New Roman"/>
          <w:b w:val="false"/>
          <w:i w:val="false"/>
          <w:color w:val="000000"/>
          <w:sz w:val="28"/>
        </w:rPr>
        <w:t>
      Осы тармақтың бірінші бөлігінде көрсетілген адамдардан басқа, айырма төлеміне құқығы бар адам айырма төлемін тағайындау үшін мемлекеттік корпорацияның тұрғылықты жеріндегі әлеуметтік қамсыздандыру жөніндегі уәкілетті орган айқындайтын нысан бойынша өтінішпен жүгінеді.</w:t>
      </w:r>
    </w:p>
    <w:p>
      <w:pPr>
        <w:spacing w:after="0"/>
        <w:ind w:left="0"/>
        <w:jc w:val="both"/>
      </w:pPr>
      <w:r>
        <w:rPr>
          <w:rFonts w:ascii="Times New Roman"/>
          <w:b w:val="false"/>
          <w:i w:val="false"/>
          <w:color w:val="000000"/>
          <w:sz w:val="28"/>
        </w:rPr>
        <w:t>
      Өтінішті қабылдаған кезде жеке басты куәландыратын құжат туралы, тұрақты тұрғылықты жері бойынша тіркелгені туралы мәліметтерді тиісті мемлекеттік ақпараттық жүйелерден "электрондық үкімет" шлюзі (бұдан әрі – ақпараттық жүйелер) арқылы алады.</w:t>
      </w:r>
    </w:p>
    <w:p>
      <w:pPr>
        <w:spacing w:after="0"/>
        <w:ind w:left="0"/>
        <w:jc w:val="both"/>
      </w:pPr>
      <w:r>
        <w:rPr>
          <w:rFonts w:ascii="Times New Roman"/>
          <w:b w:val="false"/>
          <w:i w:val="false"/>
          <w:color w:val="000000"/>
          <w:sz w:val="28"/>
        </w:rPr>
        <w:t>
      Ақпараттық жүйелерде мәліметтер болмаған кезде өтінішке жеке басты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Қазақстан Республикасында тұруына ықтиярхат, Қазақстан Республикасының азаматтығын алғанға дейін қандас куәлігі) қоса беріледі.</w:t>
      </w:r>
    </w:p>
    <w:p>
      <w:pPr>
        <w:spacing w:after="0"/>
        <w:ind w:left="0"/>
        <w:jc w:val="both"/>
      </w:pPr>
      <w:r>
        <w:rPr>
          <w:rFonts w:ascii="Times New Roman"/>
          <w:b w:val="false"/>
          <w:i w:val="false"/>
          <w:color w:val="000000"/>
          <w:sz w:val="28"/>
        </w:rPr>
        <w:t>
      Бұдан басқа, осы Қағидалардың 3-тармағының 3) және 5) тармақшаларында көрсетілген адамдар үшін өтінішке сақтандыру ұйымымен жасалған шарттың (шарттардың) көшірмесі қоса беріледі.</w:t>
      </w:r>
    </w:p>
    <w:p>
      <w:pPr>
        <w:spacing w:after="0"/>
        <w:ind w:left="0"/>
        <w:jc w:val="both"/>
      </w:pPr>
      <w:r>
        <w:rPr>
          <w:rFonts w:ascii="Times New Roman"/>
          <w:b w:val="false"/>
          <w:i w:val="false"/>
          <w:color w:val="000000"/>
          <w:sz w:val="28"/>
        </w:rPr>
        <w:t>
      Айырма төлемін тағайындау мерзімі Заңның 11-бабының 1-тармағына сәйкес зейнеткерлік жас басталған күнге инфляция деңгейі туралы ақпарат бар болса, базалық зейнетақы төлемі тағайындалған күннен кейінгі күннен, бірақ Заңның 11-бабының 1-тармағына сәйкес зейнеткерлік жас басталған күнге инфляция деңгейі туралы ақпарат болмаған кезде ол тағайындалған күннен кейін күнтізбелік 30 (отыз) күннен кешіктірілмейтін мерзімде басталады.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09.11.2020 </w:t>
      </w:r>
      <w:r>
        <w:rPr>
          <w:rFonts w:ascii="Times New Roman"/>
          <w:b w:val="false"/>
          <w:i w:val="false"/>
          <w:color w:val="000000"/>
          <w:sz w:val="28"/>
        </w:rPr>
        <w:t>№ 745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 өзгеріс енгізілді - ҚР Үкіметінің 29.03.2021 </w:t>
      </w:r>
      <w:r>
        <w:rPr>
          <w:rFonts w:ascii="Times New Roman"/>
          <w:b w:val="false"/>
          <w:i w:val="false"/>
          <w:color w:val="000000"/>
          <w:sz w:val="28"/>
        </w:rPr>
        <w:t>№ 169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44" w:id="34"/>
    <w:p>
      <w:pPr>
        <w:spacing w:after="0"/>
        <w:ind w:left="0"/>
        <w:jc w:val="both"/>
      </w:pPr>
      <w:r>
        <w:rPr>
          <w:rFonts w:ascii="Times New Roman"/>
          <w:b w:val="false"/>
          <w:i w:val="false"/>
          <w:color w:val="000000"/>
          <w:sz w:val="28"/>
        </w:rPr>
        <w:t>
      6. Айырма төлемін алуға құқығы бар және Қазақстан Республикасынан тыс жерлерге тұрақты тұруға кеткен, міндетті зейнетақы жарналары, міндетті кәсіптік зейнетақы жарналары есебінен зейнетақы жарналарын алушы болып табылатын шетелдіктердің және азаматтығы жоқ адамдардың өтінішіне:</w:t>
      </w:r>
    </w:p>
    <w:bookmarkEnd w:id="34"/>
    <w:p>
      <w:pPr>
        <w:spacing w:after="0"/>
        <w:ind w:left="0"/>
        <w:jc w:val="both"/>
      </w:pPr>
      <w:r>
        <w:rPr>
          <w:rFonts w:ascii="Times New Roman"/>
          <w:b w:val="false"/>
          <w:i w:val="false"/>
          <w:color w:val="000000"/>
          <w:sz w:val="28"/>
        </w:rPr>
        <w:t>
      алушы өзі жүгінген кезде:</w:t>
      </w:r>
    </w:p>
    <w:p>
      <w:pPr>
        <w:spacing w:after="0"/>
        <w:ind w:left="0"/>
        <w:jc w:val="both"/>
      </w:pPr>
      <w:r>
        <w:rPr>
          <w:rFonts w:ascii="Times New Roman"/>
          <w:b w:val="false"/>
          <w:i w:val="false"/>
          <w:color w:val="000000"/>
          <w:sz w:val="28"/>
        </w:rPr>
        <w:t xml:space="preserve">
      Қазақстан Республикасы ратификациялаған халықаралық шарттарда өзгеше көзделмесе, шетелдік паспорт; </w:t>
      </w:r>
    </w:p>
    <w:p>
      <w:pPr>
        <w:spacing w:after="0"/>
        <w:ind w:left="0"/>
        <w:jc w:val="both"/>
      </w:pPr>
      <w:r>
        <w:rPr>
          <w:rFonts w:ascii="Times New Roman"/>
          <w:b w:val="false"/>
          <w:i w:val="false"/>
          <w:color w:val="000000"/>
          <w:sz w:val="28"/>
        </w:rPr>
        <w:t>
      екiншi деңгейдегi банктерде немесе Қазақстан Республикасының аумағында банктiк операциялардың жекелеген түрлерiн жүзеге асыратын ұйымдарда ашылған банк шотының нөмірі туралы мәліметтер;</w:t>
      </w:r>
    </w:p>
    <w:p>
      <w:pPr>
        <w:spacing w:after="0"/>
        <w:ind w:left="0"/>
        <w:jc w:val="both"/>
      </w:pPr>
      <w:r>
        <w:rPr>
          <w:rFonts w:ascii="Times New Roman"/>
          <w:b w:val="false"/>
          <w:i w:val="false"/>
          <w:color w:val="000000"/>
          <w:sz w:val="28"/>
        </w:rPr>
        <w:t>
      осы Қағидалардың 3-тармағының 5) тармақшасында көрсетілген адамдар үшін сақтандырушы ұйыммен жасалған шарттың (шарттардың) көшірмесі;</w:t>
      </w:r>
    </w:p>
    <w:p>
      <w:pPr>
        <w:spacing w:after="0"/>
        <w:ind w:left="0"/>
        <w:jc w:val="both"/>
      </w:pPr>
      <w:r>
        <w:rPr>
          <w:rFonts w:ascii="Times New Roman"/>
          <w:b w:val="false"/>
          <w:i w:val="false"/>
          <w:color w:val="000000"/>
          <w:sz w:val="28"/>
        </w:rPr>
        <w:t>
      Қазақстан Республикасынан тыс жерлерге тұрақты тұруға кеткен шетелдіктер және азаматтығы жоқ адамдар сенім білдірген тұлға арқылы өтініш берген кезде алушының жеке басын куәландыратын құжаттарының дұрыстығын нотариат куәландырады.</w:t>
      </w:r>
    </w:p>
    <w:p>
      <w:pPr>
        <w:spacing w:after="0"/>
        <w:ind w:left="0"/>
        <w:jc w:val="both"/>
      </w:pPr>
      <w:r>
        <w:rPr>
          <w:rFonts w:ascii="Times New Roman"/>
          <w:b w:val="false"/>
          <w:i w:val="false"/>
          <w:color w:val="000000"/>
          <w:sz w:val="28"/>
        </w:rPr>
        <w:t>
      Қазақстан Республикасынан тыс жерлерде тұрған жағдайда құжаттардың көшірмесін нотариалды куәландыру тұратын мемлекетінде немесе Қазақстан Республикасының аумағында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09.10.2018 </w:t>
      </w:r>
      <w:r>
        <w:rPr>
          <w:rFonts w:ascii="Times New Roman"/>
          <w:b w:val="false"/>
          <w:i w:val="false"/>
          <w:color w:val="00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50" w:id="35"/>
    <w:p>
      <w:pPr>
        <w:spacing w:after="0"/>
        <w:ind w:left="0"/>
        <w:jc w:val="both"/>
      </w:pPr>
      <w:r>
        <w:rPr>
          <w:rFonts w:ascii="Times New Roman"/>
          <w:b w:val="false"/>
          <w:i w:val="false"/>
          <w:color w:val="000000"/>
          <w:sz w:val="28"/>
        </w:rPr>
        <w:t>
      7. Алушының атынан айырма төлемін тағайындау туралы өтінішпен жүгінген кезде сенім білдірілген өкіл осы Қағидалардың 5 және 6-тармақтарында көзделген құжаттардан басқа:</w:t>
      </w:r>
    </w:p>
    <w:bookmarkEnd w:id="35"/>
    <w:bookmarkStart w:name="z51" w:id="36"/>
    <w:p>
      <w:pPr>
        <w:spacing w:after="0"/>
        <w:ind w:left="0"/>
        <w:jc w:val="both"/>
      </w:pPr>
      <w:r>
        <w:rPr>
          <w:rFonts w:ascii="Times New Roman"/>
          <w:b w:val="false"/>
          <w:i w:val="false"/>
          <w:color w:val="000000"/>
          <w:sz w:val="28"/>
        </w:rPr>
        <w:t>
      1) сенім білдірілген адамның жеке басын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Қазақстан Республикасында тұруға ықтиярхаты, шетелдік паспорт).</w:t>
      </w:r>
    </w:p>
    <w:bookmarkEnd w:id="36"/>
    <w:p>
      <w:pPr>
        <w:spacing w:after="0"/>
        <w:ind w:left="0"/>
        <w:jc w:val="both"/>
      </w:pPr>
      <w:r>
        <w:rPr>
          <w:rFonts w:ascii="Times New Roman"/>
          <w:b w:val="false"/>
          <w:i w:val="false"/>
          <w:color w:val="000000"/>
          <w:sz w:val="28"/>
        </w:rPr>
        <w:t>
      Шет тілінде жасалған құжаттар үшін қазақ немесе орыс тіліне аудармасының дұрыстығын нотариус жүзеге асырған куәландыру қоса беріледі;</w:t>
      </w:r>
    </w:p>
    <w:bookmarkStart w:name="z52" w:id="37"/>
    <w:p>
      <w:pPr>
        <w:spacing w:after="0"/>
        <w:ind w:left="0"/>
        <w:jc w:val="both"/>
      </w:pPr>
      <w:r>
        <w:rPr>
          <w:rFonts w:ascii="Times New Roman"/>
          <w:b w:val="false"/>
          <w:i w:val="false"/>
          <w:color w:val="000000"/>
          <w:sz w:val="28"/>
        </w:rPr>
        <w:t>
      2) сенімхаттың түпнұсқасын немесе оның нотариат куәландырған көшірмесін (егер сенімхатта сенім білдірушінің бір мезгілде бірнеше ұйымдардағы мүддесін білдіруі жөніндегі өкілеттіктер қамтылатын болса) ұсынады.</w:t>
      </w:r>
    </w:p>
    <w:bookmarkEnd w:id="37"/>
    <w:bookmarkStart w:name="z53" w:id="38"/>
    <w:p>
      <w:pPr>
        <w:spacing w:after="0"/>
        <w:ind w:left="0"/>
        <w:jc w:val="both"/>
      </w:pPr>
      <w:r>
        <w:rPr>
          <w:rFonts w:ascii="Times New Roman"/>
          <w:b w:val="false"/>
          <w:i w:val="false"/>
          <w:color w:val="000000"/>
          <w:sz w:val="28"/>
        </w:rPr>
        <w:t>
      Сенім білдірілген өкілдің алушыға айырма төлемін тағайындау туралы өтініш беруі сенім білдірілген өкілдің өзі келген кезде жүзеге асырылады.</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ҚР Үкіметінің 09.10.2018 </w:t>
      </w:r>
      <w:r>
        <w:rPr>
          <w:rFonts w:ascii="Times New Roman"/>
          <w:b w:val="false"/>
          <w:i w:val="false"/>
          <w:color w:val="000000"/>
          <w:sz w:val="28"/>
        </w:rPr>
        <w:t>№ 624</w:t>
      </w:r>
      <w:r>
        <w:rPr>
          <w:rFonts w:ascii="Times New Roman"/>
          <w:b w:val="false"/>
          <w:i w:val="false"/>
          <w:color w:val="ff0000"/>
          <w:sz w:val="28"/>
        </w:rPr>
        <w:t xml:space="preserve"> (алғашқы ресми жарияланған күнінен бастап қолданысқа енгізіледі); 09.11.2020 </w:t>
      </w:r>
      <w:r>
        <w:rPr>
          <w:rFonts w:ascii="Times New Roman"/>
          <w:b w:val="false"/>
          <w:i w:val="false"/>
          <w:color w:val="000000"/>
          <w:sz w:val="28"/>
        </w:rPr>
        <w:t>№ 745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54" w:id="39"/>
    <w:p>
      <w:pPr>
        <w:spacing w:after="0"/>
        <w:ind w:left="0"/>
        <w:jc w:val="both"/>
      </w:pPr>
      <w:r>
        <w:rPr>
          <w:rFonts w:ascii="Times New Roman"/>
          <w:b w:val="false"/>
          <w:i w:val="false"/>
          <w:color w:val="000000"/>
          <w:sz w:val="28"/>
        </w:rPr>
        <w:t xml:space="preserve">
      8. Айырма төлемін алуға құқығы бар адам қайтыс болған жағдайда, айырма төлемінің сомасы Қазақстан Республикасының </w:t>
      </w:r>
      <w:r>
        <w:rPr>
          <w:rFonts w:ascii="Times New Roman"/>
          <w:b w:val="false"/>
          <w:i w:val="false"/>
          <w:color w:val="000000"/>
          <w:sz w:val="28"/>
        </w:rPr>
        <w:t>Азаматтық кодексінде</w:t>
      </w:r>
      <w:r>
        <w:rPr>
          <w:rFonts w:ascii="Times New Roman"/>
          <w:b w:val="false"/>
          <w:i w:val="false"/>
          <w:color w:val="000000"/>
          <w:sz w:val="28"/>
        </w:rPr>
        <w:t xml:space="preserve"> белгіленген тәртіппен мұрагерге жүзеге асырылады.</w:t>
      </w:r>
    </w:p>
    <w:bookmarkEnd w:id="39"/>
    <w:bookmarkStart w:name="z55" w:id="40"/>
    <w:p>
      <w:pPr>
        <w:spacing w:after="0"/>
        <w:ind w:left="0"/>
        <w:jc w:val="both"/>
      </w:pPr>
      <w:r>
        <w:rPr>
          <w:rFonts w:ascii="Times New Roman"/>
          <w:b w:val="false"/>
          <w:i w:val="false"/>
          <w:color w:val="000000"/>
          <w:sz w:val="28"/>
        </w:rPr>
        <w:t>
      Бұл ретте, мұрагер:</w:t>
      </w:r>
    </w:p>
    <w:bookmarkEnd w:id="40"/>
    <w:bookmarkStart w:name="z56" w:id="41"/>
    <w:p>
      <w:pPr>
        <w:spacing w:after="0"/>
        <w:ind w:left="0"/>
        <w:jc w:val="both"/>
      </w:pPr>
      <w:r>
        <w:rPr>
          <w:rFonts w:ascii="Times New Roman"/>
          <w:b w:val="false"/>
          <w:i w:val="false"/>
          <w:color w:val="000000"/>
          <w:sz w:val="28"/>
        </w:rPr>
        <w:t xml:space="preserve">
      1) әлеуметтік қамсыздандыру жөніндегі уәкілетті орган </w:t>
      </w:r>
      <w:r>
        <w:rPr>
          <w:rFonts w:ascii="Times New Roman"/>
          <w:b w:val="false"/>
          <w:i w:val="false"/>
          <w:color w:val="000000"/>
          <w:sz w:val="28"/>
        </w:rPr>
        <w:t>айқындайтын</w:t>
      </w:r>
      <w:r>
        <w:rPr>
          <w:rFonts w:ascii="Times New Roman"/>
          <w:b w:val="false"/>
          <w:i w:val="false"/>
          <w:color w:val="000000"/>
          <w:sz w:val="28"/>
        </w:rPr>
        <w:t xml:space="preserve"> нысан бойынша өтінішті;</w:t>
      </w:r>
    </w:p>
    <w:bookmarkEnd w:id="41"/>
    <w:bookmarkStart w:name="z57" w:id="42"/>
    <w:p>
      <w:pPr>
        <w:spacing w:after="0"/>
        <w:ind w:left="0"/>
        <w:jc w:val="both"/>
      </w:pPr>
      <w:r>
        <w:rPr>
          <w:rFonts w:ascii="Times New Roman"/>
          <w:b w:val="false"/>
          <w:i w:val="false"/>
          <w:color w:val="000000"/>
          <w:sz w:val="28"/>
        </w:rPr>
        <w:t>
      2) мұрагердің жеке басын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Қазақстан Республикасында тұруға ықтиярхаты, шетелдік паспорт);</w:t>
      </w:r>
    </w:p>
    <w:bookmarkEnd w:id="42"/>
    <w:bookmarkStart w:name="z58" w:id="43"/>
    <w:p>
      <w:pPr>
        <w:spacing w:after="0"/>
        <w:ind w:left="0"/>
        <w:jc w:val="both"/>
      </w:pPr>
      <w:r>
        <w:rPr>
          <w:rFonts w:ascii="Times New Roman"/>
          <w:b w:val="false"/>
          <w:i w:val="false"/>
          <w:color w:val="000000"/>
          <w:sz w:val="28"/>
        </w:rPr>
        <w:t xml:space="preserve">
      3) айырма төлемін алуға құқығы бар адамның қайтыс болғаны туралы </w:t>
      </w:r>
      <w:r>
        <w:rPr>
          <w:rFonts w:ascii="Times New Roman"/>
          <w:b w:val="false"/>
          <w:i w:val="false"/>
          <w:color w:val="000000"/>
          <w:sz w:val="28"/>
        </w:rPr>
        <w:t>куәліктің</w:t>
      </w:r>
      <w:r>
        <w:rPr>
          <w:rFonts w:ascii="Times New Roman"/>
          <w:b w:val="false"/>
          <w:i w:val="false"/>
          <w:color w:val="000000"/>
          <w:sz w:val="28"/>
        </w:rPr>
        <w:t xml:space="preserve"> нотариат куәландырған көшірмесін;</w:t>
      </w:r>
    </w:p>
    <w:bookmarkEnd w:id="43"/>
    <w:bookmarkStart w:name="z59" w:id="44"/>
    <w:p>
      <w:pPr>
        <w:spacing w:after="0"/>
        <w:ind w:left="0"/>
        <w:jc w:val="both"/>
      </w:pPr>
      <w:r>
        <w:rPr>
          <w:rFonts w:ascii="Times New Roman"/>
          <w:b w:val="false"/>
          <w:i w:val="false"/>
          <w:color w:val="000000"/>
          <w:sz w:val="28"/>
        </w:rPr>
        <w:t xml:space="preserve">
      4) мұраға құқық туралы </w:t>
      </w:r>
      <w:r>
        <w:rPr>
          <w:rFonts w:ascii="Times New Roman"/>
          <w:b w:val="false"/>
          <w:i w:val="false"/>
          <w:color w:val="000000"/>
          <w:sz w:val="28"/>
        </w:rPr>
        <w:t>куәліктің</w:t>
      </w:r>
      <w:r>
        <w:rPr>
          <w:rFonts w:ascii="Times New Roman"/>
          <w:b w:val="false"/>
          <w:i w:val="false"/>
          <w:color w:val="000000"/>
          <w:sz w:val="28"/>
        </w:rPr>
        <w:t xml:space="preserve"> түпнұсқасын немесе нотариат куәландырған көшірмесін не мұраға берілетін мүлікті бөлу туралы келісімнің түпнұсқасын немесе нотариат куәландырған көшірмесін, заңды күшіне енген сот шешімін;</w:t>
      </w:r>
    </w:p>
    <w:bookmarkEnd w:id="44"/>
    <w:bookmarkStart w:name="z60" w:id="45"/>
    <w:p>
      <w:pPr>
        <w:spacing w:after="0"/>
        <w:ind w:left="0"/>
        <w:jc w:val="both"/>
      </w:pPr>
      <w:r>
        <w:rPr>
          <w:rFonts w:ascii="Times New Roman"/>
          <w:b w:val="false"/>
          <w:i w:val="false"/>
          <w:color w:val="000000"/>
          <w:sz w:val="28"/>
        </w:rPr>
        <w:t>
      5) алушының банк шотының нөмірі туралы мәліметтерді ұсынады.</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Үкіметінің 09.10.2018 </w:t>
      </w:r>
      <w:r>
        <w:rPr>
          <w:rFonts w:ascii="Times New Roman"/>
          <w:b w:val="false"/>
          <w:i w:val="false"/>
          <w:color w:val="00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1" w:id="46"/>
    <w:p>
      <w:pPr>
        <w:spacing w:after="0"/>
        <w:ind w:left="0"/>
        <w:jc w:val="both"/>
      </w:pPr>
      <w:r>
        <w:rPr>
          <w:rFonts w:ascii="Times New Roman"/>
          <w:b w:val="false"/>
          <w:i w:val="false"/>
          <w:color w:val="000000"/>
          <w:sz w:val="28"/>
        </w:rPr>
        <w:t>
      9. Сот шешімімен іс-әрекетке қабілетсіз немесе іс-әрекет қабілеті шектеулі деп танылған және қамқоршылыққа немесе қорғаншылыққа мұқтаж адамдарға айырма төлемін тағайындау үшін олардың қамқоршылары немесе қорғаншылары:</w:t>
      </w:r>
    </w:p>
    <w:bookmarkEnd w:id="46"/>
    <w:bookmarkStart w:name="z62" w:id="47"/>
    <w:p>
      <w:pPr>
        <w:spacing w:after="0"/>
        <w:ind w:left="0"/>
        <w:jc w:val="both"/>
      </w:pPr>
      <w:r>
        <w:rPr>
          <w:rFonts w:ascii="Times New Roman"/>
          <w:b w:val="false"/>
          <w:i w:val="false"/>
          <w:color w:val="000000"/>
          <w:sz w:val="28"/>
        </w:rPr>
        <w:t xml:space="preserve">
      1) әлеуметтік қамсыздандыру жөніндегі уәкілетті орган </w:t>
      </w:r>
      <w:r>
        <w:rPr>
          <w:rFonts w:ascii="Times New Roman"/>
          <w:b w:val="false"/>
          <w:i w:val="false"/>
          <w:color w:val="000000"/>
          <w:sz w:val="28"/>
        </w:rPr>
        <w:t>айқындайтын</w:t>
      </w:r>
      <w:r>
        <w:rPr>
          <w:rFonts w:ascii="Times New Roman"/>
          <w:b w:val="false"/>
          <w:i w:val="false"/>
          <w:color w:val="000000"/>
          <w:sz w:val="28"/>
        </w:rPr>
        <w:t xml:space="preserve"> нысан бойынша өтінішті;</w:t>
      </w:r>
    </w:p>
    <w:bookmarkEnd w:id="47"/>
    <w:bookmarkStart w:name="z63" w:id="48"/>
    <w:p>
      <w:pPr>
        <w:spacing w:after="0"/>
        <w:ind w:left="0"/>
        <w:jc w:val="both"/>
      </w:pPr>
      <w:r>
        <w:rPr>
          <w:rFonts w:ascii="Times New Roman"/>
          <w:b w:val="false"/>
          <w:i w:val="false"/>
          <w:color w:val="000000"/>
          <w:sz w:val="28"/>
        </w:rPr>
        <w:t>
      2) қамқоршының немесе қорғаншының жеке басын куәландыратын құжат (Қазақстан Республикасы азаматының паспорты, Қазақстан Республикасы азаматының жеке куәлігі, азаматтығы жоқ адамның куәлігі, шетелдіктің Қазақстан Республикасында тұруға ықтиярхаты);</w:t>
      </w:r>
    </w:p>
    <w:bookmarkEnd w:id="48"/>
    <w:bookmarkStart w:name="z64" w:id="49"/>
    <w:p>
      <w:pPr>
        <w:spacing w:after="0"/>
        <w:ind w:left="0"/>
        <w:jc w:val="both"/>
      </w:pPr>
      <w:r>
        <w:rPr>
          <w:rFonts w:ascii="Times New Roman"/>
          <w:b w:val="false"/>
          <w:i w:val="false"/>
          <w:color w:val="000000"/>
          <w:sz w:val="28"/>
        </w:rPr>
        <w:t>
      3) қамқоршылықтың немесе қорғаншылықтың белгіленгенін растайтын құжат;</w:t>
      </w:r>
    </w:p>
    <w:bookmarkEnd w:id="49"/>
    <w:bookmarkStart w:name="z65" w:id="50"/>
    <w:p>
      <w:pPr>
        <w:spacing w:after="0"/>
        <w:ind w:left="0"/>
        <w:jc w:val="both"/>
      </w:pPr>
      <w:r>
        <w:rPr>
          <w:rFonts w:ascii="Times New Roman"/>
          <w:b w:val="false"/>
          <w:i w:val="false"/>
          <w:color w:val="000000"/>
          <w:sz w:val="28"/>
        </w:rPr>
        <w:t>
      4) осы Қағидалардың 5 және 6-тармақтарында көрсетілген құжаттарды ұсынады.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9-тармаққа өзгеріс енгізілді – ҚР Үкіметінің 09.10.2018 </w:t>
      </w:r>
      <w:r>
        <w:rPr>
          <w:rFonts w:ascii="Times New Roman"/>
          <w:b w:val="false"/>
          <w:i w:val="false"/>
          <w:color w:val="00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6" w:id="51"/>
    <w:p>
      <w:pPr>
        <w:spacing w:after="0"/>
        <w:ind w:left="0"/>
        <w:jc w:val="left"/>
      </w:pPr>
      <w:r>
        <w:rPr>
          <w:rFonts w:ascii="Times New Roman"/>
          <w:b/>
          <w:i w:val="false"/>
          <w:color w:val="000000"/>
        </w:rPr>
        <w:t xml:space="preserve"> 3-тарау. Айырма төлемін жүзеге асыру тәртібі</w:t>
      </w:r>
    </w:p>
    <w:bookmarkEnd w:id="51"/>
    <w:p>
      <w:pPr>
        <w:spacing w:after="0"/>
        <w:ind w:left="0"/>
        <w:jc w:val="both"/>
      </w:pPr>
      <w:r>
        <w:rPr>
          <w:rFonts w:ascii="Times New Roman"/>
          <w:b w:val="false"/>
          <w:i w:val="false"/>
          <w:color w:val="ff0000"/>
          <w:sz w:val="28"/>
        </w:rPr>
        <w:t xml:space="preserve">
      Ескерту. 3-тараудың тақырыбы жаңа редакцияда – ҚР Үкіметінің 09.10.2018 </w:t>
      </w:r>
      <w:r>
        <w:rPr>
          <w:rFonts w:ascii="Times New Roman"/>
          <w:b w:val="false"/>
          <w:i w:val="false"/>
          <w:color w:val="ff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67" w:id="52"/>
    <w:p>
      <w:pPr>
        <w:spacing w:after="0"/>
        <w:ind w:left="0"/>
        <w:jc w:val="both"/>
      </w:pPr>
      <w:r>
        <w:rPr>
          <w:rFonts w:ascii="Times New Roman"/>
          <w:b w:val="false"/>
          <w:i w:val="false"/>
          <w:color w:val="000000"/>
          <w:sz w:val="28"/>
        </w:rPr>
        <w:t>
      10. Айырма төлеу туралы өтініш қабылданған күннен бастап екі жұмыс күні ішінде мемлекеттік корпорация осы Қағидалардың 5-тармағының бірінші абзацында көрсетілген адамдарға базалық зейнетақы тағайындалған күннен кейінгі күннен бастап, бірақ тағайындалған күннен кейін күнтізбелік 30 (отыз) күннен асырмай БЖЗҚ-ға жеке зейнетақы шотының болуы және міндетті зейнетақы жарналары және (немесе) міндетті кәсіптік зейнетақы жарналары есебінен қалыптастырылған зейнетақы жинақтарының сомалары туралы мәліметтерді ұсыну жөнінде хабарлама жібереді.</w:t>
      </w:r>
    </w:p>
    <w:bookmarkEnd w:id="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Үкіметінің 09.10.2018 </w:t>
      </w:r>
      <w:r>
        <w:rPr>
          <w:rFonts w:ascii="Times New Roman"/>
          <w:b w:val="false"/>
          <w:i w:val="false"/>
          <w:color w:val="000000"/>
          <w:sz w:val="28"/>
        </w:rPr>
        <w:t>№ 624</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000000"/>
          <w:sz w:val="28"/>
        </w:rPr>
        <w:t>
</w:t>
      </w:r>
    </w:p>
    <w:bookmarkStart w:name="z68" w:id="53"/>
    <w:p>
      <w:pPr>
        <w:spacing w:after="0"/>
        <w:ind w:left="0"/>
        <w:jc w:val="both"/>
      </w:pPr>
      <w:r>
        <w:rPr>
          <w:rFonts w:ascii="Times New Roman"/>
          <w:b w:val="false"/>
          <w:i w:val="false"/>
          <w:color w:val="000000"/>
          <w:sz w:val="28"/>
        </w:rPr>
        <w:t>
      11. БЖЗҚ хабарлама келіп түскен күннен бастап екі жұмыс күні ішінде Мемлекеттік корпорацияға БЖЗҚ мен Мемлекеттік корпорация арасында жасалған тиісті келісімде белгіленген форматқа сәйкес ЭЦҚ қойып, алушының жеке зейнетақы шотының болуы және міндетті зейнетақы жарналары, міндетті кәсіптік зейнетақы жарналары есебінен зейнетақы жинақтарының сомалары туралы мәліметтерді ұсынады.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Үкіметінің 06.01.2021 </w:t>
      </w:r>
      <w:r>
        <w:rPr>
          <w:rFonts w:ascii="Times New Roman"/>
          <w:b w:val="false"/>
          <w:i w:val="false"/>
          <w:color w:val="00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9" w:id="54"/>
    <w:p>
      <w:pPr>
        <w:spacing w:after="0"/>
        <w:ind w:left="0"/>
        <w:jc w:val="both"/>
      </w:pPr>
      <w:r>
        <w:rPr>
          <w:rFonts w:ascii="Times New Roman"/>
          <w:b w:val="false"/>
          <w:i w:val="false"/>
          <w:color w:val="000000"/>
          <w:sz w:val="28"/>
        </w:rPr>
        <w:t>
      12. Мемлекеттік корпорация БЖЗҚ-дан мәліметтерді алған кезден бастап бір жұмыс күні ішінде БЖЗҚ-дан алынған зейнетақы жинақтарының сомалары туралы мәліметтерді тиісті кезеңге арналған инфляцияның деңгейін ескере отырып, міндетті зейнетақы жарналарының, міндетті кәсіптік зейнетақы жарналарының сомасымен салыстырып тексеруді жүргізеді.</w:t>
      </w:r>
    </w:p>
    <w:bookmarkEnd w:id="54"/>
    <w:bookmarkStart w:name="z70" w:id="55"/>
    <w:p>
      <w:pPr>
        <w:spacing w:after="0"/>
        <w:ind w:left="0"/>
        <w:jc w:val="both"/>
      </w:pPr>
      <w:r>
        <w:rPr>
          <w:rFonts w:ascii="Times New Roman"/>
          <w:b w:val="false"/>
          <w:i w:val="false"/>
          <w:color w:val="000000"/>
          <w:sz w:val="28"/>
        </w:rPr>
        <w:t>
      13. Осы Қағидалардың 3-тармағында көрсетілген талаптар туындаған жағдайда, БЖЗҚ-дағы зейнетақы жинақтарының сомасы:</w:t>
      </w:r>
    </w:p>
    <w:bookmarkEnd w:id="55"/>
    <w:p>
      <w:pPr>
        <w:spacing w:after="0"/>
        <w:ind w:left="0"/>
        <w:jc w:val="both"/>
      </w:pPr>
      <w:r>
        <w:rPr>
          <w:rFonts w:ascii="Times New Roman"/>
          <w:b w:val="false"/>
          <w:i w:val="false"/>
          <w:color w:val="000000"/>
          <w:sz w:val="28"/>
        </w:rPr>
        <w:t>
      инфляцияның деңгейін ескере отырып, нақты енгізілген міндетті зейнетақы жарналарының, міндетті кәсіптік зейнетақы жарналарының сомасынан артық немесе оған тең болғанда – айырма төлемі жүзеге асырылмайды және уәкілетті орган айырма төлемін тағайындаудан бас тарту туралы шешім шығарады;</w:t>
      </w:r>
    </w:p>
    <w:p>
      <w:pPr>
        <w:spacing w:after="0"/>
        <w:ind w:left="0"/>
        <w:jc w:val="both"/>
      </w:pPr>
      <w:r>
        <w:rPr>
          <w:rFonts w:ascii="Times New Roman"/>
          <w:b w:val="false"/>
          <w:i w:val="false"/>
          <w:color w:val="000000"/>
          <w:sz w:val="28"/>
        </w:rPr>
        <w:t>
      инфляцияның деңгейін ескере отырып, нақты енгізілген міндетті зейнетақы жарналарының, міндетті кәсіптік зейнетақы жарналарының сомасынан төмен болған жағдайда – Мемлекеттік корпорация бір жұмыс күні ішінде айырма төлемі сомасының есебін мына формулаға сәйкес жүргізеді:</w:t>
      </w:r>
    </w:p>
    <w:p>
      <w:pPr>
        <w:spacing w:after="0"/>
        <w:ind w:left="0"/>
        <w:jc w:val="both"/>
      </w:pPr>
      <w:r>
        <w:rPr>
          <w:rFonts w:ascii="Times New Roman"/>
          <w:b w:val="false"/>
          <w:i w:val="false"/>
          <w:color w:val="000000"/>
          <w:sz w:val="28"/>
        </w:rPr>
        <w:t>
      осы Қағидалардың 3-тармағының 1), 2), 3), 4) және 5) тармақшаларында көрсетілген адамдар үшін айырма төлемі сомасының есебі мынадай формулаға сәйкес жүргізіледі: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r</w:t>
      </w:r>
      <w:r>
        <w:rPr>
          <w:rFonts w:ascii="Times New Roman"/>
          <w:b w:val="false"/>
          <w:i w:val="false"/>
          <w:color w:val="000000"/>
          <w:vertAlign w:val="subscript"/>
        </w:rPr>
        <w:t xml:space="preserve"> </w:t>
      </w: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-S</w:t>
      </w:r>
      <w:r>
        <w:rPr>
          <w:rFonts w:ascii="Times New Roman"/>
          <w:b w:val="false"/>
          <w:i w:val="false"/>
          <w:color w:val="000000"/>
          <w:vertAlign w:val="subscript"/>
        </w:rPr>
        <w:t>f</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-1 *I</w:t>
      </w:r>
      <w:r>
        <w:rPr>
          <w:rFonts w:ascii="Times New Roman"/>
          <w:b w:val="false"/>
          <w:i w:val="false"/>
          <w:color w:val="000000"/>
          <w:vertAlign w:val="subscript"/>
        </w:rPr>
        <w:t>n</w:t>
      </w:r>
      <w:r>
        <w:rPr>
          <w:rFonts w:ascii="Times New Roman"/>
          <w:b w:val="false"/>
          <w:i w:val="false"/>
          <w:color w:val="000000"/>
          <w:sz w:val="28"/>
        </w:rPr>
        <w:t xml:space="preserve"> +P</w:t>
      </w:r>
      <w:r>
        <w:rPr>
          <w:rFonts w:ascii="Times New Roman"/>
          <w:b w:val="false"/>
          <w:i w:val="false"/>
          <w:color w:val="000000"/>
          <w:vertAlign w:val="subscript"/>
        </w:rPr>
        <w:t>n</w:t>
      </w:r>
      <w:r>
        <w:rPr>
          <w:rFonts w:ascii="Times New Roman"/>
          <w:b w:val="false"/>
          <w:i w:val="false"/>
          <w:color w:val="000000"/>
          <w:sz w:val="28"/>
        </w:rPr>
        <w:t>,</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1 </w:t>
      </w: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есепті ай;</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r</w:t>
      </w:r>
      <w:r>
        <w:rPr>
          <w:rFonts w:ascii="Times New Roman"/>
          <w:b w:val="false"/>
          <w:i w:val="false"/>
          <w:color w:val="000000"/>
          <w:vertAlign w:val="subscript"/>
        </w:rPr>
        <w:t xml:space="preserve"> </w:t>
      </w:r>
      <w:r>
        <w:rPr>
          <w:rFonts w:ascii="Times New Roman"/>
          <w:b w:val="false"/>
          <w:i w:val="false"/>
          <w:color w:val="000000"/>
          <w:sz w:val="28"/>
        </w:rPr>
        <w:t>– айырма төлемінің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 xml:space="preserve"> – n айындағы инфляцияның деңгейін ескере отырып,салымшылардың (алушылардың) нақты енгізілген міндетті зейнетақы жарналарының, міндетті кәсіптік зейнетақыжарналарының сомасы, теңгемен;</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f</w:t>
      </w:r>
      <w:r>
        <w:rPr>
          <w:rFonts w:ascii="Times New Roman"/>
          <w:b w:val="false"/>
          <w:i w:val="false"/>
          <w:color w:val="000000"/>
          <w:sz w:val="28"/>
        </w:rPr>
        <w:t xml:space="preserve"> = БЖЗҚ-ға міндетті зейнетақы жарналары, міндетті кәсіптік зейнетақы жарналары есебінен нақты зейнетақы жинақтарының сомасы, теңгемен;</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n</w:t>
      </w:r>
      <w:r>
        <w:rPr>
          <w:rFonts w:ascii="Times New Roman"/>
          <w:b w:val="false"/>
          <w:i w:val="false"/>
          <w:color w:val="000000"/>
          <w:sz w:val="28"/>
        </w:rPr>
        <w:t xml:space="preserve"> – өткен айға қатысты n айындағы инфляцияның көрсеткіші, пайызбен;</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n</w:t>
      </w:r>
      <w:r>
        <w:rPr>
          <w:rFonts w:ascii="Times New Roman"/>
          <w:b w:val="false"/>
          <w:i w:val="false"/>
          <w:color w:val="000000"/>
          <w:sz w:val="28"/>
        </w:rPr>
        <w:t xml:space="preserve"> – n айындағы міндетті зейнетақы жарналарының, міндетті кәсіптік зейнетақы жарналарының түсуі, теңгемен;</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1</w:t>
      </w:r>
      <w:r>
        <w:rPr>
          <w:rFonts w:ascii="Times New Roman"/>
          <w:b w:val="false"/>
          <w:i w:val="false"/>
          <w:color w:val="000000"/>
          <w:sz w:val="28"/>
        </w:rPr>
        <w:t xml:space="preserve"> – n айындағы алғашқы міндетті зейнетақы жарналарының, міндетті кәсіптік зейнетақы жарналарының түсуі, теңгемен;</w:t>
      </w:r>
    </w:p>
    <w:p>
      <w:pPr>
        <w:spacing w:after="0"/>
        <w:ind w:left="0"/>
        <w:jc w:val="both"/>
      </w:pPr>
      <w:r>
        <w:rPr>
          <w:rFonts w:ascii="Times New Roman"/>
          <w:b w:val="false"/>
          <w:i w:val="false"/>
          <w:color w:val="000000"/>
          <w:sz w:val="28"/>
        </w:rPr>
        <w:t xml:space="preserve">
      осы Қағидалардың 3-тармағының 3) тармақшасында көрсетілген адамдар және әскери қызметшiлер, </w:t>
      </w:r>
      <w:r>
        <w:rPr>
          <w:rFonts w:ascii="Times New Roman"/>
          <w:b w:val="false"/>
          <w:i w:val="false"/>
          <w:color w:val="000000"/>
          <w:sz w:val="28"/>
        </w:rPr>
        <w:t>арнаулы мемлекеттік</w:t>
      </w:r>
      <w:r>
        <w:rPr>
          <w:rFonts w:ascii="Times New Roman"/>
          <w:b w:val="false"/>
          <w:i w:val="false"/>
          <w:color w:val="000000"/>
          <w:sz w:val="28"/>
        </w:rPr>
        <w:t xml:space="preserve"> және </w:t>
      </w:r>
      <w:r>
        <w:rPr>
          <w:rFonts w:ascii="Times New Roman"/>
          <w:b w:val="false"/>
          <w:i w:val="false"/>
          <w:color w:val="000000"/>
          <w:sz w:val="28"/>
        </w:rPr>
        <w:t>құқық қорғау</w:t>
      </w:r>
      <w:r>
        <w:rPr>
          <w:rFonts w:ascii="Times New Roman"/>
          <w:b w:val="false"/>
          <w:i w:val="false"/>
          <w:color w:val="000000"/>
          <w:sz w:val="28"/>
        </w:rPr>
        <w:t xml:space="preserve"> органдары, мемлекеттік фельдъегерлік қызмет қызметкерлері қатарындағы адамдар, сондай-ақ арнаулы атақтарға, сыныптық шендерге ие болу және нысанды киiм киiп жүру құқықтары 2012 жылғы 1 қаңтардан бастап жойылған адамдар үшін айырма төлемі сомасының есебі мынадай формулаға сәйкес жүргізіледі:</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r</w:t>
      </w:r>
      <w:r>
        <w:rPr>
          <w:rFonts w:ascii="Times New Roman"/>
          <w:b w:val="false"/>
          <w:i w:val="false"/>
          <w:color w:val="000000"/>
          <w:sz w:val="28"/>
        </w:rPr>
        <w:t xml:space="preserve"> = S</w:t>
      </w:r>
      <w:r>
        <w:rPr>
          <w:rFonts w:ascii="Times New Roman"/>
          <w:b w:val="false"/>
          <w:i w:val="false"/>
          <w:color w:val="000000"/>
          <w:vertAlign w:val="subscript"/>
        </w:rPr>
        <w:t>n</w:t>
      </w:r>
      <w:r>
        <w:rPr>
          <w:rFonts w:ascii="Times New Roman"/>
          <w:b w:val="false"/>
          <w:i w:val="false"/>
          <w:color w:val="000000"/>
          <w:sz w:val="28"/>
        </w:rPr>
        <w:t>-S</w:t>
      </w:r>
      <w:r>
        <w:rPr>
          <w:rFonts w:ascii="Times New Roman"/>
          <w:b w:val="false"/>
          <w:i w:val="false"/>
          <w:color w:val="000000"/>
          <w:vertAlign w:val="subscript"/>
        </w:rPr>
        <w:t>f</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 xml:space="preserve"> = S</w:t>
      </w:r>
      <w:r>
        <w:rPr>
          <w:rFonts w:ascii="Times New Roman"/>
          <w:b w:val="false"/>
          <w:i w:val="false"/>
          <w:color w:val="000000"/>
          <w:vertAlign w:val="subscript"/>
        </w:rPr>
        <w:t>n</w:t>
      </w:r>
      <w:r>
        <w:rPr>
          <w:rFonts w:ascii="Times New Roman"/>
          <w:b w:val="false"/>
          <w:i w:val="false"/>
          <w:color w:val="000000"/>
          <w:sz w:val="28"/>
        </w:rPr>
        <w:t>-1 *I</w:t>
      </w:r>
      <w:r>
        <w:rPr>
          <w:rFonts w:ascii="Times New Roman"/>
          <w:b w:val="false"/>
          <w:i w:val="false"/>
          <w:color w:val="000000"/>
          <w:vertAlign w:val="subscript"/>
        </w:rPr>
        <w:t>n</w:t>
      </w:r>
      <w:r>
        <w:rPr>
          <w:rFonts w:ascii="Times New Roman"/>
          <w:b w:val="false"/>
          <w:i w:val="false"/>
          <w:color w:val="000000"/>
          <w:sz w:val="28"/>
        </w:rPr>
        <w:t xml:space="preserve"> +P</w:t>
      </w:r>
      <w:r>
        <w:rPr>
          <w:rFonts w:ascii="Times New Roman"/>
          <w:b w:val="false"/>
          <w:i w:val="false"/>
          <w:color w:val="000000"/>
          <w:vertAlign w:val="subscript"/>
        </w:rPr>
        <w:t>n</w:t>
      </w:r>
      <w:r>
        <w:rPr>
          <w:rFonts w:ascii="Times New Roman"/>
          <w:b w:val="false"/>
          <w:i w:val="false"/>
          <w:color w:val="000000"/>
          <w:sz w:val="28"/>
        </w:rPr>
        <w:t>,</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1 </w:t>
      </w:r>
      <w:r>
        <w:rPr>
          <w:rFonts w:ascii="Times New Roman"/>
          <w:b w:val="false"/>
          <w:i w:val="false"/>
          <w:color w:val="000000"/>
          <w:sz w:val="28"/>
        </w:rPr>
        <w:t>= S</w:t>
      </w:r>
      <w:r>
        <w:rPr>
          <w:rFonts w:ascii="Times New Roman"/>
          <w:b w:val="false"/>
          <w:i w:val="false"/>
          <w:color w:val="000000"/>
          <w:vertAlign w:val="subscript"/>
        </w:rPr>
        <w:t>v</w:t>
      </w:r>
      <w:r>
        <w:rPr>
          <w:rFonts w:ascii="Times New Roman"/>
          <w:b w:val="false"/>
          <w:i w:val="false"/>
          <w:color w:val="000000"/>
          <w:sz w:val="28"/>
        </w:rPr>
        <w:t>-S</w:t>
      </w:r>
      <w:r>
        <w:rPr>
          <w:rFonts w:ascii="Times New Roman"/>
          <w:b w:val="false"/>
          <w:i w:val="false"/>
          <w:color w:val="000000"/>
          <w:vertAlign w:val="subscript"/>
        </w:rPr>
        <w:t>p</w:t>
      </w:r>
      <w:r>
        <w:rPr>
          <w:rFonts w:ascii="Times New Roman"/>
          <w:b w:val="false"/>
          <w:i w:val="false"/>
          <w:color w:val="000000"/>
          <w:sz w:val="28"/>
        </w:rPr>
        <w:t>, мұнда:</w:t>
      </w:r>
    </w:p>
    <w:p>
      <w:pPr>
        <w:spacing w:after="0"/>
        <w:ind w:left="0"/>
        <w:jc w:val="both"/>
      </w:pPr>
      <w:r>
        <w:rPr>
          <w:rFonts w:ascii="Times New Roman"/>
          <w:b w:val="false"/>
          <w:i w:val="false"/>
          <w:color w:val="000000"/>
          <w:sz w:val="28"/>
        </w:rPr>
        <w:t>
      n – есепті ай;</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 xml:space="preserve">1 </w:t>
      </w:r>
      <w:r>
        <w:rPr>
          <w:rFonts w:ascii="Times New Roman"/>
          <w:b w:val="false"/>
          <w:i w:val="false"/>
          <w:color w:val="000000"/>
          <w:sz w:val="28"/>
        </w:rPr>
        <w:t>– сақтандыру ұйымына аударылғаннан кейін зейнетақы жинақтарының нақты қалдық немесе 2016 жылғы 1 қаңтарға дейін бюджет қаражаты есебінен аударылған міндетті зейнетақы жарналары сомасының 50 пайызы қайтарылғаннан кейін қалдық сомасы, теңгемен;</w:t>
      </w:r>
    </w:p>
    <w:p>
      <w:pPr>
        <w:spacing w:after="0"/>
        <w:ind w:left="0"/>
        <w:jc w:val="both"/>
      </w:pPr>
      <w:r>
        <w:rPr>
          <w:rFonts w:ascii="Times New Roman"/>
          <w:b w:val="false"/>
          <w:i w:val="false"/>
          <w:color w:val="000000"/>
          <w:sz w:val="28"/>
        </w:rPr>
        <w:t>
      P</w:t>
      </w:r>
      <w:r>
        <w:rPr>
          <w:rFonts w:ascii="Times New Roman"/>
          <w:b w:val="false"/>
          <w:i w:val="false"/>
          <w:color w:val="000000"/>
          <w:vertAlign w:val="subscript"/>
        </w:rPr>
        <w:t>n</w:t>
      </w:r>
      <w:r>
        <w:rPr>
          <w:rFonts w:ascii="Times New Roman"/>
          <w:b w:val="false"/>
          <w:i w:val="false"/>
          <w:color w:val="000000"/>
          <w:sz w:val="28"/>
        </w:rPr>
        <w:t xml:space="preserve"> – n айындағы міндетті зейнетақы жарналарының, міндетті кәсіптік зейнетақы жарналарының түсуі, теңгемен;</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n</w:t>
      </w:r>
      <w:r>
        <w:rPr>
          <w:rFonts w:ascii="Times New Roman"/>
          <w:b w:val="false"/>
          <w:i w:val="false"/>
          <w:color w:val="000000"/>
          <w:sz w:val="28"/>
        </w:rPr>
        <w:t xml:space="preserve"> – n айындағы инфляцияның деңгейін ескере отырып, салымшылардың (алушылардың) нақты енгізілген міндетті зейнетақы жарналарының, міндетті кәсіптік зейнетақы жарналарының сомасы, теңгемен;</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f</w:t>
      </w:r>
      <w:r>
        <w:rPr>
          <w:rFonts w:ascii="Times New Roman"/>
          <w:b w:val="false"/>
          <w:i w:val="false"/>
          <w:color w:val="000000"/>
          <w:sz w:val="28"/>
        </w:rPr>
        <w:t xml:space="preserve"> – БЖЗҚ-ға міндетті зейнетақы жарналары, міндетті кәсіптік зейнетақы жарналары есебінен нақты зейнетақы жинақтарының сомасы;</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v</w:t>
      </w:r>
      <w:r>
        <w:rPr>
          <w:rFonts w:ascii="Times New Roman"/>
          <w:b w:val="false"/>
          <w:i w:val="false"/>
          <w:color w:val="000000"/>
          <w:sz w:val="28"/>
        </w:rPr>
        <w:t xml:space="preserve"> – сақтандыру ұйымына аударылған кездегі немесе 2016 жылғы 1 қаңтарға дейін бюджет қаражаты есебінен аударылған міндетті зейнетақы жарналары сомасының 50 пайызы қайтарылған кездегі БЖЗҚ-ға міндетті зейнетақы жарналарының, міндетті кәсіптік зейнетақы жарналарының нақты жинақтарының сомасы, теңгемен;</w:t>
      </w:r>
    </w:p>
    <w:p>
      <w:pPr>
        <w:spacing w:after="0"/>
        <w:ind w:left="0"/>
        <w:jc w:val="both"/>
      </w:pPr>
      <w:r>
        <w:rPr>
          <w:rFonts w:ascii="Times New Roman"/>
          <w:b w:val="false"/>
          <w:i w:val="false"/>
          <w:color w:val="000000"/>
          <w:sz w:val="28"/>
        </w:rPr>
        <w:t>
      S</w:t>
      </w:r>
      <w:r>
        <w:rPr>
          <w:rFonts w:ascii="Times New Roman"/>
          <w:b w:val="false"/>
          <w:i w:val="false"/>
          <w:color w:val="000000"/>
          <w:vertAlign w:val="subscript"/>
        </w:rPr>
        <w:t>p</w:t>
      </w:r>
      <w:r>
        <w:rPr>
          <w:rFonts w:ascii="Times New Roman"/>
          <w:b w:val="false"/>
          <w:i w:val="false"/>
          <w:color w:val="000000"/>
          <w:sz w:val="28"/>
        </w:rPr>
        <w:t xml:space="preserve"> – сақтандыру ұйымына аударылған сома немесе 2016 жылғы 1 қаңтарға дейін бюджет қаражаты есебінен аударылған міндетті зейнетақы жарналары сомасының 50 пайызы қайтарылған сома, теңгемен;</w:t>
      </w:r>
    </w:p>
    <w:p>
      <w:pPr>
        <w:spacing w:after="0"/>
        <w:ind w:left="0"/>
        <w:jc w:val="both"/>
      </w:pPr>
      <w:r>
        <w:rPr>
          <w:rFonts w:ascii="Times New Roman"/>
          <w:b w:val="false"/>
          <w:i w:val="false"/>
          <w:color w:val="000000"/>
          <w:sz w:val="28"/>
        </w:rPr>
        <w:t>
      I</w:t>
      </w:r>
      <w:r>
        <w:rPr>
          <w:rFonts w:ascii="Times New Roman"/>
          <w:b w:val="false"/>
          <w:i w:val="false"/>
          <w:color w:val="000000"/>
          <w:vertAlign w:val="subscript"/>
        </w:rPr>
        <w:t>n</w:t>
      </w:r>
      <w:r>
        <w:rPr>
          <w:rFonts w:ascii="Times New Roman"/>
          <w:b w:val="false"/>
          <w:i w:val="false"/>
          <w:color w:val="000000"/>
          <w:sz w:val="28"/>
        </w:rPr>
        <w:t xml:space="preserve"> – өткен айға қатысты n айындағы инфляцияның көрсеткіші, пайызбен.</w:t>
      </w:r>
    </w:p>
    <w:p>
      <w:pPr>
        <w:spacing w:after="0"/>
        <w:ind w:left="0"/>
        <w:jc w:val="both"/>
      </w:pPr>
      <w:r>
        <w:rPr>
          <w:rFonts w:ascii="Times New Roman"/>
          <w:b w:val="false"/>
          <w:i w:val="false"/>
          <w:color w:val="000000"/>
          <w:sz w:val="28"/>
        </w:rPr>
        <w:t>
      Бұл ретте, тұтастай алғанда, ел бойынша тиісті кезең үшін инфляцияның деңгейі статистика жөніндегі уәкілетті органның ресми интернет-ресурсында орналастырылған деректеріне сәйкес алынады.</w:t>
      </w:r>
    </w:p>
    <w:bookmarkStart w:name="z71" w:id="56"/>
    <w:p>
      <w:pPr>
        <w:spacing w:after="0"/>
        <w:ind w:left="0"/>
        <w:jc w:val="both"/>
      </w:pPr>
      <w:r>
        <w:rPr>
          <w:rFonts w:ascii="Times New Roman"/>
          <w:b w:val="false"/>
          <w:i w:val="false"/>
          <w:color w:val="000000"/>
          <w:sz w:val="28"/>
        </w:rPr>
        <w:t>
      14. Мемлекеттік корпорацияның бөлімшесі айырма төлемінің сомасын есептеуді жүзеге асырғаннан кейін үш жұмыс күні ішінде:</w:t>
      </w:r>
    </w:p>
    <w:bookmarkEnd w:id="56"/>
    <w:bookmarkStart w:name="z72" w:id="57"/>
    <w:p>
      <w:pPr>
        <w:spacing w:after="0"/>
        <w:ind w:left="0"/>
        <w:jc w:val="both"/>
      </w:pPr>
      <w:r>
        <w:rPr>
          <w:rFonts w:ascii="Times New Roman"/>
          <w:b w:val="false"/>
          <w:i w:val="false"/>
          <w:color w:val="000000"/>
          <w:sz w:val="28"/>
        </w:rPr>
        <w:t xml:space="preserve">
      1) әлеуметтік қамсыздандыру жөніндегі уәкілетті орган </w:t>
      </w:r>
      <w:r>
        <w:rPr>
          <w:rFonts w:ascii="Times New Roman"/>
          <w:b w:val="false"/>
          <w:i w:val="false"/>
          <w:color w:val="000000"/>
          <w:sz w:val="28"/>
        </w:rPr>
        <w:t>айқындайтын</w:t>
      </w:r>
      <w:r>
        <w:rPr>
          <w:rFonts w:ascii="Times New Roman"/>
          <w:b w:val="false"/>
          <w:i w:val="false"/>
          <w:color w:val="000000"/>
          <w:sz w:val="28"/>
        </w:rPr>
        <w:t xml:space="preserve"> нысан бойынша айырма төлемін тағайындау туралы (тағайындаудан бас тарту туралы) шешімнің жобасынан;</w:t>
      </w:r>
    </w:p>
    <w:bookmarkEnd w:id="57"/>
    <w:bookmarkStart w:name="z73" w:id="58"/>
    <w:p>
      <w:pPr>
        <w:spacing w:after="0"/>
        <w:ind w:left="0"/>
        <w:jc w:val="both"/>
      </w:pPr>
      <w:r>
        <w:rPr>
          <w:rFonts w:ascii="Times New Roman"/>
          <w:b w:val="false"/>
          <w:i w:val="false"/>
          <w:color w:val="000000"/>
          <w:sz w:val="28"/>
        </w:rPr>
        <w:t>
      2) инфляцияның деңгейін ескере отырып, БЖЗҚ-ға нақты енгізілген міндетті зейнетақы жарналарының, міндетті кәсіптік зейнетақы жарналарының сомалары туралы ақпараттан;</w:t>
      </w:r>
    </w:p>
    <w:bookmarkEnd w:id="58"/>
    <w:bookmarkStart w:name="z74" w:id="59"/>
    <w:p>
      <w:pPr>
        <w:spacing w:after="0"/>
        <w:ind w:left="0"/>
        <w:jc w:val="both"/>
      </w:pPr>
      <w:r>
        <w:rPr>
          <w:rFonts w:ascii="Times New Roman"/>
          <w:b w:val="false"/>
          <w:i w:val="false"/>
          <w:color w:val="000000"/>
          <w:sz w:val="28"/>
        </w:rPr>
        <w:t>
      3) осы Қағидалардың 11-тармағында көрсетілген мәліметтерден тұратын алушының электрондық (қағаз) іс макетін (бұдан әрі – ЭІМ) қалыптастырады және оны уәкілетті органға жібереді.</w:t>
      </w:r>
    </w:p>
    <w:bookmarkEnd w:id="59"/>
    <w:bookmarkStart w:name="z75" w:id="60"/>
    <w:p>
      <w:pPr>
        <w:spacing w:after="0"/>
        <w:ind w:left="0"/>
        <w:jc w:val="both"/>
      </w:pPr>
      <w:r>
        <w:rPr>
          <w:rFonts w:ascii="Times New Roman"/>
          <w:b w:val="false"/>
          <w:i w:val="false"/>
          <w:color w:val="000000"/>
          <w:sz w:val="28"/>
        </w:rPr>
        <w:t>
      15. Уәкілетті орган ЭІМ келіп түскен күннен бастап бес жұмыс күні ішінде айырма төлемін тағайындаудан бас тарту себептерін көрсете отырып, тағайындау не тағайындаудан бас тарту туралы шешім қабылдайды және оны Мемлекеттік корпорацияның бөлімшесіне жібереді.</w:t>
      </w:r>
    </w:p>
    <w:bookmarkEnd w:id="60"/>
    <w:bookmarkStart w:name="z76" w:id="61"/>
    <w:p>
      <w:pPr>
        <w:spacing w:after="0"/>
        <w:ind w:left="0"/>
        <w:jc w:val="both"/>
      </w:pPr>
      <w:r>
        <w:rPr>
          <w:rFonts w:ascii="Times New Roman"/>
          <w:b w:val="false"/>
          <w:i w:val="false"/>
          <w:color w:val="000000"/>
          <w:sz w:val="28"/>
        </w:rPr>
        <w:t>
      16. Мемлекеттік корпорация екі жұмыс күні ішінде өтініш берушінің өтініште көрсетілген мобильді телефонына sms-хабар жіберу арқылы айырма төлемін тағайындау не тағайындаудан бас тарту (бас тарту себептерін көрсете отырып) туралы өтініш берушіні хабардар етеді.</w:t>
      </w:r>
    </w:p>
    <w:bookmarkEnd w:id="61"/>
    <w:p>
      <w:pPr>
        <w:spacing w:after="0"/>
        <w:ind w:left="0"/>
        <w:jc w:val="both"/>
      </w:pPr>
      <w:r>
        <w:rPr>
          <w:rFonts w:ascii="Times New Roman"/>
          <w:b w:val="false"/>
          <w:i w:val="false"/>
          <w:color w:val="000000"/>
          <w:sz w:val="28"/>
        </w:rPr>
        <w:t>
      Мемлекеттік корпорация әлеуметтік қамсыздандыру жөніндегі уәкілетті орган айқындайтын нысан бойынша sms-хабарларды өтініш берушінің деректерін (тегі, аты, әкесінің аты (бар болса), туған күні, жеке сәйкестендіру нөмірі, күні, sms-хабар жіберілген телефон нөмірі, істің нөмірі және маманның деректері) қамтитын sms-хабарлар журналында тіркейді.</w:t>
      </w:r>
    </w:p>
    <w:p>
      <w:pPr>
        <w:spacing w:after="0"/>
        <w:ind w:left="0"/>
        <w:jc w:val="both"/>
      </w:pPr>
      <w:r>
        <w:rPr>
          <w:rFonts w:ascii="Times New Roman"/>
          <w:b w:val="false"/>
          <w:i w:val="false"/>
          <w:color w:val="000000"/>
          <w:sz w:val="28"/>
        </w:rPr>
        <w:t>
      Көрсетілетін қызметті алушының мобильді телефонына sms-хабар жіберу мүмкіндігі болмаған жағдайда Мемлекеттік корпорацияның аумақтық бөлімшесі көрсетілетін қызметті алушыға хабарлама жолдайды не өзі келгенде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Үкіметінің 09.11.2020 </w:t>
      </w:r>
      <w:r>
        <w:rPr>
          <w:rFonts w:ascii="Times New Roman"/>
          <w:b w:val="false"/>
          <w:i w:val="false"/>
          <w:color w:val="000000"/>
          <w:sz w:val="28"/>
        </w:rPr>
        <w:t>№ 745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8" w:id="62"/>
    <w:p>
      <w:pPr>
        <w:spacing w:after="0"/>
        <w:ind w:left="0"/>
        <w:jc w:val="both"/>
      </w:pPr>
      <w:r>
        <w:rPr>
          <w:rFonts w:ascii="Times New Roman"/>
          <w:b w:val="false"/>
          <w:i w:val="false"/>
          <w:color w:val="000000"/>
          <w:sz w:val="28"/>
        </w:rPr>
        <w:t>
      17. Уәкілетті мемлекеттік органның зейнетақы немесе жәрдемақы тағайындау туралы шешімдерінің негізінде Мемлекеттік корпорация бес жұмыс күні ішінде ай сайын, төлем айының алдындағы айдың 25-күніне әлеуметтік қамсыздандыру жөніндегі уәкілетті органға ұсынылатын төлемге бюджет қаражатының қажеттілігіне тағайындалған айырма сомасын енгізуді қамтамасыз етеді.</w:t>
      </w:r>
    </w:p>
    <w:bookmarkEnd w:id="62"/>
    <w:bookmarkStart w:name="z79" w:id="63"/>
    <w:p>
      <w:pPr>
        <w:spacing w:after="0"/>
        <w:ind w:left="0"/>
        <w:jc w:val="both"/>
      </w:pPr>
      <w:r>
        <w:rPr>
          <w:rFonts w:ascii="Times New Roman"/>
          <w:b w:val="false"/>
          <w:i w:val="false"/>
          <w:color w:val="000000"/>
          <w:sz w:val="28"/>
        </w:rPr>
        <w:t xml:space="preserve">
      18. Әлеуметтік қамсыздандыру жөніндегі уәкілетті орган тиісті кезеңге арналған төлемдер бойынша қаржыландырудың </w:t>
      </w:r>
      <w:r>
        <w:rPr>
          <w:rFonts w:ascii="Times New Roman"/>
          <w:b w:val="false"/>
          <w:i w:val="false"/>
          <w:color w:val="000000"/>
          <w:sz w:val="28"/>
        </w:rPr>
        <w:t>жиынтық жоспары</w:t>
      </w:r>
      <w:r>
        <w:rPr>
          <w:rFonts w:ascii="Times New Roman"/>
          <w:b w:val="false"/>
          <w:i w:val="false"/>
          <w:color w:val="000000"/>
          <w:sz w:val="28"/>
        </w:rPr>
        <w:t xml:space="preserve"> шегінде айырманы төлеу үшін қажетті бюджет қаражаты туралы мәліметтерді бюджеттің атқарылуы жөніндегі уәкілетті органға жібереді.</w:t>
      </w:r>
    </w:p>
    <w:bookmarkEnd w:id="63"/>
    <w:bookmarkStart w:name="z80" w:id="64"/>
    <w:p>
      <w:pPr>
        <w:spacing w:after="0"/>
        <w:ind w:left="0"/>
        <w:jc w:val="both"/>
      </w:pPr>
      <w:r>
        <w:rPr>
          <w:rFonts w:ascii="Times New Roman"/>
          <w:b w:val="false"/>
          <w:i w:val="false"/>
          <w:color w:val="000000"/>
          <w:sz w:val="28"/>
        </w:rPr>
        <w:t xml:space="preserve">
      19. Әлеуметтік қамсыздандыру жөніндегі уәкілетті орган айырманы төлеуге бюджет қаражатының қажеттілігіне сәйкес төлемдер бойынша қаржыландырудың </w:t>
      </w:r>
      <w:r>
        <w:rPr>
          <w:rFonts w:ascii="Times New Roman"/>
          <w:b w:val="false"/>
          <w:i w:val="false"/>
          <w:color w:val="000000"/>
          <w:sz w:val="28"/>
        </w:rPr>
        <w:t>жеке жоспарында</w:t>
      </w:r>
      <w:r>
        <w:rPr>
          <w:rFonts w:ascii="Times New Roman"/>
          <w:b w:val="false"/>
          <w:i w:val="false"/>
          <w:color w:val="000000"/>
          <w:sz w:val="28"/>
        </w:rPr>
        <w:t xml:space="preserve"> есепті кезеңге көзделген сомалар шегінде Мемлекеттік корпорацияға бюджет қаражатын аударуды жүзеге асырады.</w:t>
      </w:r>
    </w:p>
    <w:bookmarkEnd w:id="64"/>
    <w:bookmarkStart w:name="z81" w:id="65"/>
    <w:p>
      <w:pPr>
        <w:spacing w:after="0"/>
        <w:ind w:left="0"/>
        <w:jc w:val="both"/>
      </w:pPr>
      <w:r>
        <w:rPr>
          <w:rFonts w:ascii="Times New Roman"/>
          <w:b w:val="false"/>
          <w:i w:val="false"/>
          <w:color w:val="000000"/>
          <w:sz w:val="28"/>
        </w:rPr>
        <w:t>
      20. Төлем айына қажеттілік қалыптастырылғаннан кейін пайда болған айырма сомалары Қазақстан Республикасының қолданыстағы заңнамасына сәйкес одан кейінгі айға қосылуға тиіс.</w:t>
      </w:r>
    </w:p>
    <w:bookmarkEnd w:id="65"/>
    <w:bookmarkStart w:name="z82" w:id="66"/>
    <w:p>
      <w:pPr>
        <w:spacing w:after="0"/>
        <w:ind w:left="0"/>
        <w:jc w:val="both"/>
      </w:pPr>
      <w:r>
        <w:rPr>
          <w:rFonts w:ascii="Times New Roman"/>
          <w:b w:val="false"/>
          <w:i w:val="false"/>
          <w:color w:val="000000"/>
          <w:sz w:val="28"/>
        </w:rPr>
        <w:t>
      21. Мемлекеттік корпорация бюджет қаражатын алып, төлем кестесіне сәйкес 030 төлем тағайындау кодымен төлем тапсырмаларын қалыптастырады және айырма төлемінің сомаларын алушының екінші деңгейдегі банктерде немесе Қазақстан Республикасының аумағында ашылған банк операцияларының жекелеген түрлерін жүзеге асыратын ұйымдарда ашылған банк шотына аударады.</w:t>
      </w:r>
    </w:p>
    <w:bookmarkEnd w:id="66"/>
    <w:bookmarkStart w:name="z83" w:id="67"/>
    <w:p>
      <w:pPr>
        <w:spacing w:after="0"/>
        <w:ind w:left="0"/>
        <w:jc w:val="both"/>
      </w:pPr>
      <w:r>
        <w:rPr>
          <w:rFonts w:ascii="Times New Roman"/>
          <w:b w:val="false"/>
          <w:i w:val="false"/>
          <w:color w:val="000000"/>
          <w:sz w:val="28"/>
        </w:rPr>
        <w:t>
      Бұл ретте айырма төлемі банк шоттарына аудару немесе "Қазпошта" акционерлік қоғамының бөлімшелері арқылы алушылардың үйлеріне жеткізіп беру арқылы жүргізіледі.</w:t>
      </w:r>
    </w:p>
    <w:bookmarkEnd w:id="6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