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5bfc" w14:textId="d125b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туралы" Қазақстан Республикасы Үкіметінің 2007 жылғы 29 желтоқсандағы № 1400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27 наурыздағы № 269 қаулысы. Күші жойылды - Қазақстан Республикасы Үкіметінің 2015 жылғы 31 желтоқсандағы № 1193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(01.01.2016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Осы Қаулы 2014 жылғы 1 сәуірден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«Азаматтық қызметшілерге, мемлекеттік бюджет қаражаты есебінен ұсталатын ұйымдардың қызметкерлеріне, қазыналық кәсіпорындардың қызметкерлеріне еңбекақы төлеу жүйесі туралы» Қазақстан Республикасы Үкіметінің 2007 жылғы 29 желтоқсандағы № 1400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51, 648-құжат)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19-қосымша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14-жолмен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429"/>
        <w:gridCol w:w="3183"/>
        <w:gridCol w:w="2528"/>
        <w:gridCol w:w="2747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 мен қазыналық кәсіпорындардың қызметкерлеріне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еңбек жағдайлары үшін үстемеақы</w:t>
            </w:r>
          </w:p>
        </w:tc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ЛЖ-дан 10%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сәуірден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