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c09d" w14:textId="6cdc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Ғимараттарды, құрылыстардың және (немесе) олардың құрамдас бөліктерін мемлекеттік техникалық тексеру бойынша, салық салу объектілерінің құнын айқындау бойынша Қазақстан Республикасы Әділет министрлігінің Тіркеу қызметі және құқықтық көмек көрсету комитетінің "Жылжымайтын мүлік орталығы" республикалық мемлекеттік қазыналық кәсіпорындары өндіретін және (немесе) өткізетін жұмыстарының, көрсетілетін қызметтерінің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20 наурыздағы № 251 қаулысы. Күші жойылды - Қазақстан Республикасы Үкіметінің 2015 жылғы 18 маусымдағы № 459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бағалау қызметі туралы» 2000 жылғы 30 қарашадағы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«Жылжымайтын мүлікке құқықтарды мемлекеттік тіркеу туралы» 2007 жылғы 26 шілдедегі Қазақстан Республикасының Заңы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Ғимараттарды, құрылыстардың және (немесе) олардың құрамдас бөліктерін мемлекеттік техникалық тексеру бойынша, салық салу объектілерінің құнын айқындау бойынша Қазақстан Республикасы Әділет министрлігінің Тіркеу қызметі және құқықтық көмек көрсету комитетінің «Жылжымайтын мүлік орталығы» республикалық мемлекеттік қазыналық кәсіпорындары өндіретін және (немесе) өткізетін жұмыстарының, көрсетілетін қызметтерінің </w:t>
      </w:r>
      <w:r>
        <w:rPr>
          <w:rFonts w:ascii="Times New Roman"/>
          <w:b w:val="false"/>
          <w:i w:val="false"/>
          <w:color w:val="000000"/>
          <w:sz w:val="28"/>
        </w:rPr>
        <w:t>бағалары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251 қаулысымен   </w:t>
      </w:r>
      <w:r>
        <w:br/>
      </w:r>
      <w:r>
        <w:rPr>
          <w:rFonts w:ascii="Times New Roman"/>
          <w:b w:val="false"/>
          <w:i w:val="false"/>
          <w:color w:val="000000"/>
          <w:sz w:val="28"/>
        </w:rPr>
        <w:t xml:space="preserve">
бекітіліген      </w:t>
      </w:r>
    </w:p>
    <w:bookmarkEnd w:id="1"/>
    <w:bookmarkStart w:name="z5" w:id="2"/>
    <w:p>
      <w:pPr>
        <w:spacing w:after="0"/>
        <w:ind w:left="0"/>
        <w:jc w:val="left"/>
      </w:pPr>
      <w:r>
        <w:rPr>
          <w:rFonts w:ascii="Times New Roman"/>
          <w:b/>
          <w:i w:val="false"/>
          <w:color w:val="000000"/>
        </w:rPr>
        <w:t xml:space="preserve"> 
Ғимараттарды, құрылыстардың және (немесе) олардың құрамдас</w:t>
      </w:r>
      <w:r>
        <w:br/>
      </w:r>
      <w:r>
        <w:rPr>
          <w:rFonts w:ascii="Times New Roman"/>
          <w:b/>
          <w:i w:val="false"/>
          <w:color w:val="000000"/>
        </w:rPr>
        <w:t>
бөліктерін мемлекеттік техникалық тексеру бойынша, салық салу</w:t>
      </w:r>
      <w:r>
        <w:br/>
      </w:r>
      <w:r>
        <w:rPr>
          <w:rFonts w:ascii="Times New Roman"/>
          <w:b/>
          <w:i w:val="false"/>
          <w:color w:val="000000"/>
        </w:rPr>
        <w:t>
объектілерінің құнын айқындау бойынша Қазақстан Республикасы</w:t>
      </w:r>
      <w:r>
        <w:br/>
      </w:r>
      <w:r>
        <w:rPr>
          <w:rFonts w:ascii="Times New Roman"/>
          <w:b/>
          <w:i w:val="false"/>
          <w:color w:val="000000"/>
        </w:rPr>
        <w:t>
Әділет министрлігінің Тіркеу қызметі және құқықтық көмек</w:t>
      </w:r>
      <w:r>
        <w:br/>
      </w:r>
      <w:r>
        <w:rPr>
          <w:rFonts w:ascii="Times New Roman"/>
          <w:b/>
          <w:i w:val="false"/>
          <w:color w:val="000000"/>
        </w:rPr>
        <w:t>
көрсету комитетінің «Жылжымайтын мүлік орталығы» республикалық</w:t>
      </w:r>
      <w:r>
        <w:br/>
      </w:r>
      <w:r>
        <w:rPr>
          <w:rFonts w:ascii="Times New Roman"/>
          <w:b/>
          <w:i w:val="false"/>
          <w:color w:val="000000"/>
        </w:rPr>
        <w:t>
мемлекеттік қазыналық кәсіпорындары өндіретін және (немесе)</w:t>
      </w:r>
      <w:r>
        <w:br/>
      </w:r>
      <w:r>
        <w:rPr>
          <w:rFonts w:ascii="Times New Roman"/>
          <w:b/>
          <w:i w:val="false"/>
          <w:color w:val="000000"/>
        </w:rPr>
        <w:t>
өткізетін жұмыстарының, көрсетілетін қызметтерінің бағалары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176"/>
        <w:gridCol w:w="1261"/>
        <w:gridCol w:w="2423"/>
        <w:gridCol w:w="1843"/>
        <w:gridCol w:w="2446"/>
      </w:tblGrid>
      <w:tr>
        <w:trPr>
          <w:trHeight w:val="15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 және сипаттамасы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адам-сағат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 сағаттың құны, теңге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ҚҚС-сыз құны, теңге</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Ғимараттарды, құрылыстарды және (немесе) олардың құрамдас бөліктерін мемлекеттік техникалық тексеру (бұдан әрі – МТТ)</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Жылжымайтын мүлік объектілерінің барлық санаттарына МТТ жүргізуге өтініштер қабылдау</w:t>
            </w:r>
          </w:p>
        </w:tc>
      </w:tr>
      <w:tr>
        <w:trPr>
          <w:trHeight w:val="8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МТТ жүргізу мәселелері бойынша азаматтарға консультация беру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клиент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9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объектілерінің барлық санаттарына МТТ жүргізуге өтініштер қабылдау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іздеу және алу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құқықтық талдау және шығу үшін дайындық жұмыстары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берушіге техникалық паспорт беру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11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Жылжымайтын мүлік объектілерінің барлық санаттарының (жекеменшік үйлер, саяжайлар, жеке гараждар, көппәтерлі тұрғын үйлер, көпқабатты тұрғын үйлердегі пәтерлер, тұрғын емес мақсаттағы объектілер және өзге де құрылыстар және олардың құрамдас бөліктері) жер учаскелеріне МТТ</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1000 ш.м. дейінгі құрылыс салынған жер учаскесіне бастапқы МТТ</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1000 ш.м. астам құрылыс салынған жер учаскесіне бастапқы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құрылысқа бастапқы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құрылыстарға бастапқы МТТ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жұмыстарына бастапқы МТТ (тас төсеу, балалар, кір ілетін, спорт алаңдары, көгалдар, пандустар, қорғаныш және басқа да элементтер)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(сыйымдылықтар, отын құю колонкалары, резервуарлар, газгольдерлер, эстакадалар, құдықтар, қоқыс төгетін шұңқырлар және басқа да конструкциялар) бастапқы МТТ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МТТ– техникалық паспортын дайындау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объектілерінің барлық санаттарына бастапқы және кейінгі МТТ кезінде техникалық паспорт тексеру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1000 ш.м. дейінгі құрылыс салынған жер учаскесіне кейінгі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1000 ш.м. астам құрылыс салынған жер учаскесіне кейінгі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конфигурация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құрылысқа кейінгі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құрылыстарға кейінгі МТТ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жұмыстарына (тас тосеу, балалар, кір ілетін, спорт алаңдары, көгалдар, пандустар, қорғаныш және басқа да элементтер) кейінгі МТТ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(сыйымдылықтар, отын құю колонкалары, резервуарлар, газгольдерлер, эстакадалар, құдықтар, қоқыс тогетін шұңқырлар және басқа да конструкциялар) кейінгі МТТ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МТТ техникалық паспортын дайындау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Автожолдар немесе өту жолдарына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Автожолдарға және жабыны бар өту жолдарына бастапқы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23173</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38546</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58084</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автожолдар немесе өту жолдарына бастапқы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17972</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30898</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Автожолдар немесе өту жолдарына бастапқы МТТ кезінде техникалық паспорт дайындау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Жабыны бар автожолдар немесе өту жолдарына кейінгі МТТ </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автожолдар немесе өту жолдарына кейінгі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28902</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немесе өту жолдарына кейінгі МТТ кезінде техникалық паспорт дайындау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Жағалауларды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бастапқы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жоқ</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біреу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екеу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түсетін жері үшеу және одан да көп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Жағалауға бастапқы МТТ кезінде техникалық паспорт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кейінгі МТТ</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жоқ</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біреу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екеу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үшеу және одан да көп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Жағалауға кейінгі МТТ кезінде техникалық паспорт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Көпірлерге, жол өтпелеріне және байланыс бағандарына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дейінгі көпірге, жол өтпелеріне және байланыс бағандарына бастапқы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біраралық</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көпаралық</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астам көпірге, жол өтпелеріне және байланыс бағандарына бастапқы МТТ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Көпірлерге, жол өтпелеріне және байланыс бағандарына бастапқы МТТ кезінде техникалық паспортты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дейінгі көпірлерге, жол өтпелеріне және байланыс бағандарына кейінгі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біраралық</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көпаралық</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астам көпірлерге, жол өтпелеріне және байланыс бағандарына кейінгі МТТ.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Көпірлерге, жол өтпелеріне және байланыс бағандарына кейінгі МТТ кезінде паспортты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Жолдардың астындағы құбыржолдарға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астындағы құбыржолдарға бастапқы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құбырлы төсегенде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құбырлы төсегенде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астындағы құбыржолдарға бастапқы МТТ кезінде техникалық паспорт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астындағы құбыржолдарға кейінгі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құбырлы төсегенде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құбырлы төсегенде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астындағы құбыржолдарға кейінгі МТТ кезінде техникалық паспорт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 көшеттерге МТТ</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көшеттерге желекке бастапқы МТТ</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аллеялар мен біртекті тұқымдар құрамымен – көшедегі кошеттер, желекжолдар және басқа да көшеттер (бірінші санат)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жекелеген бөліктерінде орналасқан ішінара қанықтырылған аллея көшеттері – аллеялар, гүлзарлар, үй жанындағы екпелер, бау-бақшалар, саябақтар және басқа да жас көшеттер (екінші санат)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бес түрлі тұқым немесе үш түрден астам жас құрамы бойынша біркелкі тұқымы бар ішінара қанықтырылған аллея көшеттер (үшінші санат)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тірі бұтақ шарбақтармен немесе бұталармен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қума метр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бұталармен немесе жас құрамы бойынша біркелкі бір тұқымды көпжылдық гүлдермен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қума метр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бұталармен немесе жас құрамы бойынша әртүрлі тұқымды көпжылдық гүлдермен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қума метр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сәулетінің жабдықтары мен шағын нысандарын (орындықтар, мүсіндер, гүл құмыралары, қоқыс жәшіктері, құтылар, шамдалдар және басқа да сәулет элементтері) есепке алу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МТТ кезінде техникалық паспортты толтыру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көшеттердің кейінгі МТТ</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аллеялар мен біртекті тұқымдар құрамымен – көшедегі кошеттер, желекжолдар және басқа да көшеттер (бірінші санат)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жекелеген бөліктерінде орналасқан ішінара қанықтырылған аллея көшеттері – аллеялар, гүлзарлар, үй жанындағы екпелер, бау-бақшалар, саябақтар және басқа да жас көшеттер (екінші санат)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бес түрлі тұқым немесе үш түрден астам жас құрамы бойынша біркелкі тұқымы бар ішінара қанықтырылған аллея көшеттер (үшінші санат)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тірі бұтақ шарбақтармен немесе бұталармен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қума метр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бұталармен немесе жас құрамы бойынша біркелкі бір тұқымды көпжылдық гүлдермен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қума метр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бұталармен немесе жас құрамы бойынша әртүрлі тұқымды көпжылдық гүлдермен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қума метр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сәулетінің жабдықтары мен шағын нысандарын (орындықтар, мүсіндер, гүл құмыралары, қоқыс жәшіктері, құтылар, шамдалдар және басқа да сәулет элементтері) есепке алу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МТТ кезінде техникалық паспортты толтыру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r>
              <w:br/>
            </w:r>
            <w:r>
              <w:rPr>
                <w:rFonts w:ascii="Times New Roman"/>
                <w:b w:val="false"/>
                <w:i w:val="false"/>
                <w:color w:val="000000"/>
                <w:sz w:val="20"/>
              </w:rPr>
              <w:t>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Электр желілеріне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желілеріне бастапқы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электр желісі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 электр желісі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18951</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желілеріне бастапқы МТТ кезінде техникалық паспортты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желілеріне кейінгі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электр желісі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16057</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 электр желісі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желісіне кейінгі МТТ кезінде техникалық паспортты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Электркөлікке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Электркөлікке бастапқы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түйіспелі торап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36963</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жолы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44355</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Түйіспелі тораптың радиустарын және қисық түйіндердің ұзындығын айқындау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торап</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Электркөлікке бастапқы МТТ кезінде техникалық паспорт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Электркөлікке кейінгі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түйіспелі торап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29940</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жолы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35928</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Электркөлікке кейінгі МТТ кезінде техникалық паспортты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Су құбыры, жылу, газ, кәріз (жауындық, жалпы ағындықты қоса алғанда) жүйелері мен байланыс желілеріне МТТ</w:t>
            </w:r>
          </w:p>
        </w:tc>
      </w:tr>
      <w:tr>
        <w:trPr>
          <w:trHeight w:val="12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жылу, газ, кәріз (жауындық, жалпы ағындықты қоса алғанда) жүйелері мен байланыс желілеріне бастапқы МТТ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 (бастапқы МТТ кезінде)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(бастапқы МТТ кезінде)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жылу, газ, кәріз (жауындық, жалпы ағындықты қоса алғанда) желілері мен байланыс жүйелеріне бастапқы МТТ кезінде техникалық паспортты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жылу, газ, кәріз (жауындық, жалпы ағындықты қоса алғанда) жүйелері мен байланыс желілеріне кейінгі МТТ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 (кейінгі МТТ кезінде)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(кейінгі МТТ кезінде)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жылу, газ, кәріз (жауындық, жалпы ағындықты қоса алғанда) жүйелері мен байланыс желілеріне кейінгі МТТ кезінде техникалық паспортты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Теміржолдарға және метроға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Теміржолдарға және метроға бастапқы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желілі учаске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желілі учаске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Тоннель</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тақауы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ылдиы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(жарықтандыру, платформалар, кіреберіс автомобиль жолдары, қоршау және басқа да конструкциялар)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нұсқары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МТТ кезінде техникалық паспортты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Теміржолға және метроға кейінгі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желілі учаске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желілі учаске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Тоннель</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тақауы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ылдиы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(жарықтандыру, платформалар, кіреберіс автомобиль жолдары, қоршау және басқа да конструкциялар)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нұсқары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МТТ кезінде техникалық паспортты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Бөгетке, дамбаға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Бөгетке, дамбаға бастапқы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30 м дейін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30 м астам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13836</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Бөгетке, дамбаға бастапқы МТТ кезінде техникалық паспортты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Бөгетке, дамбаға кейінгі МТТ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30 м дейін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30 м астам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Бөгетке, дамбаға кейінгі МТТ кезінде техникалық паспортты толтыру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Жер учаскесіндегі ғимараттар мен құрылыстарды толық бұзуды анықтау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толық бұзуды анықтау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толық бұзуды ресімдеу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Жылжымайтын мүлік объектілеріне техникалық паспорттың телнұсқасын беру</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 көрсетілетін қызметке төленгені туралы түбіртек) және «Жылжымайтын мүлік тіркелімі» мемлекеттік деректер қорында жылжымайтын мүлік объектісін іздеу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қорынан жылжымайтын мүлік объектісінің түгендеу ісін іздеу және алу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ісін құқықтық талдау және техникалық паспорттың телнұсқасын ресімдеу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телнұсқа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телнұсқасын тапсырыс берушіге беру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телнұсқа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салу объектілерінің құнын айқындау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жүргізуге дайындық және ақпаратты сүйемелдеу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 бағалау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үйді, саяжайды бағалау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Гаражды, паркингті бағалау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p>
      <w:pPr>
        <w:spacing w:after="0"/>
        <w:ind w:left="0"/>
        <w:jc w:val="both"/>
      </w:pPr>
      <w:r>
        <w:rPr>
          <w:rFonts w:ascii="Times New Roman"/>
          <w:b w:val="false"/>
          <w:i w:val="false"/>
          <w:color w:val="000000"/>
          <w:sz w:val="28"/>
        </w:rPr>
        <w:t>      Ескертпе: ш.м. - шаршы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