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1e51" w14:textId="d981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Спорт және дене шынықтыру істері агенттігінің "Дене мүмкіндіктері шектеулі тұлғаларға арналған спорттық даярлау орталығы" республикалық мемлекеттiк қазыналық кәсiпорнын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13 наурыздағы № 238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Спорт және дене шынықтыру істері агенттігінің «Дене мүмкіндіктері шектеулі тұлғаларға арналған спорттық даярлау орталығы» республикалық мемлекеттiк қазыналық кәсіпорны (бұдан әрі – кәсіпорын)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Спорт және дене шынықтыру істері агенттігі кәсіпорынға қатысты мемлекеттік басқарудың тиісті саласына басшылық жөніндегі уәкілетті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кәсіпорын қызметінің негізгі мәні – спорт саласындағы қызметті жүзеге асыру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Спорт және дене шынықтыру істері агенттігі Қазақстан Республикасының заңнамасында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кәсіпорынның жарғысын Қазақстан Республикасы Қаржы министрлігінің Мемлекеттік мүлік және жекешелендіру комитетіне бекітуге 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кәсіпорынның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қаулыны іске асыру жөнінде өзге де шаралар қабылдауды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31.12.2015 </w:t>
      </w:r>
      <w:r>
        <w:rPr>
          <w:rFonts w:ascii="Times New Roman"/>
          <w:b w:val="false"/>
          <w:i w:val="false"/>
          <w:color w:val="00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13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238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Үкiметiнiң кейбiр шешiмдерiне</w:t>
      </w:r>
      <w:r>
        <w:br/>
      </w:r>
      <w:r>
        <w:rPr>
          <w:rFonts w:ascii="Times New Roman"/>
          <w:b/>
          <w:i w:val="false"/>
          <w:color w:val="000000"/>
        </w:rPr>
        <w:t>
енгiзiлетiн толықтырулар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31.12.2015 </w:t>
      </w:r>
      <w:r>
        <w:rPr>
          <w:rFonts w:ascii="Times New Roman"/>
          <w:b w:val="false"/>
          <w:i w:val="false"/>
          <w:color w:val="ff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(01.01.2016 бастап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