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1200" w14:textId="35e1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118 қаулысы. Күші жойылды - Қазақстан Республикасы Үкіметінің 2015 жылғы 20 тамыздағы № 654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Мәдениет және спорт министрінің 2015 жылғы 17 сәуірдегі № 139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«Спорт түрлері бойынша республикалық қоғамдық бiрлестiктерді аккредиттеу туралы куәлік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«Еңбек сіңірген спортшылар мен жаттықтырушыларға өмiр бойы ай сайынғы материалдық қамсыздандыруды төлеу»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төрешiсі спорттық атақтары мен санаттарын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19.12.2014 </w:t>
      </w:r>
      <w:r>
        <w:rPr>
          <w:rFonts w:ascii="Times New Roman"/>
          <w:b w:val="false"/>
          <w:i w:val="false"/>
          <w:color w:val="000000"/>
          <w:sz w:val="28"/>
        </w:rPr>
        <w:t>№ 1324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15.04.2015 </w:t>
      </w:r>
      <w:r>
        <w:rPr>
          <w:rFonts w:ascii="Times New Roman"/>
          <w:b w:val="false"/>
          <w:i w:val="false"/>
          <w:color w:val="000000"/>
          <w:sz w:val="28"/>
        </w:rPr>
        <w:t>№ 238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15.04.2015 </w:t>
      </w:r>
      <w:r>
        <w:rPr>
          <w:rFonts w:ascii="Times New Roman"/>
          <w:b w:val="false"/>
          <w:i w:val="false"/>
          <w:color w:val="000000"/>
          <w:sz w:val="28"/>
        </w:rPr>
        <w:t>№ 238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бекітілген      </w:t>
      </w:r>
    </w:p>
    <w:bookmarkEnd w:id="2"/>
    <w:bookmarkStart w:name="z54" w:id="3"/>
    <w:p>
      <w:pPr>
        <w:spacing w:after="0"/>
        <w:ind w:left="0"/>
        <w:jc w:val="left"/>
      </w:pPr>
      <w:r>
        <w:rPr>
          <w:rFonts w:ascii="Times New Roman"/>
          <w:b/>
          <w:i w:val="false"/>
          <w:color w:val="000000"/>
        </w:rPr>
        <w:t xml:space="preserve"> 
«Спорт түрлері бойынша республикалық қоғамдық бiрлестiктерді</w:t>
      </w:r>
      <w:r>
        <w:br/>
      </w:r>
      <w:r>
        <w:rPr>
          <w:rFonts w:ascii="Times New Roman"/>
          <w:b/>
          <w:i w:val="false"/>
          <w:color w:val="000000"/>
        </w:rPr>
        <w:t>
аккредиттеу туралы куәлік беру» мемлекеттік көрсетілетін қызмет</w:t>
      </w:r>
      <w:r>
        <w:br/>
      </w:r>
      <w:r>
        <w:rPr>
          <w:rFonts w:ascii="Times New Roman"/>
          <w:b/>
          <w:i w:val="false"/>
          <w:color w:val="000000"/>
        </w:rPr>
        <w:t>
стандарты</w:t>
      </w:r>
    </w:p>
    <w:bookmarkEnd w:id="3"/>
    <w:bookmarkStart w:name="z55" w:id="4"/>
    <w:p>
      <w:pPr>
        <w:spacing w:after="0"/>
        <w:ind w:left="0"/>
        <w:jc w:val="left"/>
      </w:pPr>
      <w:r>
        <w:rPr>
          <w:rFonts w:ascii="Times New Roman"/>
          <w:b/>
          <w:i w:val="false"/>
          <w:color w:val="000000"/>
        </w:rPr>
        <w:t xml:space="preserve"> 
1. Жалпы ережелер</w:t>
      </w:r>
    </w:p>
    <w:bookmarkEnd w:id="4"/>
    <w:bookmarkStart w:name="z56" w:id="5"/>
    <w:p>
      <w:pPr>
        <w:spacing w:after="0"/>
        <w:ind w:left="0"/>
        <w:jc w:val="both"/>
      </w:pPr>
      <w:r>
        <w:rPr>
          <w:rFonts w:ascii="Times New Roman"/>
          <w:b w:val="false"/>
          <w:i w:val="false"/>
          <w:color w:val="000000"/>
          <w:sz w:val="28"/>
        </w:rPr>
        <w:t>
      1. «Спорт түрлері бойынша республикалық қоғамдық бiрлестiктерді аккредиттеу туралы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Спорт және дене шынықтыру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Спорт және дене шынықтыру істері агенттігі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асырады.</w:t>
      </w:r>
    </w:p>
    <w:bookmarkEnd w:id="5"/>
    <w:bookmarkStart w:name="z59" w:id="6"/>
    <w:p>
      <w:pPr>
        <w:spacing w:after="0"/>
        <w:ind w:left="0"/>
        <w:jc w:val="left"/>
      </w:pPr>
      <w:r>
        <w:rPr>
          <w:rFonts w:ascii="Times New Roman"/>
          <w:b/>
          <w:i w:val="false"/>
          <w:color w:val="000000"/>
        </w:rPr>
        <w:t xml:space="preserve"> 
2. Мемлекеттік қызмет көрсету тәртібі</w:t>
      </w:r>
    </w:p>
    <w:bookmarkEnd w:id="6"/>
    <w:bookmarkStart w:name="z60"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ХҚО-ға тапсырған сәттен бастап – күнтізбелік 15 (он бес) күн.</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2) құжаттар топтамасын тапсыру үшін рұқсат етілетін ең ұзақ күту уақыты – 15 (он бес) минут;</w:t>
      </w:r>
      <w:r>
        <w:br/>
      </w:r>
      <w:r>
        <w:rPr>
          <w:rFonts w:ascii="Times New Roman"/>
          <w:b w:val="false"/>
          <w:i w:val="false"/>
          <w:color w:val="000000"/>
          <w:sz w:val="28"/>
        </w:rPr>
        <w:t>
      3) рұқсат етілетін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 4 жыл мерзiмге аккредиттеу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ХҚО-ның жұмыс кестесі – демалыс және мереке күндерінен басқа, дүйсенбіден сенбіге дейін сағат 9.00-ден 20.00-ге дейін, үзіліссіз. Мемлекеттік қызмет жеделдетілген қызмет көрсетусіз «электрондық кезек» тәртібімен көрсетіледі, «электрондық үкімет» веб-порталы (бұдан әрі –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9. ХҚО-ға көрсетілетін қызметті алушы (немесе сенімхат бойынша оның өкілі) жүгінген кезде мемлекеттік қызмет көрсетуге қажетті құжаттардың тізбесі:</w:t>
      </w:r>
      <w:r>
        <w:br/>
      </w:r>
      <w:r>
        <w:rPr>
          <w:rFonts w:ascii="Times New Roman"/>
          <w:b w:val="false"/>
          <w:i w:val="false"/>
          <w:color w:val="000000"/>
          <w:sz w:val="28"/>
        </w:rPr>
        <w:t>
      1)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3) бірлестікті Қазақстан Республикасында заңды тұлға ретінде мемлекеттiк тiркеу (қайта тiркеу) туралы анықтама немесе бірлестікті Қазақстан Республикасында заңды тұлға ретінде мемлекеттiк (есептік) тіркеу (қайта тіркеу) туралы куәлік;</w:t>
      </w:r>
      <w:r>
        <w:br/>
      </w:r>
      <w:r>
        <w:rPr>
          <w:rFonts w:ascii="Times New Roman"/>
          <w:b w:val="false"/>
          <w:i w:val="false"/>
          <w:color w:val="000000"/>
          <w:sz w:val="28"/>
        </w:rPr>
        <w:t>
      4) бірлестік филиалдарын Қазақстан Республикасы облыстарының жартысынан көбінің аумағында құрылымдық бөлімшелері бар заңды тұлға ретінде мемлекеттiк тiркеу (қайта тiркеу) туралы анықтама немесе бірлестік филиалдарын Қазақстан Республикасы облыстарының жартысынан көбінің аумағында құрылымдық бөлімшелері бар заңды тұлға ретінде мемлекеттік (есептік) тіркеу (қайта тіркеу) туралы куәлік;</w:t>
      </w:r>
      <w:r>
        <w:br/>
      </w:r>
      <w:r>
        <w:rPr>
          <w:rFonts w:ascii="Times New Roman"/>
          <w:b w:val="false"/>
          <w:i w:val="false"/>
          <w:color w:val="000000"/>
          <w:sz w:val="28"/>
        </w:rPr>
        <w:t>
      5) бірлестіктің спорт түрлері бойынша бағдарламаларды іске асыруға қатысуы туралы ақпарат;</w:t>
      </w:r>
      <w:r>
        <w:br/>
      </w:r>
      <w:r>
        <w:rPr>
          <w:rFonts w:ascii="Times New Roman"/>
          <w:b w:val="false"/>
          <w:i w:val="false"/>
          <w:color w:val="000000"/>
          <w:sz w:val="28"/>
        </w:rPr>
        <w:t>
      6) дене шынықтыру және спорт cаласындағы мамандық бойынша кәсіптік жоғары немесе кәсіптік орта білімі бар бiлiкті кадрлар дипломдарының көшірмелері;</w:t>
      </w:r>
      <w:r>
        <w:br/>
      </w:r>
      <w:r>
        <w:rPr>
          <w:rFonts w:ascii="Times New Roman"/>
          <w:b w:val="false"/>
          <w:i w:val="false"/>
          <w:color w:val="000000"/>
          <w:sz w:val="28"/>
        </w:rPr>
        <w:t>
      7) спорттық секциялар, клубтар, топтар, сондай-ақ оларда аталған спорт түрімен шұғылданатындардың саны туралы ақпараттық анықтама;</w:t>
      </w:r>
      <w:r>
        <w:br/>
      </w:r>
      <w:r>
        <w:rPr>
          <w:rFonts w:ascii="Times New Roman"/>
          <w:b w:val="false"/>
          <w:i w:val="false"/>
          <w:color w:val="000000"/>
          <w:sz w:val="28"/>
        </w:rPr>
        <w:t>
      8) көрсетілетін қызметті алушының өкілі жүгінген кезде – заңды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Көрсетілетін қызметті алушының, көрсетілетін қызметті алушы өкілінің жеке басын куәландыратын құжаттардың, заңды тұлғаны мемлекеттiк тiркеу (қайта тiркеу) туралы құжаттардың мемлекеттік ақпараттық жүйелерде қамтылған мәліметтерін ХҚО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ХҚО қызметкері мемлекеттік қызмет көрсету кезінде көрсетілетін қызмет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(бар болса);</w:t>
      </w:r>
      <w:r>
        <w:br/>
      </w:r>
      <w:r>
        <w:rPr>
          <w:rFonts w:ascii="Times New Roman"/>
          <w:b w:val="false"/>
          <w:i w:val="false"/>
          <w:color w:val="000000"/>
          <w:sz w:val="28"/>
        </w:rPr>
        <w:t>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w:t>
      </w:r>
      <w:r>
        <w:br/>
      </w:r>
      <w:r>
        <w:rPr>
          <w:rFonts w:ascii="Times New Roman"/>
          <w:b w:val="false"/>
          <w:i w:val="false"/>
          <w:color w:val="000000"/>
          <w:sz w:val="28"/>
        </w:rPr>
        <w:t>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
    <w:bookmarkStart w:name="z67" w:id="8"/>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8"/>
    <w:bookmarkStart w:name="z68" w:id="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ХҚО-ның және (немесе) олардың қызметкерлерінің шешімдеріне, әрекетіне (әрекетсіздігіне) шағымдану: шағым 010000 Астана қаласы, Сол жағалау «Министрліктер үйі», Орынбор көшесі, 8, 2-кіреберіс, 300 кабинет мекенжайы бойынша, байланыс телефондары: 8 (7172) 749892, 749900 көрсетілетін қызметті беруші басшысының атына беріледі.</w:t>
      </w:r>
      <w:r>
        <w:br/>
      </w:r>
      <w:r>
        <w:rPr>
          <w:rFonts w:ascii="Times New Roman"/>
          <w:b w:val="false"/>
          <w:i w:val="false"/>
          <w:color w:val="000000"/>
          <w:sz w:val="28"/>
        </w:rPr>
        <w:t>
      Шағымдар жазбаша нысанда пошта арқылы не көрсетілетін қызметті берушінің кеңсесі арқылы қолма-қол қабылданады.</w:t>
      </w:r>
      <w:r>
        <w:br/>
      </w:r>
      <w:r>
        <w:rPr>
          <w:rFonts w:ascii="Times New Roman"/>
          <w:b w:val="false"/>
          <w:i w:val="false"/>
          <w:color w:val="000000"/>
          <w:sz w:val="28"/>
        </w:rPr>
        <w:t>
      Шағымның көрсетілетін қызметті берушінің кеңсесінде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w:t>
      </w:r>
      <w:r>
        <w:br/>
      </w:r>
      <w:r>
        <w:rPr>
          <w:rFonts w:ascii="Times New Roman"/>
          <w:b w:val="false"/>
          <w:i w:val="false"/>
          <w:color w:val="000000"/>
          <w:sz w:val="28"/>
        </w:rPr>
        <w:t>
      ХҚО-ның қызметкері дұрыс қызмет көрсетпеген жағдайда, шағым ХҚО басшысының атына беріледі. ХҚО басшыларының мекенжайлары мен телефондары www.con.gov.kz интернет-ресурсында көрсетілген.</w:t>
      </w:r>
      <w:r>
        <w:br/>
      </w:r>
      <w:r>
        <w:rPr>
          <w:rFonts w:ascii="Times New Roman"/>
          <w:b w:val="false"/>
          <w:i w:val="false"/>
          <w:color w:val="000000"/>
          <w:sz w:val="28"/>
        </w:rPr>
        <w:t>
      ХҚО кеңсесіне қолма-қол, сол сияқты пошта арқылы түскен шағымның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 Тіркелгеннен кейін шағым жауапты орындаушыны айқындау және тиісті шаралар қабылдау үшін ХҚО-ның басшысына жіберіледі.</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Көрсетілетін қызметті берушіге оның шағымының қабылданғанын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білуге болатын адамның байланыс деректері көрсетіледі.</w:t>
      </w:r>
      <w:r>
        <w:br/>
      </w:r>
      <w:r>
        <w:rPr>
          <w:rFonts w:ascii="Times New Roman"/>
          <w:b w:val="false"/>
          <w:i w:val="false"/>
          <w:color w:val="000000"/>
          <w:sz w:val="28"/>
        </w:rPr>
        <w:t>
      Көрсетілетін қызметті алушының көрсетілетін қызметті берушінің немесе ХҚО-ның атына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ХҚО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шағымы мемлекеттік қызметтер көрсету сапасын бағалау және бақылау жөніндегі уәкілетті органға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9"/>
    <w:bookmarkStart w:name="z70" w:id="10"/>
    <w:p>
      <w:pPr>
        <w:spacing w:after="0"/>
        <w:ind w:left="0"/>
        <w:jc w:val="left"/>
      </w:pPr>
      <w:r>
        <w:rPr>
          <w:rFonts w:ascii="Times New Roman"/>
          <w:b/>
          <w:i w:val="false"/>
          <w:color w:val="000000"/>
        </w:rPr>
        <w:t xml:space="preserve"> 
4. Мемлекеттік қызметті халыққа қызмет көрсету орталықтары</w:t>
      </w:r>
      <w:r>
        <w:br/>
      </w:r>
      <w:r>
        <w:rPr>
          <w:rFonts w:ascii="Times New Roman"/>
          <w:b/>
          <w:i w:val="false"/>
          <w:color w:val="000000"/>
        </w:rPr>
        <w:t>
арқылы көрсетудің ерекшеліктері ескерілген өзге талаптар</w:t>
      </w:r>
    </w:p>
    <w:bookmarkEnd w:id="10"/>
    <w:bookmarkStart w:name="z71" w:id="11"/>
    <w:p>
      <w:pPr>
        <w:spacing w:after="0"/>
        <w:ind w:left="0"/>
        <w:jc w:val="both"/>
      </w:pPr>
      <w:r>
        <w:rPr>
          <w:rFonts w:ascii="Times New Roman"/>
          <w:b w:val="false"/>
          <w:i w:val="false"/>
          <w:color w:val="000000"/>
          <w:sz w:val="28"/>
        </w:rPr>
        <w:t>
      13. Көрсетілетін қызмет беруші денсаулық жағдайына байланысты ХҚО-ға жеке келе алмаған жағдайда, мемлекеттік қызметті көрсету үшін қажетті құжаттарды қабылдауды (қағаз тасығышты толтырған кезде) ХҚО-ның қызметкері көрсетілетін қызметті алушының тұрғылықты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орындарының мекенжайлары: </w:t>
      </w:r>
      <w:r>
        <w:br/>
      </w:r>
      <w:r>
        <w:rPr>
          <w:rFonts w:ascii="Times New Roman"/>
          <w:b w:val="false"/>
          <w:i w:val="false"/>
          <w:color w:val="000000"/>
          <w:sz w:val="28"/>
        </w:rPr>
        <w:t>
      1) көрсетілетін қызметті берушінің www.sport.gov.kz интернет-ресурсындағы «Мемлекеттік қызметтер» бөлімінде;</w:t>
      </w:r>
      <w:r>
        <w:br/>
      </w:r>
      <w:r>
        <w:rPr>
          <w:rFonts w:ascii="Times New Roman"/>
          <w:b w:val="false"/>
          <w:i w:val="false"/>
          <w:color w:val="000000"/>
          <w:sz w:val="28"/>
        </w:rPr>
        <w:t>
      2)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тәртібі туралы ақпаратты көрсетілетін қызметті берушінің 8 (7172) 749929 телефоны не мемлекеттік қызметтер көрсету мәселелері жөніндегі бірыңғай байланыс орталығының 1414 телефоны бойынша анықтама қызметінен алуға болады.</w:t>
      </w:r>
    </w:p>
    <w:bookmarkEnd w:id="11"/>
    <w:bookmarkStart w:name="z75" w:id="12"/>
    <w:p>
      <w:pPr>
        <w:spacing w:after="0"/>
        <w:ind w:left="0"/>
        <w:jc w:val="both"/>
      </w:pPr>
      <w:r>
        <w:rPr>
          <w:rFonts w:ascii="Times New Roman"/>
          <w:b w:val="false"/>
          <w:i w:val="false"/>
          <w:color w:val="000000"/>
          <w:sz w:val="28"/>
        </w:rPr>
        <w:t xml:space="preserve">
«Спорт түрлері бойынша республикалық   </w:t>
      </w:r>
      <w:r>
        <w:br/>
      </w:r>
      <w:r>
        <w:rPr>
          <w:rFonts w:ascii="Times New Roman"/>
          <w:b w:val="false"/>
          <w:i w:val="false"/>
          <w:color w:val="000000"/>
          <w:sz w:val="28"/>
        </w:rPr>
        <w:t>
қоғамдық бiрлестiктерді аккредиттеу туралы</w:t>
      </w:r>
      <w:r>
        <w:br/>
      </w:r>
      <w:r>
        <w:rPr>
          <w:rFonts w:ascii="Times New Roman"/>
          <w:b w:val="false"/>
          <w:i w:val="false"/>
          <w:color w:val="000000"/>
          <w:sz w:val="28"/>
        </w:rPr>
        <w:t xml:space="preserve">
куәлік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
    <w:bookmarkStart w:name="z76"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Кiмге 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(дене шынықтыру және спорт жөнiндегi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уәкiлеттi орган басшысының лауазымы,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тегi, аты, әкесінің аты (бар болса))  </w:t>
      </w:r>
      <w:r>
        <w:br/>
      </w:r>
      <w:r>
        <w:rPr>
          <w:rFonts w:ascii="Times New Roman"/>
          <w:b w:val="false"/>
          <w:i w:val="false"/>
          <w:color w:val="000000"/>
          <w:sz w:val="28"/>
        </w:rPr>
        <w:t>
Кiмнен 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(республикалық қоғамдық бiрлестiк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басшысының немесе өкiлiнiң тегi, аты,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(мекенжайы, телефоны, электрондық поштасы)</w:t>
      </w:r>
    </w:p>
    <w:bookmarkStart w:name="z77" w:id="14"/>
    <w:p>
      <w:pPr>
        <w:spacing w:after="0"/>
        <w:ind w:left="0"/>
        <w:jc w:val="left"/>
      </w:pPr>
      <w:r>
        <w:rPr>
          <w:rFonts w:ascii="Times New Roman"/>
          <w:b/>
          <w:i w:val="false"/>
          <w:color w:val="000000"/>
        </w:rPr>
        <w:t xml:space="preserve"> 
Спорт түрлері бойынша республикалық қоғамдық бiрлестiктi</w:t>
      </w:r>
      <w:r>
        <w:br/>
      </w:r>
      <w:r>
        <w:rPr>
          <w:rFonts w:ascii="Times New Roman"/>
          <w:b/>
          <w:i w:val="false"/>
          <w:color w:val="000000"/>
        </w:rPr>
        <w:t>
аккредиттеуді өткізуге және аккредиттeу туралы куәлік беруге</w:t>
      </w:r>
      <w:r>
        <w:br/>
      </w:r>
      <w:r>
        <w:rPr>
          <w:rFonts w:ascii="Times New Roman"/>
          <w:b/>
          <w:i w:val="false"/>
          <w:color w:val="000000"/>
        </w:rPr>
        <w:t>
ӨТIНIШ</w:t>
      </w:r>
    </w:p>
    <w:bookmarkEnd w:id="14"/>
    <w:p>
      <w:pPr>
        <w:spacing w:after="0"/>
        <w:ind w:left="0"/>
        <w:jc w:val="both"/>
      </w:pPr>
      <w:r>
        <w:rPr>
          <w:rFonts w:ascii="Times New Roman"/>
          <w:b w:val="false"/>
          <w:i w:val="false"/>
          <w:color w:val="000000"/>
          <w:sz w:val="28"/>
        </w:rPr>
        <w:t>Сiзден ______________________________________________________________</w:t>
      </w:r>
      <w:r>
        <w:br/>
      </w:r>
      <w:r>
        <w:rPr>
          <w:rFonts w:ascii="Times New Roman"/>
          <w:b w:val="false"/>
          <w:i w:val="false"/>
          <w:color w:val="000000"/>
          <w:sz w:val="28"/>
        </w:rPr>
        <w:t>
                        (республикалық қоғамдық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бiрлестiктiң атауы)</w:t>
      </w:r>
      <w:r>
        <w:br/>
      </w:r>
      <w:r>
        <w:rPr>
          <w:rFonts w:ascii="Times New Roman"/>
          <w:b w:val="false"/>
          <w:i w:val="false"/>
          <w:color w:val="000000"/>
          <w:sz w:val="28"/>
        </w:rPr>
        <w:t>
аккредиттеу өткізуді және аккредиттеу туралы куәлiк берудi сұраймын.</w:t>
      </w:r>
    </w:p>
    <w:p>
      <w:pPr>
        <w:spacing w:after="0"/>
        <w:ind w:left="0"/>
        <w:jc w:val="both"/>
      </w:pPr>
      <w:r>
        <w:rPr>
          <w:rFonts w:ascii="Times New Roman"/>
          <w:b w:val="false"/>
          <w:i w:val="false"/>
          <w:color w:val="000000"/>
          <w:sz w:val="28"/>
        </w:rPr>
        <w:t>Өтiнiшке мынадай құжаттар қоса берiледi:</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М.О. ___________                _____________________________________</w:t>
      </w:r>
      <w:r>
        <w:br/>
      </w:r>
      <w:r>
        <w:rPr>
          <w:rFonts w:ascii="Times New Roman"/>
          <w:b w:val="false"/>
          <w:i w:val="false"/>
          <w:color w:val="000000"/>
          <w:sz w:val="28"/>
        </w:rPr>
        <w:t>
       (қолы)                   (тегi, аты, әкесінің аты (бар болса))</w:t>
      </w:r>
    </w:p>
    <w:p>
      <w:pPr>
        <w:spacing w:after="0"/>
        <w:ind w:left="0"/>
        <w:jc w:val="both"/>
      </w:pPr>
      <w:r>
        <w:rPr>
          <w:rFonts w:ascii="Times New Roman"/>
          <w:b w:val="false"/>
          <w:i w:val="false"/>
          <w:color w:val="000000"/>
          <w:sz w:val="28"/>
        </w:rPr>
        <w:t>20__ ж. «___» ______________</w:t>
      </w:r>
    </w:p>
    <w:p>
      <w:pPr>
        <w:spacing w:after="0"/>
        <w:ind w:left="0"/>
        <w:jc w:val="both"/>
      </w:pPr>
      <w:r>
        <w:rPr>
          <w:rFonts w:ascii="Times New Roman"/>
          <w:b w:val="false"/>
          <w:i w:val="false"/>
          <w:color w:val="000000"/>
          <w:sz w:val="28"/>
        </w:rPr>
        <w:t>Өтiнiштiң түскен күнi 20__ ж. «___» ________________</w:t>
      </w:r>
    </w:p>
    <w:p>
      <w:pPr>
        <w:spacing w:after="0"/>
        <w:ind w:left="0"/>
        <w:jc w:val="both"/>
      </w:pPr>
      <w:r>
        <w:rPr>
          <w:rFonts w:ascii="Times New Roman"/>
          <w:b w:val="false"/>
          <w:i w:val="false"/>
          <w:color w:val="000000"/>
          <w:sz w:val="28"/>
        </w:rPr>
        <w:t>Тiркеу нөмiрi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(жауапты тұлғаның қолы, тегi, аты, әкесінің аты (бар болса))</w:t>
      </w:r>
    </w:p>
    <w:p>
      <w:pPr>
        <w:spacing w:after="0"/>
        <w:ind w:left="0"/>
        <w:jc w:val="both"/>
      </w:pPr>
      <w:r>
        <w:rPr>
          <w:rFonts w:ascii="Times New Roman"/>
          <w:b w:val="false"/>
          <w:i w:val="false"/>
          <w:color w:val="000000"/>
          <w:sz w:val="28"/>
        </w:rPr>
        <w:t>Ақпараттық жүйелердегі заңмен қорғалатын құпияны құрайтын</w:t>
      </w:r>
      <w:r>
        <w:br/>
      </w:r>
      <w:r>
        <w:rPr>
          <w:rFonts w:ascii="Times New Roman"/>
          <w:b w:val="false"/>
          <w:i w:val="false"/>
          <w:color w:val="000000"/>
          <w:sz w:val="28"/>
        </w:rPr>
        <w:t>
мәліметтерді пайдалануға келісемін __________________________________</w:t>
      </w:r>
      <w:r>
        <w:br/>
      </w:r>
      <w:r>
        <w:rPr>
          <w:rFonts w:ascii="Times New Roman"/>
          <w:b w:val="false"/>
          <w:i w:val="false"/>
          <w:color w:val="000000"/>
          <w:sz w:val="28"/>
        </w:rPr>
        <w:t>
20__ жылғы «___» _________________</w:t>
      </w:r>
    </w:p>
    <w:bookmarkStart w:name="z78" w:id="15"/>
    <w:p>
      <w:pPr>
        <w:spacing w:after="0"/>
        <w:ind w:left="0"/>
        <w:jc w:val="both"/>
      </w:pPr>
      <w:r>
        <w:rPr>
          <w:rFonts w:ascii="Times New Roman"/>
          <w:b w:val="false"/>
          <w:i w:val="false"/>
          <w:color w:val="000000"/>
          <w:sz w:val="28"/>
        </w:rPr>
        <w:t xml:space="preserve">
«Спорт түрлері бойынша республикалық   </w:t>
      </w:r>
      <w:r>
        <w:br/>
      </w:r>
      <w:r>
        <w:rPr>
          <w:rFonts w:ascii="Times New Roman"/>
          <w:b w:val="false"/>
          <w:i w:val="false"/>
          <w:color w:val="000000"/>
          <w:sz w:val="28"/>
        </w:rPr>
        <w:t>
қоғамдық бiрлестiктерді аккредиттеу туралы</w:t>
      </w:r>
      <w:r>
        <w:br/>
      </w:r>
      <w:r>
        <w:rPr>
          <w:rFonts w:ascii="Times New Roman"/>
          <w:b w:val="false"/>
          <w:i w:val="false"/>
          <w:color w:val="000000"/>
          <w:sz w:val="28"/>
        </w:rPr>
        <w:t xml:space="preserve">
куәлік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5"/>
    <w:bookmarkStart w:name="z79"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(көрсетілетін қызметті алушының Т.А.Ә. не ұйымының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80" w:id="17"/>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7"/>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Алды: аты-жөні/көрсетілетін қызметті алушының қолы</w:t>
      </w:r>
    </w:p>
    <w:p>
      <w:pPr>
        <w:spacing w:after="0"/>
        <w:ind w:left="0"/>
        <w:jc w:val="both"/>
      </w:pPr>
      <w:r>
        <w:rPr>
          <w:rFonts w:ascii="Times New Roman"/>
          <w:b w:val="false"/>
          <w:i w:val="false"/>
          <w:color w:val="000000"/>
          <w:sz w:val="28"/>
        </w:rPr>
        <w:t>20__ ж. «___» ______________________</w:t>
      </w:r>
    </w:p>
    <w:bookmarkStart w:name="z81"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бекітілген      </w:t>
      </w:r>
    </w:p>
    <w:bookmarkEnd w:id="18"/>
    <w:bookmarkStart w:name="z82" w:id="19"/>
    <w:p>
      <w:pPr>
        <w:spacing w:after="0"/>
        <w:ind w:left="0"/>
        <w:jc w:val="left"/>
      </w:pPr>
      <w:r>
        <w:rPr>
          <w:rFonts w:ascii="Times New Roman"/>
          <w:b/>
          <w:i w:val="false"/>
          <w:color w:val="000000"/>
        </w:rPr>
        <w:t xml:space="preserve"> 
«Еңбек сіңірген спортшылар мен жаттықтырушыларға өмір бойы ай</w:t>
      </w:r>
      <w:r>
        <w:br/>
      </w:r>
      <w:r>
        <w:rPr>
          <w:rFonts w:ascii="Times New Roman"/>
          <w:b/>
          <w:i w:val="false"/>
          <w:color w:val="000000"/>
        </w:rPr>
        <w:t>
сайынғы материалдық қамсыздандыруды төлеу» мемлекеттік</w:t>
      </w:r>
      <w:r>
        <w:br/>
      </w:r>
      <w:r>
        <w:rPr>
          <w:rFonts w:ascii="Times New Roman"/>
          <w:b/>
          <w:i w:val="false"/>
          <w:color w:val="000000"/>
        </w:rPr>
        <w:t>
көрсетілетін қызмет стандарты</w:t>
      </w:r>
    </w:p>
    <w:bookmarkEnd w:id="19"/>
    <w:bookmarkStart w:name="z83" w:id="20"/>
    <w:p>
      <w:pPr>
        <w:spacing w:after="0"/>
        <w:ind w:left="0"/>
        <w:jc w:val="left"/>
      </w:pPr>
      <w:r>
        <w:rPr>
          <w:rFonts w:ascii="Times New Roman"/>
          <w:b/>
          <w:i w:val="false"/>
          <w:color w:val="000000"/>
        </w:rPr>
        <w:t xml:space="preserve"> 
1. Жалпы ережелер</w:t>
      </w:r>
    </w:p>
    <w:bookmarkEnd w:id="20"/>
    <w:bookmarkStart w:name="z84" w:id="21"/>
    <w:p>
      <w:pPr>
        <w:spacing w:after="0"/>
        <w:ind w:left="0"/>
        <w:jc w:val="both"/>
      </w:pPr>
      <w:r>
        <w:rPr>
          <w:rFonts w:ascii="Times New Roman"/>
          <w:b w:val="false"/>
          <w:i w:val="false"/>
          <w:color w:val="000000"/>
          <w:sz w:val="28"/>
        </w:rPr>
        <w:t>
      1. «Еңбек сіңірген спортшылар мен жаттықтырушыларға өмір бойы ай сайынғы материалдық қамсыздандыруды төлеу»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Спорт және дене шынықтыру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Спорт және дене шынықтыру істері агенттігі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асырады.</w:t>
      </w:r>
    </w:p>
    <w:bookmarkEnd w:id="21"/>
    <w:bookmarkStart w:name="z87" w:id="22"/>
    <w:p>
      <w:pPr>
        <w:spacing w:after="0"/>
        <w:ind w:left="0"/>
        <w:jc w:val="left"/>
      </w:pPr>
      <w:r>
        <w:rPr>
          <w:rFonts w:ascii="Times New Roman"/>
          <w:b/>
          <w:i w:val="false"/>
          <w:color w:val="000000"/>
        </w:rPr>
        <w:t xml:space="preserve"> 
2. Мемлекеттік қызмет көрсету тәртібі</w:t>
      </w:r>
    </w:p>
    <w:bookmarkEnd w:id="22"/>
    <w:bookmarkStart w:name="z88" w:id="23"/>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ХҚО-ға тапсырған сәттен бастап – күнтізбелік 20 (жиырма) күн.</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2) құжаттар топтамасын тапсыру үшін рұқсат етілетін ең ұзақ күту уақыты – 15 (он бес) минут;</w:t>
      </w:r>
      <w:r>
        <w:br/>
      </w:r>
      <w:r>
        <w:rPr>
          <w:rFonts w:ascii="Times New Roman"/>
          <w:b w:val="false"/>
          <w:i w:val="false"/>
          <w:color w:val="000000"/>
          <w:sz w:val="28"/>
        </w:rPr>
        <w:t>
      3) рұқсат етілетін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нәтижесі – спортшылар мен жаттықтырушыларға материалдық қамсыздандыруды төлеу.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азаматы болып табылатын, олимпиадалық спорт түрлері бойынша Қазақстан Республикасының құрама командасының және (немесе) КСРО құрама командасының құрамына кіретін және кемінде жиырма жыл еңбек өтілі бар спортшылар мен жаттықтырушыларға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ХҚО-ның жұмыс кестесі – демалыс және мереке күндерінен басқа, дүйсенбіден сенбіге дейін сағат 9.00-ден 20.00-ге дейін, үзіліссіз. Мемлекеттік қызмет жеделдетілген қызмет көрсетусіз «электрондық кезек» тәртібімен көрсетіледі, «электрондық үкімет» веб-порталы (бұдан әрі –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9. ХҚО-ға көрсетілетін қызметті алушы (немесе сенімхат бойынша оның өкілі) жүгінген кезде мемлекеттік қызмет көрсетуге қажетті құжаттардың тізбесі:</w:t>
      </w:r>
      <w:r>
        <w:br/>
      </w:r>
      <w:r>
        <w:rPr>
          <w:rFonts w:ascii="Times New Roman"/>
          <w:b w:val="false"/>
          <w:i w:val="false"/>
          <w:color w:val="000000"/>
          <w:sz w:val="28"/>
        </w:rPr>
        <w:t>
      1) спортшылар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жиырма жыл еңбек өтілін растайтын еңбек кiтапшасының нотариалды расталған көшiрмесi немесе төменде көрсетілген құжаттардың кез келгені:</w:t>
      </w:r>
      <w:r>
        <w:br/>
      </w:r>
      <w:r>
        <w:rPr>
          <w:rFonts w:ascii="Times New Roman"/>
          <w:b w:val="false"/>
          <w:i w:val="false"/>
          <w:color w:val="000000"/>
          <w:sz w:val="28"/>
        </w:rPr>
        <w:t>
      тоқтату күні мен оны тоқтатудың негіздемесі туралы жұмыс берушінің белгісі бар еңбек шарты;</w:t>
      </w:r>
      <w:r>
        <w:br/>
      </w: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r>
        <w:br/>
      </w:r>
      <w:r>
        <w:rPr>
          <w:rFonts w:ascii="Times New Roman"/>
          <w:b w:val="false"/>
          <w:i w:val="false"/>
          <w:color w:val="000000"/>
          <w:sz w:val="28"/>
        </w:rPr>
        <w:t>
      қызметкерлерге жалақы төлеу ведомосынан үзінді көшірме;</w:t>
      </w:r>
      <w:r>
        <w:br/>
      </w:r>
      <w:r>
        <w:rPr>
          <w:rFonts w:ascii="Times New Roman"/>
          <w:b w:val="false"/>
          <w:i w:val="false"/>
          <w:color w:val="000000"/>
          <w:sz w:val="28"/>
        </w:rPr>
        <w:t>
      жұмыс берушінің қолы қойылған, ұйымның мөрімен расталған қызмет ету тізімі (қызметкердің жұмысы, еңбек қызметі туралы мәліметтер тізбесі);</w:t>
      </w:r>
      <w:r>
        <w:br/>
      </w:r>
      <w:r>
        <w:rPr>
          <w:rFonts w:ascii="Times New Roman"/>
          <w:b w:val="false"/>
          <w:i w:val="false"/>
          <w:color w:val="000000"/>
          <w:sz w:val="28"/>
        </w:rPr>
        <w:t>
      қызметкердің еңбек қызметі туралы мәліметтерді қамтитын мұрағаттық анықтама;</w:t>
      </w:r>
      <w:r>
        <w:br/>
      </w:r>
      <w:r>
        <w:rPr>
          <w:rFonts w:ascii="Times New Roman"/>
          <w:b w:val="false"/>
          <w:i w:val="false"/>
          <w:color w:val="000000"/>
          <w:sz w:val="28"/>
        </w:rPr>
        <w:t>
      Олимпиада ойындарының чемпионы және (немесе) жүлдегерi және (немесе) олимпиадалық спорт түрлерi бойынша әлем чемпионы екендiгiн растайтын жарыс хаттамасының көшiрмесi;</w:t>
      </w:r>
      <w:r>
        <w:br/>
      </w:r>
      <w:r>
        <w:rPr>
          <w:rFonts w:ascii="Times New Roman"/>
          <w:b w:val="false"/>
          <w:i w:val="false"/>
          <w:color w:val="000000"/>
          <w:sz w:val="28"/>
        </w:rPr>
        <w:t>
      спортшының атағын растайтын куәлiк немесе уәкiлеттi органның бұйрығы;</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2) жаттықтырушылар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жаттықтырушылық жұмысының жиырма жылдық өтілін растайтын еңбек кiтапшасының нотариалды куәландырылған көшiрмесi немесе төменде көрсетілген құжаттардың кез келгені:</w:t>
      </w:r>
      <w:r>
        <w:br/>
      </w:r>
      <w:r>
        <w:rPr>
          <w:rFonts w:ascii="Times New Roman"/>
          <w:b w:val="false"/>
          <w:i w:val="false"/>
          <w:color w:val="000000"/>
          <w:sz w:val="28"/>
        </w:rPr>
        <w:t>
      тоқтату күні мен оны тоқтатудың негіздемесі туралы жұмыс берушінің белгісі бар еңбек шарты;</w:t>
      </w:r>
      <w:r>
        <w:br/>
      </w: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r>
        <w:br/>
      </w:r>
      <w:r>
        <w:rPr>
          <w:rFonts w:ascii="Times New Roman"/>
          <w:b w:val="false"/>
          <w:i w:val="false"/>
          <w:color w:val="000000"/>
          <w:sz w:val="28"/>
        </w:rPr>
        <w:t>
      қызметкерлерге жалақы төлеу ведомосынан үзінді көшірме;</w:t>
      </w:r>
      <w:r>
        <w:br/>
      </w:r>
      <w:r>
        <w:rPr>
          <w:rFonts w:ascii="Times New Roman"/>
          <w:b w:val="false"/>
          <w:i w:val="false"/>
          <w:color w:val="000000"/>
          <w:sz w:val="28"/>
        </w:rPr>
        <w:t>
      жұмыс берушінің қолы қойылған, ұйымның мөрімен расталған қызмет ету тізімі (қызметкердің жұмысы, еңбек қызметі туралы мәліметтер тізбесі);</w:t>
      </w:r>
      <w:r>
        <w:br/>
      </w:r>
      <w:r>
        <w:rPr>
          <w:rFonts w:ascii="Times New Roman"/>
          <w:b w:val="false"/>
          <w:i w:val="false"/>
          <w:color w:val="000000"/>
          <w:sz w:val="28"/>
        </w:rPr>
        <w:t>
      қызметкердің еңбек қызметі туралы мәліметтерді қамтитын мұрағаттық анықтама;</w:t>
      </w:r>
      <w:r>
        <w:br/>
      </w:r>
      <w:r>
        <w:rPr>
          <w:rFonts w:ascii="Times New Roman"/>
          <w:b w:val="false"/>
          <w:i w:val="false"/>
          <w:color w:val="000000"/>
          <w:sz w:val="28"/>
        </w:rPr>
        <w:t>
      Олимпиада ойындарының чемпионы және (немесе) жүлдегерi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анықтама;</w:t>
      </w:r>
      <w:r>
        <w:br/>
      </w:r>
      <w:r>
        <w:rPr>
          <w:rFonts w:ascii="Times New Roman"/>
          <w:b w:val="false"/>
          <w:i w:val="false"/>
          <w:color w:val="000000"/>
          <w:sz w:val="28"/>
        </w:rPr>
        <w:t>
      өзi жаттықтырған спортшының Олимпиада ойындарының чемпионы және (немесе) жүлдегерi және (немесе) олимпиадалық спорт түрлерi бойынша әлем чемпионы екендiгiн растайтын жарыстар хаттамасының көшiрмесi;</w:t>
      </w:r>
      <w:r>
        <w:br/>
      </w:r>
      <w:r>
        <w:rPr>
          <w:rFonts w:ascii="Times New Roman"/>
          <w:b w:val="false"/>
          <w:i w:val="false"/>
          <w:color w:val="000000"/>
          <w:sz w:val="28"/>
        </w:rPr>
        <w:t>
      жаттықтырушының атағын растайтын куәлiктiң немесе уәкiлеттi орган бұйрығының көшiрмесi;</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Мемлекеттік ақпараттық жүйелерде қамтылған көрсетілетін қызметті алушының, көрсетілетін қызметті алушы өкілінің жеке басын куәландыратын құжаттың мәліметтерін, аударылған міндетті зейнетақы жарналары туралы жинақтаушы зейнетақы қорларынан үзінді көшірмені, жүргізілген әлеуметтік аударымдар туралы Мемлекеттік әлеуметтік сақтандыру қорынан мәліметтерді ХҚО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ХҚО қызметкері мемлекеттік қызмет көрсету кезінде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(бар болса);</w:t>
      </w:r>
      <w:r>
        <w:br/>
      </w:r>
      <w:r>
        <w:rPr>
          <w:rFonts w:ascii="Times New Roman"/>
          <w:b w:val="false"/>
          <w:i w:val="false"/>
          <w:color w:val="000000"/>
          <w:sz w:val="28"/>
        </w:rPr>
        <w:t>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w:t>
      </w:r>
      <w:r>
        <w:br/>
      </w:r>
      <w:r>
        <w:rPr>
          <w:rFonts w:ascii="Times New Roman"/>
          <w:b w:val="false"/>
          <w:i w:val="false"/>
          <w:color w:val="000000"/>
          <w:sz w:val="28"/>
        </w:rPr>
        <w:t>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
    <w:bookmarkStart w:name="z95" w:id="24"/>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24"/>
    <w:bookmarkStart w:name="z96" w:id="25"/>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ХҚО-ның және (немесе) олардың қызметкерлерінің шешімдеріне, әрекетіне (әрекетсіздігіне) шағымдану: шағым 010000 Астана қаласы, Сол жағалау «Министрліктер үйі», Орынбор көшесі, 8, 2-кіреберіс, 300 кабинет мекенжайы бойынша, байланыс телефондары: 8 (7172) 749892, 749900 көрсетілетін қызметті беруші басшысының атына беріледі.</w:t>
      </w:r>
      <w:r>
        <w:br/>
      </w:r>
      <w:r>
        <w:rPr>
          <w:rFonts w:ascii="Times New Roman"/>
          <w:b w:val="false"/>
          <w:i w:val="false"/>
          <w:color w:val="000000"/>
          <w:sz w:val="28"/>
        </w:rPr>
        <w:t>
      Шағымдар жазбаша нысанда пошта арқылы не көрсетілетін қызметті берушінің кеңсесі арқылы қолма-қол қабылданады.</w:t>
      </w:r>
      <w:r>
        <w:br/>
      </w:r>
      <w:r>
        <w:rPr>
          <w:rFonts w:ascii="Times New Roman"/>
          <w:b w:val="false"/>
          <w:i w:val="false"/>
          <w:color w:val="000000"/>
          <w:sz w:val="28"/>
        </w:rPr>
        <w:t>
      Шағымның көрсетілетін қызметті берушінің кеңсесінде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w:t>
      </w:r>
      <w:r>
        <w:br/>
      </w:r>
      <w:r>
        <w:rPr>
          <w:rFonts w:ascii="Times New Roman"/>
          <w:b w:val="false"/>
          <w:i w:val="false"/>
          <w:color w:val="000000"/>
          <w:sz w:val="28"/>
        </w:rPr>
        <w:t>
      ХҚО-ның қызметкері дұрыс қызмет көрсетпеген жағдайда шағым ХҚО басшысының атына беріледі. ХҚО басшыларының мекенжайлары мен телефондары www.con.gov.kz интернет-ресурсында көрсетілген.</w:t>
      </w:r>
      <w:r>
        <w:br/>
      </w:r>
      <w:r>
        <w:rPr>
          <w:rFonts w:ascii="Times New Roman"/>
          <w:b w:val="false"/>
          <w:i w:val="false"/>
          <w:color w:val="000000"/>
          <w:sz w:val="28"/>
        </w:rPr>
        <w:t>
      ХҚО кеңсесіне қолма-қол, сол сияқты пошта арқылы түскен шағымның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 Тіркелгеннен кейін шағым жауапты орындаушыны айқындау және тиісті шаралар қабылдау үшін ХҚО-ның басшысына жіберіледі.</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Көрсетілетін қызметті берушіге оның шағымының қабылданғанын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білуге болатын адамның байланыс деректері көрсетіледі.</w:t>
      </w:r>
      <w:r>
        <w:br/>
      </w:r>
      <w:r>
        <w:rPr>
          <w:rFonts w:ascii="Times New Roman"/>
          <w:b w:val="false"/>
          <w:i w:val="false"/>
          <w:color w:val="000000"/>
          <w:sz w:val="28"/>
        </w:rPr>
        <w:t>
      Көрсетілетін қызметті алушының көрсетілетін қызметті берушінің немесе ХҚО-ның атына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ХҚО-ның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шағымы мемлекеттік қызметтер көрсету сапасын бағалау және бақылау жөніндегі уәкілетті органға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5"/>
    <w:bookmarkStart w:name="z98" w:id="26"/>
    <w:p>
      <w:pPr>
        <w:spacing w:after="0"/>
        <w:ind w:left="0"/>
        <w:jc w:val="left"/>
      </w:pPr>
      <w:r>
        <w:rPr>
          <w:rFonts w:ascii="Times New Roman"/>
          <w:b/>
          <w:i w:val="false"/>
          <w:color w:val="000000"/>
        </w:rPr>
        <w:t xml:space="preserve"> 
4. Мемлекеттік қызметті халыққа қызмет көрсету орталықтары</w:t>
      </w:r>
      <w:r>
        <w:br/>
      </w:r>
      <w:r>
        <w:rPr>
          <w:rFonts w:ascii="Times New Roman"/>
          <w:b/>
          <w:i w:val="false"/>
          <w:color w:val="000000"/>
        </w:rPr>
        <w:t>
арқылы көрсетудің ерекшеліктері ескерілген өзге талаптар</w:t>
      </w:r>
    </w:p>
    <w:bookmarkEnd w:id="26"/>
    <w:bookmarkStart w:name="z99" w:id="27"/>
    <w:p>
      <w:pPr>
        <w:spacing w:after="0"/>
        <w:ind w:left="0"/>
        <w:jc w:val="both"/>
      </w:pPr>
      <w:r>
        <w:rPr>
          <w:rFonts w:ascii="Times New Roman"/>
          <w:b w:val="false"/>
          <w:i w:val="false"/>
          <w:color w:val="000000"/>
          <w:sz w:val="28"/>
        </w:rPr>
        <w:t>
      13. Көрсетілетін қызмет беруші денсаулық жағдайына байланысты ХҚО-ға жеке келе алмаған жағдайда, мемлекеттік қызметті көрсету үшін қажетті құжаттарды қабылдауды (қағаз тасығышты толтырған кезде) ХҚО-ның қызметкері көрсетілетін қызметті алушының тұрғылықты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1) көрсетілетін қызметті берушінің www.sport.gov.kz интернет-ресурсындағы «Мемлекеттік қызметтер» бөлімінде;</w:t>
      </w:r>
      <w:r>
        <w:br/>
      </w:r>
      <w:r>
        <w:rPr>
          <w:rFonts w:ascii="Times New Roman"/>
          <w:b w:val="false"/>
          <w:i w:val="false"/>
          <w:color w:val="000000"/>
          <w:sz w:val="28"/>
        </w:rPr>
        <w:t>
      2)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тәртібі туралы ақпаратты көрсетілетін қызметті берушінің 8 (7172) 749922 телефоны не мемлекеттік қызметтер көрсету мәселелері жөніндегі бірыңғай байланыс орталығының 1414 телефоны бойынша анықтама қызметінен алуға болады.</w:t>
      </w:r>
    </w:p>
    <w:bookmarkEnd w:id="27"/>
    <w:bookmarkStart w:name="z103" w:id="28"/>
    <w:p>
      <w:pPr>
        <w:spacing w:after="0"/>
        <w:ind w:left="0"/>
        <w:jc w:val="both"/>
      </w:pPr>
      <w:r>
        <w:rPr>
          <w:rFonts w:ascii="Times New Roman"/>
          <w:b w:val="false"/>
          <w:i w:val="false"/>
          <w:color w:val="000000"/>
          <w:sz w:val="28"/>
        </w:rPr>
        <w:t xml:space="preserve">
«Еңбек сіңірген спортшылар мен </w:t>
      </w:r>
      <w:r>
        <w:br/>
      </w:r>
      <w:r>
        <w:rPr>
          <w:rFonts w:ascii="Times New Roman"/>
          <w:b w:val="false"/>
          <w:i w:val="false"/>
          <w:color w:val="000000"/>
          <w:sz w:val="28"/>
        </w:rPr>
        <w:t xml:space="preserve">
жаттықтырушыларға өмір бойы ай </w:t>
      </w:r>
      <w:r>
        <w:br/>
      </w:r>
      <w:r>
        <w:rPr>
          <w:rFonts w:ascii="Times New Roman"/>
          <w:b w:val="false"/>
          <w:i w:val="false"/>
          <w:color w:val="000000"/>
          <w:sz w:val="28"/>
        </w:rPr>
        <w:t xml:space="preserve">
сайынғы материалдық      </w:t>
      </w:r>
      <w:r>
        <w:br/>
      </w:r>
      <w:r>
        <w:rPr>
          <w:rFonts w:ascii="Times New Roman"/>
          <w:b w:val="false"/>
          <w:i w:val="false"/>
          <w:color w:val="000000"/>
          <w:sz w:val="28"/>
        </w:rPr>
        <w:t xml:space="preserve">
қамсыздандыруды төлеу»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8"/>
    <w:bookmarkStart w:name="z104" w:id="29"/>
    <w:p>
      <w:pPr>
        <w:spacing w:after="0"/>
        <w:ind w:left="0"/>
        <w:jc w:val="both"/>
      </w:pPr>
      <w:r>
        <w:rPr>
          <w:rFonts w:ascii="Times New Roman"/>
          <w:b w:val="false"/>
          <w:i w:val="false"/>
          <w:color w:val="000000"/>
          <w:sz w:val="28"/>
        </w:rPr>
        <w:t>
Нысан</w:t>
      </w:r>
    </w:p>
    <w:bookmarkEnd w:id="29"/>
    <w:p>
      <w:pPr>
        <w:spacing w:after="0"/>
        <w:ind w:left="0"/>
        <w:jc w:val="both"/>
      </w:pPr>
      <w:r>
        <w:rPr>
          <w:rFonts w:ascii="Times New Roman"/>
          <w:b w:val="false"/>
          <w:i w:val="false"/>
          <w:color w:val="000000"/>
          <w:sz w:val="28"/>
        </w:rPr>
        <w:t>Кiмге __________________________________________</w:t>
      </w:r>
      <w:r>
        <w:br/>
      </w:r>
      <w:r>
        <w:rPr>
          <w:rFonts w:ascii="Times New Roman"/>
          <w:b w:val="false"/>
          <w:i w:val="false"/>
          <w:color w:val="000000"/>
          <w:sz w:val="28"/>
        </w:rPr>
        <w:t xml:space="preserve">
(дене шынықтыру және спорт жөніндегі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уәкiлеттi орган басшысының лауазымы,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
кiмнен _________________________________________</w:t>
      </w:r>
      <w:r>
        <w:br/>
      </w:r>
      <w:r>
        <w:rPr>
          <w:rFonts w:ascii="Times New Roman"/>
          <w:b w:val="false"/>
          <w:i w:val="false"/>
          <w:color w:val="000000"/>
          <w:sz w:val="28"/>
        </w:rPr>
        <w:t>
(өтiнiш берушiнiң тегі, аты, әкесінің аты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(бар болса))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 мекенжайы бойынша тұратын</w:t>
      </w:r>
      <w:r>
        <w:br/>
      </w:r>
      <w:r>
        <w:rPr>
          <w:rFonts w:ascii="Times New Roman"/>
          <w:b w:val="false"/>
          <w:i w:val="false"/>
          <w:color w:val="000000"/>
          <w:sz w:val="28"/>
        </w:rPr>
        <w:t>
өтініш берушінің ЖСН ___________________________</w:t>
      </w:r>
    </w:p>
    <w:bookmarkStart w:name="z105" w:id="30"/>
    <w:p>
      <w:pPr>
        <w:spacing w:after="0"/>
        <w:ind w:left="0"/>
        <w:jc w:val="left"/>
      </w:pPr>
      <w:r>
        <w:rPr>
          <w:rFonts w:ascii="Times New Roman"/>
          <w:b/>
          <w:i w:val="false"/>
          <w:color w:val="000000"/>
        </w:rPr>
        <w:t xml:space="preserve"> 
Өмір бойы ай сайынғы материалдық қамсыздандыруды төлеуге</w:t>
      </w:r>
      <w:r>
        <w:br/>
      </w:r>
      <w:r>
        <w:rPr>
          <w:rFonts w:ascii="Times New Roman"/>
          <w:b/>
          <w:i w:val="false"/>
          <w:color w:val="000000"/>
        </w:rPr>
        <w:t>
ӨТІНІШ</w:t>
      </w:r>
    </w:p>
    <w:bookmarkEnd w:id="30"/>
    <w:p>
      <w:pPr>
        <w:spacing w:after="0"/>
        <w:ind w:left="0"/>
        <w:jc w:val="both"/>
      </w:pPr>
      <w:r>
        <w:rPr>
          <w:rFonts w:ascii="Times New Roman"/>
          <w:b w:val="false"/>
          <w:i w:val="false"/>
          <w:color w:val="000000"/>
          <w:sz w:val="28"/>
        </w:rPr>
        <w:t>      Сiзден маған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(себебi көрсетiледi)</w:t>
      </w:r>
      <w:r>
        <w:br/>
      </w:r>
      <w:r>
        <w:rPr>
          <w:rFonts w:ascii="Times New Roman"/>
          <w:b w:val="false"/>
          <w:i w:val="false"/>
          <w:color w:val="000000"/>
          <w:sz w:val="28"/>
        </w:rPr>
        <w:t>
байланысты өмiр бойы ай сайынғы материалдық қамсыздандыру төлемін</w:t>
      </w:r>
      <w:r>
        <w:br/>
      </w:r>
      <w:r>
        <w:rPr>
          <w:rFonts w:ascii="Times New Roman"/>
          <w:b w:val="false"/>
          <w:i w:val="false"/>
          <w:color w:val="000000"/>
          <w:sz w:val="28"/>
        </w:rPr>
        <w:t>
төлеуiңiздi сұраймын.</w:t>
      </w:r>
      <w:r>
        <w:br/>
      </w:r>
      <w:r>
        <w:rPr>
          <w:rFonts w:ascii="Times New Roman"/>
          <w:b w:val="false"/>
          <w:i w:val="false"/>
          <w:color w:val="000000"/>
          <w:sz w:val="28"/>
        </w:rPr>
        <w:t>
      Маған тиесілі соманы (банктiң аты, банктiң МФО-сы, өтініш</w:t>
      </w:r>
      <w:r>
        <w:br/>
      </w:r>
      <w:r>
        <w:rPr>
          <w:rFonts w:ascii="Times New Roman"/>
          <w:b w:val="false"/>
          <w:i w:val="false"/>
          <w:color w:val="000000"/>
          <w:sz w:val="28"/>
        </w:rPr>
        <w:t>
берушінің есеп шотының нөмірі немесе ақша пошта арқылы аударылған</w:t>
      </w:r>
      <w:r>
        <w:br/>
      </w:r>
      <w:r>
        <w:rPr>
          <w:rFonts w:ascii="Times New Roman"/>
          <w:b w:val="false"/>
          <w:i w:val="false"/>
          <w:color w:val="000000"/>
          <w:sz w:val="28"/>
        </w:rPr>
        <w:t>
жағдайда, оның мекенжайы көрсетiледi) аударуыңызды сұраймын.</w:t>
      </w:r>
      <w:r>
        <w:br/>
      </w:r>
      <w:r>
        <w:rPr>
          <w:rFonts w:ascii="Times New Roman"/>
          <w:b w:val="false"/>
          <w:i w:val="false"/>
          <w:color w:val="000000"/>
          <w:sz w:val="28"/>
        </w:rPr>
        <w:t>
      Өтiнiшке мынадай құжаттарды қоса беремiн: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Өтiнiш берушiнiң қолы _________________________________________</w:t>
      </w:r>
      <w:r>
        <w:br/>
      </w:r>
      <w:r>
        <w:rPr>
          <w:rFonts w:ascii="Times New Roman"/>
          <w:b w:val="false"/>
          <w:i w:val="false"/>
          <w:color w:val="000000"/>
          <w:sz w:val="28"/>
        </w:rPr>
        <w:t>
Ақпараттық жүйелердегі заңмен қорғалатын құпияны құрайтын</w:t>
      </w:r>
      <w:r>
        <w:br/>
      </w:r>
      <w:r>
        <w:rPr>
          <w:rFonts w:ascii="Times New Roman"/>
          <w:b w:val="false"/>
          <w:i w:val="false"/>
          <w:color w:val="000000"/>
          <w:sz w:val="28"/>
        </w:rPr>
        <w:t>
мәліметтерді пайдалануға келісемін __________________________________</w:t>
      </w:r>
    </w:p>
    <w:p>
      <w:pPr>
        <w:spacing w:after="0"/>
        <w:ind w:left="0"/>
        <w:jc w:val="both"/>
      </w:pPr>
      <w:r>
        <w:rPr>
          <w:rFonts w:ascii="Times New Roman"/>
          <w:b w:val="false"/>
          <w:i w:val="false"/>
          <w:color w:val="000000"/>
          <w:sz w:val="28"/>
        </w:rPr>
        <w:t>20__ жылғы «___» ___________________________</w:t>
      </w:r>
    </w:p>
    <w:bookmarkStart w:name="z106" w:id="31"/>
    <w:p>
      <w:pPr>
        <w:spacing w:after="0"/>
        <w:ind w:left="0"/>
        <w:jc w:val="both"/>
      </w:pPr>
      <w:r>
        <w:rPr>
          <w:rFonts w:ascii="Times New Roman"/>
          <w:b w:val="false"/>
          <w:i w:val="false"/>
          <w:color w:val="000000"/>
          <w:sz w:val="28"/>
        </w:rPr>
        <w:t xml:space="preserve">
«Еңбек сіңірген спортшылар мен </w:t>
      </w:r>
      <w:r>
        <w:br/>
      </w:r>
      <w:r>
        <w:rPr>
          <w:rFonts w:ascii="Times New Roman"/>
          <w:b w:val="false"/>
          <w:i w:val="false"/>
          <w:color w:val="000000"/>
          <w:sz w:val="28"/>
        </w:rPr>
        <w:t xml:space="preserve">
жаттықтырушыларға өмір бойы ай </w:t>
      </w:r>
      <w:r>
        <w:br/>
      </w:r>
      <w:r>
        <w:rPr>
          <w:rFonts w:ascii="Times New Roman"/>
          <w:b w:val="false"/>
          <w:i w:val="false"/>
          <w:color w:val="000000"/>
          <w:sz w:val="28"/>
        </w:rPr>
        <w:t xml:space="preserve">
сайынғы материалдық      </w:t>
      </w:r>
      <w:r>
        <w:br/>
      </w:r>
      <w:r>
        <w:rPr>
          <w:rFonts w:ascii="Times New Roman"/>
          <w:b w:val="false"/>
          <w:i w:val="false"/>
          <w:color w:val="000000"/>
          <w:sz w:val="28"/>
        </w:rPr>
        <w:t xml:space="preserve">
қамсыздандыруды төлеу»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1"/>
    <w:bookmarkStart w:name="z107"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(көрсетілетін қызметті алушының Т.А.Ә. не ұйымының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08" w:id="33"/>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33"/>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Алды: аты-жөні/көрсетілетін қызметті алушының қолы</w:t>
      </w:r>
    </w:p>
    <w:p>
      <w:pPr>
        <w:spacing w:after="0"/>
        <w:ind w:left="0"/>
        <w:jc w:val="both"/>
      </w:pPr>
      <w:r>
        <w:rPr>
          <w:rFonts w:ascii="Times New Roman"/>
          <w:b w:val="false"/>
          <w:i w:val="false"/>
          <w:color w:val="000000"/>
          <w:sz w:val="28"/>
        </w:rPr>
        <w:t>20__ ж. «___» __________________</w:t>
      </w:r>
    </w:p>
    <w:bookmarkStart w:name="z109"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бекітілген      </w:t>
      </w:r>
    </w:p>
    <w:bookmarkEnd w:id="34"/>
    <w:bookmarkStart w:name="z110" w:id="35"/>
    <w:p>
      <w:pPr>
        <w:spacing w:after="0"/>
        <w:ind w:left="0"/>
        <w:jc w:val="left"/>
      </w:pPr>
      <w:r>
        <w:rPr>
          <w:rFonts w:ascii="Times New Roman"/>
          <w:b/>
          <w:i w:val="false"/>
          <w:color w:val="000000"/>
        </w:rPr>
        <w:t xml:space="preserve"> 
«Қазақстан Республикасының еңбек сiңiрген жаттықтырушысы»</w:t>
      </w:r>
      <w:r>
        <w:br/>
      </w:r>
      <w:r>
        <w:rPr>
          <w:rFonts w:ascii="Times New Roman"/>
          <w:b/>
          <w:i w:val="false"/>
          <w:color w:val="000000"/>
        </w:rPr>
        <w:t>
құрметтi атағы, «Қазақстан Республикасының еңбек сiңiрген спорт</w:t>
      </w:r>
      <w:r>
        <w:br/>
      </w:r>
      <w:r>
        <w:rPr>
          <w:rFonts w:ascii="Times New Roman"/>
          <w:b/>
          <w:i w:val="false"/>
          <w:color w:val="000000"/>
        </w:rPr>
        <w:t>
шеберi» құрметтi атағы, Қазақстан Республикасының халықаралық</w:t>
      </w:r>
      <w:r>
        <w:br/>
      </w:r>
      <w:r>
        <w:rPr>
          <w:rFonts w:ascii="Times New Roman"/>
          <w:b/>
          <w:i w:val="false"/>
          <w:color w:val="000000"/>
        </w:rPr>
        <w:t>
дәрежедегi спорт шеберi, Қазақстан Республикасының спорт</w:t>
      </w:r>
      <w:r>
        <w:br/>
      </w:r>
      <w:r>
        <w:rPr>
          <w:rFonts w:ascii="Times New Roman"/>
          <w:b/>
          <w:i w:val="false"/>
          <w:color w:val="000000"/>
        </w:rPr>
        <w:t>
шеберi, біліктiлiгi жоғары және орта деңгейдегi жоғары санатты</w:t>
      </w:r>
      <w:r>
        <w:br/>
      </w:r>
      <w:r>
        <w:rPr>
          <w:rFonts w:ascii="Times New Roman"/>
          <w:b/>
          <w:i w:val="false"/>
          <w:color w:val="000000"/>
        </w:rPr>
        <w:t>
жаттықтырушы, біліктiлiгi жоғары деңгейдегi жоғары санатты</w:t>
      </w:r>
      <w:r>
        <w:br/>
      </w:r>
      <w:r>
        <w:rPr>
          <w:rFonts w:ascii="Times New Roman"/>
          <w:b/>
          <w:i w:val="false"/>
          <w:color w:val="000000"/>
        </w:rPr>
        <w:t>
нұсқаушы-спортшы, біліктiлiгi жоғары және орта деңгейдегi</w:t>
      </w:r>
      <w:r>
        <w:br/>
      </w:r>
      <w:r>
        <w:rPr>
          <w:rFonts w:ascii="Times New Roman"/>
          <w:b/>
          <w:i w:val="false"/>
          <w:color w:val="000000"/>
        </w:rPr>
        <w:t>
жоғары санатты әдiскер, жоғары санатты ұлттық спорт төрешiсi,</w:t>
      </w:r>
      <w:r>
        <w:br/>
      </w:r>
      <w:r>
        <w:rPr>
          <w:rFonts w:ascii="Times New Roman"/>
          <w:b/>
          <w:i w:val="false"/>
          <w:color w:val="000000"/>
        </w:rPr>
        <w:t>
ұлттық спорт төрешiсi спорттық атақтары мен санаттарын беру»</w:t>
      </w:r>
      <w:r>
        <w:br/>
      </w:r>
      <w:r>
        <w:rPr>
          <w:rFonts w:ascii="Times New Roman"/>
          <w:b/>
          <w:i w:val="false"/>
          <w:color w:val="000000"/>
        </w:rPr>
        <w:t>
мемлекеттік көрсетілетін қызмет стандарты</w:t>
      </w:r>
    </w:p>
    <w:bookmarkEnd w:id="35"/>
    <w:bookmarkStart w:name="z111" w:id="36"/>
    <w:p>
      <w:pPr>
        <w:spacing w:after="0"/>
        <w:ind w:left="0"/>
        <w:jc w:val="left"/>
      </w:pPr>
      <w:r>
        <w:rPr>
          <w:rFonts w:ascii="Times New Roman"/>
          <w:b/>
          <w:i w:val="false"/>
          <w:color w:val="000000"/>
        </w:rPr>
        <w:t xml:space="preserve"> 
1. Жалпы ережелер</w:t>
      </w:r>
    </w:p>
    <w:bookmarkEnd w:id="36"/>
    <w:bookmarkStart w:name="z112" w:id="37"/>
    <w:p>
      <w:pPr>
        <w:spacing w:after="0"/>
        <w:ind w:left="0"/>
        <w:jc w:val="both"/>
      </w:pPr>
      <w:r>
        <w:rPr>
          <w:rFonts w:ascii="Times New Roman"/>
          <w:b w:val="false"/>
          <w:i w:val="false"/>
          <w:color w:val="000000"/>
          <w:sz w:val="28"/>
        </w:rPr>
        <w:t>
      1.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төрешiсi спорттық атақтары мен санаттарын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Спорт және дене шынықтыру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Спорт және дене шынықтыру істері агенттігі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асырады.</w:t>
      </w:r>
    </w:p>
    <w:bookmarkEnd w:id="37"/>
    <w:bookmarkStart w:name="z115" w:id="38"/>
    <w:p>
      <w:pPr>
        <w:spacing w:after="0"/>
        <w:ind w:left="0"/>
        <w:jc w:val="left"/>
      </w:pPr>
      <w:r>
        <w:rPr>
          <w:rFonts w:ascii="Times New Roman"/>
          <w:b/>
          <w:i w:val="false"/>
          <w:color w:val="000000"/>
        </w:rPr>
        <w:t xml:space="preserve"> 
2. Мемлекеттік қызмет көрсету тәртібі</w:t>
      </w:r>
    </w:p>
    <w:bookmarkEnd w:id="38"/>
    <w:bookmarkStart w:name="z116" w:id="39"/>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ХҚО-ға тапсырған сәттен бастап – күнтізбелік 30 (отыз) күн.</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2) құжаттар топтамасын тапсыру үшін рұқсат етілетін ең ұзақ күту уақыты – 15 (он бес) минут;</w:t>
      </w:r>
      <w:r>
        <w:br/>
      </w:r>
      <w:r>
        <w:rPr>
          <w:rFonts w:ascii="Times New Roman"/>
          <w:b w:val="false"/>
          <w:i w:val="false"/>
          <w:color w:val="000000"/>
          <w:sz w:val="28"/>
        </w:rPr>
        <w:t>
      3) рұқсат етілетін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құрметті және (немесе) спорттық атақ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құрметті және (немесе) спорттық атақ, санаттар беру туралы бұйрықтың көшірмесі.</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ХҚО-ның жұмыс кестесі – демалыс және мереке күндерінен басқа, дүйсенбіден сенбіге дейін сағат 9.00-ден 20.00-ге дейін, үзіліссіз. Мемлекеттік қызмет жеделдетілген қызмет көрсетусіз «электрондық кезек» тәртібімен көрсетіледі, «электрондық үкімет» веб-порталы (бұдан әрі –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9. ХҚО-ға көрсетілетін қызметті алушы (немесе сенімхат бойынша оның өкілі) жүгінген кезде мемлекеттік қызмет көрсетуге қажетті құжаттардың тізбесі:</w:t>
      </w:r>
      <w:r>
        <w:br/>
      </w:r>
      <w:r>
        <w:rPr>
          <w:rFonts w:ascii="Times New Roman"/>
          <w:b w:val="false"/>
          <w:i w:val="false"/>
          <w:color w:val="000000"/>
          <w:sz w:val="28"/>
        </w:rPr>
        <w:t>
      1) «Қазақстан Республикасының еңбек сiңiрген жаттықтырушысы», «Қазақстан Республикасының халықаралық дәрежедегi спорт шеберi» құрметті атағын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ұсыным;</w:t>
      </w:r>
      <w:r>
        <w:br/>
      </w:r>
      <w:r>
        <w:rPr>
          <w:rFonts w:ascii="Times New Roman"/>
          <w:b w:val="false"/>
          <w:i w:val="false"/>
          <w:color w:val="000000"/>
          <w:sz w:val="28"/>
        </w:rPr>
        <w:t>
      спорт түрлері бойынша республикалық федерацияның мөрімен және оның басшысының қолымен расталған жарыс хаттамаларының көшірмелері;</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Ескерту: Олимпиада, Паралимпиадалық және Сурдлимпиадалық ойындардың чемпиондары мен жүлдегерлері болып табылатын спортшылар «Қазақстан Республикасының еңбек сіңірген спорт шебері» құрметті атағын алу үшін және осы спортшыларды дайындаған жаттықтырушылар «Қазақстан Республикасының еңбек сiңiрген жаттықтырушысы» құрметті атағын алу үшін құжаттарды ұсынбайды.</w:t>
      </w:r>
      <w:r>
        <w:br/>
      </w:r>
      <w:r>
        <w:rPr>
          <w:rFonts w:ascii="Times New Roman"/>
          <w:b w:val="false"/>
          <w:i w:val="false"/>
          <w:color w:val="000000"/>
          <w:sz w:val="28"/>
        </w:rPr>
        <w:t>
      Дене шынықтыру және спорт саласындағы уәкілетті орган Олимпиада, Паралимпиадалық және Сурдлимпиадалық ойындар аяқталған күннен бастап күнтізбелік он бес күн ішінде құрметті атақ беру туралы бұйрық шығарады.</w:t>
      </w:r>
      <w:r>
        <w:br/>
      </w:r>
      <w:r>
        <w:rPr>
          <w:rFonts w:ascii="Times New Roman"/>
          <w:b w:val="false"/>
          <w:i w:val="false"/>
          <w:color w:val="000000"/>
          <w:sz w:val="28"/>
        </w:rPr>
        <w:t>
      «Қазақстан Республикасының еңбек сіңірген спорт шебері», «Қазақстан Республикасының еңбек сiңiрген жаттықтырушысы» құрметті атағын беру туралы куәлікті немесе бұйрықтың көшірмесін алу үшін көрсетілетін қызметті берушіге жүгіну қажет;</w:t>
      </w:r>
      <w:r>
        <w:br/>
      </w:r>
      <w:r>
        <w:rPr>
          <w:rFonts w:ascii="Times New Roman"/>
          <w:b w:val="false"/>
          <w:i w:val="false"/>
          <w:color w:val="000000"/>
          <w:sz w:val="28"/>
        </w:rPr>
        <w:t>
      2) «Қазақстан Республикасының халықаралық дәрежедегі спорт шебері», «Қазақстан Республикасының спорт шебері» спорттық атақтарын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ұсыным;</w:t>
      </w:r>
      <w:r>
        <w:br/>
      </w:r>
      <w:r>
        <w:rPr>
          <w:rFonts w:ascii="Times New Roman"/>
          <w:b w:val="false"/>
          <w:i w:val="false"/>
          <w:color w:val="000000"/>
          <w:sz w:val="28"/>
        </w:rPr>
        <w:t>
      спорт түрлері бойынша республикалық федерацияның мөрімен және оның басшысының қолымен расталған жарыс хаттамаларының көшірмелері;</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3) «Біліктiлiгi жоғары деңгейдегi жоғары санатты жаттықтырушы», «Біліктiлiгi орта деңгейдегi жоғары санатты жаттықтырушы» санаттарын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облыстың (республикалық маңызы бар қаланың, астананың) дене шынықтыру және спорт мәселелері жөніндегі жергілікті атқарушы органының қолдаухаты;</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жаттықтырушының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спорт түрі бойынша республикалық федерацияның мөрімен және оның басшысының қолымен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4) «Біліктiлiгi жоғары деңгейдегi жоғары санатты әдiскер», «Біліктiлiгi орта деңгейдегi жоғары санатты әдiскер»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облыстың (республикалық маңызы бар қаланың, астананың) дене шынықтыру және спорт мәселелері жөніндегі жергілікті атқарушы органының қолдаухаты;</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5) «Біліктiлiгi жоғары деңгейдегi жоғары санатты нұсқаушы-спортшы»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облыстың (республикалық маңызы бар қаланың, астананың) дене шынықтыру және спорт мәселелері жөніндегі жергілікті атқарушы органының қолдаухаты;</w:t>
      </w:r>
      <w:r>
        <w:br/>
      </w:r>
      <w:r>
        <w:rPr>
          <w:rFonts w:ascii="Times New Roman"/>
          <w:b w:val="false"/>
          <w:i w:val="false"/>
          <w:color w:val="000000"/>
          <w:sz w:val="28"/>
        </w:rPr>
        <w:t>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 анықтамасы;</w:t>
      </w:r>
      <w:r>
        <w:br/>
      </w:r>
      <w:r>
        <w:rPr>
          <w:rFonts w:ascii="Times New Roman"/>
          <w:b w:val="false"/>
          <w:i w:val="false"/>
          <w:color w:val="000000"/>
          <w:sz w:val="28"/>
        </w:rPr>
        <w:t>
      спорт түрі бойынша республикалық федерацияның мөрімен расталған, спортшының соңғы 2 жылдағы жетістіктері көрсетілген санат беру туралы қолдаухат;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(бірлестіктің өкілдігі жүгінген кезде керек);</w:t>
      </w:r>
      <w:r>
        <w:br/>
      </w:r>
      <w:r>
        <w:rPr>
          <w:rFonts w:ascii="Times New Roman"/>
          <w:b w:val="false"/>
          <w:i w:val="false"/>
          <w:color w:val="000000"/>
          <w:sz w:val="28"/>
        </w:rPr>
        <w:t>
      6) «Жоғары санатты ұлттық спорт төрешiсi», «Ұлттық спорт төрешiсi» төреші санаттарын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ұсыным;</w:t>
      </w:r>
      <w:r>
        <w:br/>
      </w:r>
      <w:r>
        <w:rPr>
          <w:rFonts w:ascii="Times New Roman"/>
          <w:b w:val="false"/>
          <w:i w:val="false"/>
          <w:color w:val="000000"/>
          <w:sz w:val="28"/>
        </w:rPr>
        <w:t>
      спорт түрі бойынша республикалық федерацияның төрешілер алқасы өткізетін төрешілердің республикалық семинарынан өткені туралы анықтама;</w:t>
      </w:r>
      <w:r>
        <w:br/>
      </w:r>
      <w:r>
        <w:rPr>
          <w:rFonts w:ascii="Times New Roman"/>
          <w:b w:val="false"/>
          <w:i w:val="false"/>
          <w:color w:val="000000"/>
          <w:sz w:val="28"/>
        </w:rPr>
        <w:t>
      спорт түрі бойынша республикалық федерацияның мөрімен және оның басшысының қолымен расталған жарыс хаттамаларының көшірмелері;</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Құрметті және (немесе) спорттық атақ беру туралы куәлік, жаттықтырушыларға, әдіскерлерге, нұсқаушы-спотшыларға санаттар беру туралы куәлік, спорттан төреші санатын беру туралы куәлік жоғалған жағдайда, мемлекеттік көрсетілген қызметті алушы ХҚО-да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нысанды толтыруы тиіс.</w:t>
      </w:r>
      <w:r>
        <w:br/>
      </w:r>
      <w:r>
        <w:rPr>
          <w:rFonts w:ascii="Times New Roman"/>
          <w:b w:val="false"/>
          <w:i w:val="false"/>
          <w:color w:val="000000"/>
          <w:sz w:val="28"/>
        </w:rPr>
        <w:t>
      Көрсетілетін қызметті алушының, көрсетілетін қызметті алушы өкілінің жеке басын куәландыратын құжаттардың мемлекеттік ақпараттық жүйелерде қамтылған мәліметтерін ХҚО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ХҚО қызметкері мемлекеттік қызмет көрсету кезінде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(бар болса);</w:t>
      </w:r>
      <w:r>
        <w:br/>
      </w:r>
      <w:r>
        <w:rPr>
          <w:rFonts w:ascii="Times New Roman"/>
          <w:b w:val="false"/>
          <w:i w:val="false"/>
          <w:color w:val="000000"/>
          <w:sz w:val="28"/>
        </w:rPr>
        <w:t>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w:t>
      </w:r>
      <w:r>
        <w:br/>
      </w:r>
      <w:r>
        <w:rPr>
          <w:rFonts w:ascii="Times New Roman"/>
          <w:b w:val="false"/>
          <w:i w:val="false"/>
          <w:color w:val="000000"/>
          <w:sz w:val="28"/>
        </w:rPr>
        <w:t>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9"/>
    <w:bookmarkStart w:name="z123" w:id="40"/>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40"/>
    <w:bookmarkStart w:name="z124" w:id="4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ХҚО-ның және (немесе) олардың қызметкерлерінің шешімдеріне, әрекетіне (әрекетсіздігіне) шағымдану: шағым 010000 Астана қаласы, Сол жағалау «Министрліктер үйі», Орынбор көшесі, 8, 2-кіреберіс, 300 кабинет мекенжайы бойынша, байланыс телефондары: 8 (7172) 749892, 749900 көрсетілетін қызметті беруші басшысының атына беріледі.</w:t>
      </w:r>
      <w:r>
        <w:br/>
      </w:r>
      <w:r>
        <w:rPr>
          <w:rFonts w:ascii="Times New Roman"/>
          <w:b w:val="false"/>
          <w:i w:val="false"/>
          <w:color w:val="000000"/>
          <w:sz w:val="28"/>
        </w:rPr>
        <w:t>
      Шағымдар жазбаша нысанда пошта арқылы не көрсетілетін қызметті берушінің кеңсесі арқылы қолма-қол қабылданады.</w:t>
      </w:r>
      <w:r>
        <w:br/>
      </w:r>
      <w:r>
        <w:rPr>
          <w:rFonts w:ascii="Times New Roman"/>
          <w:b w:val="false"/>
          <w:i w:val="false"/>
          <w:color w:val="000000"/>
          <w:sz w:val="28"/>
        </w:rPr>
        <w:t>
      Шағымның көрсетілетін қызметті берушінің кеңсесінде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w:t>
      </w:r>
      <w:r>
        <w:br/>
      </w:r>
      <w:r>
        <w:rPr>
          <w:rFonts w:ascii="Times New Roman"/>
          <w:b w:val="false"/>
          <w:i w:val="false"/>
          <w:color w:val="000000"/>
          <w:sz w:val="28"/>
        </w:rPr>
        <w:t>
      ХҚО-ның қызметкері дұрыс қызмет көрсетпеген жағдайда, шағым ХҚО басшысының атына беріледі. ХҚО басшыларының мекенжайлары мен телефондары www.con.gov.kz интернет-ресурсында көрсетілген.</w:t>
      </w:r>
      <w:r>
        <w:br/>
      </w:r>
      <w:r>
        <w:rPr>
          <w:rFonts w:ascii="Times New Roman"/>
          <w:b w:val="false"/>
          <w:i w:val="false"/>
          <w:color w:val="000000"/>
          <w:sz w:val="28"/>
        </w:rPr>
        <w:t>
      ХҚО кеңсесіне қолма-қол, сол сияқты пошта арқылы түскен шағымның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 Тіркелгеннен кейін шағым жауапты орындаушыны айқындау және тиісті шаралар қабылдау үшін ХҚО-ның басшысына жіберіледі.</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Көрсетілетін қызметті берушіге оның шағымының қабылданғанын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білуге болатын адамның байланыс деректері көрсетіледі.</w:t>
      </w:r>
      <w:r>
        <w:br/>
      </w:r>
      <w:r>
        <w:rPr>
          <w:rFonts w:ascii="Times New Roman"/>
          <w:b w:val="false"/>
          <w:i w:val="false"/>
          <w:color w:val="000000"/>
          <w:sz w:val="28"/>
        </w:rPr>
        <w:t>
      Көрсетілетін қызметті алушының көрсетілетін қызметті берушінің немесе ХҚО-ның атына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ХҚО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шағымы мемлекеттік қызметтер көрсету сапасын бағалау және бақылау жөніндегі уәкілетті органға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41"/>
    <w:bookmarkStart w:name="z126" w:id="42"/>
    <w:p>
      <w:pPr>
        <w:spacing w:after="0"/>
        <w:ind w:left="0"/>
        <w:jc w:val="left"/>
      </w:pPr>
      <w:r>
        <w:rPr>
          <w:rFonts w:ascii="Times New Roman"/>
          <w:b/>
          <w:i w:val="false"/>
          <w:color w:val="000000"/>
        </w:rPr>
        <w:t xml:space="preserve"> 
4. Мемлекеттік қызметті халыққа қызмет көрсету орталықтары</w:t>
      </w:r>
      <w:r>
        <w:br/>
      </w:r>
      <w:r>
        <w:rPr>
          <w:rFonts w:ascii="Times New Roman"/>
          <w:b/>
          <w:i w:val="false"/>
          <w:color w:val="000000"/>
        </w:rPr>
        <w:t>
арқылы көрсетудің ерекшеліктері ескерілген өзге талаптар</w:t>
      </w:r>
    </w:p>
    <w:bookmarkEnd w:id="42"/>
    <w:bookmarkStart w:name="z127" w:id="43"/>
    <w:p>
      <w:pPr>
        <w:spacing w:after="0"/>
        <w:ind w:left="0"/>
        <w:jc w:val="both"/>
      </w:pPr>
      <w:r>
        <w:rPr>
          <w:rFonts w:ascii="Times New Roman"/>
          <w:b w:val="false"/>
          <w:i w:val="false"/>
          <w:color w:val="000000"/>
          <w:sz w:val="28"/>
        </w:rPr>
        <w:t>
      13. Көрсетілетін қызмет беруші денсаулық жағдайына байланысты ХҚО-ға жеке келе алмаған жағдайда, мемлекеттік қызметті көрсету үшін қажетті құжаттарды қабылдауды (қағаз тасығышты толтырған кезде) ХҚО-ның қызметкері көрсетілетін қызметті алушының тұрғылықты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орындарының мекенжайлары: </w:t>
      </w:r>
      <w:r>
        <w:br/>
      </w:r>
      <w:r>
        <w:rPr>
          <w:rFonts w:ascii="Times New Roman"/>
          <w:b w:val="false"/>
          <w:i w:val="false"/>
          <w:color w:val="000000"/>
          <w:sz w:val="28"/>
        </w:rPr>
        <w:t>
      1) көрсетілетін қызметті берушінің www.sport.gov.kz интернет-ресурсындағы «Мемлекеттік қызметтер» бөлімінде;</w:t>
      </w:r>
      <w:r>
        <w:br/>
      </w:r>
      <w:r>
        <w:rPr>
          <w:rFonts w:ascii="Times New Roman"/>
          <w:b w:val="false"/>
          <w:i w:val="false"/>
          <w:color w:val="000000"/>
          <w:sz w:val="28"/>
        </w:rPr>
        <w:t>
      2)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тәртібі туралы ақпаратты көрсетілетін қызметті берушінің 8 (7172) 749929, 749930 телефоны не мемлекеттік қызметтер көрсету мәселелері жөніндегі бірыңғай байланыс орталығының 1414 телефоны бойынша анықтама қызметінен алуға болады.</w:t>
      </w:r>
    </w:p>
    <w:bookmarkEnd w:id="43"/>
    <w:bookmarkStart w:name="z131" w:id="44"/>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еңбек сiңiрген спорт шеберi» құрметтi</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44"/>
    <w:bookmarkStart w:name="z132" w:id="45"/>
    <w:p>
      <w:pPr>
        <w:spacing w:after="0"/>
        <w:ind w:left="0"/>
        <w:jc w:val="both"/>
      </w:pPr>
      <w:r>
        <w:rPr>
          <w:rFonts w:ascii="Times New Roman"/>
          <w:b w:val="false"/>
          <w:i w:val="false"/>
          <w:color w:val="000000"/>
          <w:sz w:val="28"/>
        </w:rPr>
        <w:t>
Нысан</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r>
        <w:br/>
      </w:r>
      <w:r>
        <w:rPr>
          <w:rFonts w:ascii="Times New Roman"/>
          <w:b w:val="false"/>
          <w:i w:val="false"/>
          <w:color w:val="000000"/>
          <w:sz w:val="28"/>
        </w:rPr>
        <w:t>
біліктілік комиссиясының төрағасы ___________________________________</w:t>
      </w:r>
    </w:p>
    <w:bookmarkStart w:name="z133"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құрметті атағы 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беру туралы мәселені қарауыңызды сұраймын.</w:t>
      </w:r>
      <w:r>
        <w:br/>
      </w:r>
      <w:r>
        <w:rPr>
          <w:rFonts w:ascii="Times New Roman"/>
          <w:b w:val="false"/>
          <w:i w:val="false"/>
          <w:color w:val="000000"/>
          <w:sz w:val="28"/>
        </w:rPr>
        <w:t>
Мына нәтижелерді құрметті және (немесе) спорттық атақ беру үшін</w:t>
      </w:r>
      <w:r>
        <w:br/>
      </w:r>
      <w:r>
        <w:rPr>
          <w:rFonts w:ascii="Times New Roman"/>
          <w:b w:val="false"/>
          <w:i w:val="false"/>
          <w:color w:val="000000"/>
          <w:sz w:val="28"/>
        </w:rPr>
        <w:t>
негіздеме ретінде санаймын: _________________________________________</w:t>
      </w:r>
    </w:p>
    <w:p>
      <w:pPr>
        <w:spacing w:after="0"/>
        <w:ind w:left="0"/>
        <w:jc w:val="both"/>
      </w:pPr>
      <w:r>
        <w:rPr>
          <w:rFonts w:ascii="Times New Roman"/>
          <w:b w:val="false"/>
          <w:i w:val="false"/>
          <w:color w:val="000000"/>
          <w:sz w:val="28"/>
        </w:rPr>
        <w:t>20__ ж. «___» ______________                     ____________________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Ақпараттық жүйелердегі заңмен қорғалатын құпияны құрайтын</w:t>
      </w:r>
      <w:r>
        <w:br/>
      </w:r>
      <w:r>
        <w:rPr>
          <w:rFonts w:ascii="Times New Roman"/>
          <w:b w:val="false"/>
          <w:i w:val="false"/>
          <w:color w:val="000000"/>
          <w:sz w:val="28"/>
        </w:rPr>
        <w:t>
мәліметтерді пайдалануға келісемін __________________________________</w:t>
      </w:r>
    </w:p>
    <w:p>
      <w:pPr>
        <w:spacing w:after="0"/>
        <w:ind w:left="0"/>
        <w:jc w:val="both"/>
      </w:pPr>
      <w:r>
        <w:rPr>
          <w:rFonts w:ascii="Times New Roman"/>
          <w:b w:val="false"/>
          <w:i w:val="false"/>
          <w:color w:val="000000"/>
          <w:sz w:val="28"/>
        </w:rPr>
        <w:t>20__ жылғы «___» __________________</w:t>
      </w:r>
    </w:p>
    <w:bookmarkStart w:name="z134" w:id="47"/>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47"/>
    <w:bookmarkStart w:name="z135" w:id="48"/>
    <w:p>
      <w:pPr>
        <w:spacing w:after="0"/>
        <w:ind w:left="0"/>
        <w:jc w:val="both"/>
      </w:pPr>
      <w:r>
        <w:rPr>
          <w:rFonts w:ascii="Times New Roman"/>
          <w:b w:val="false"/>
          <w:i w:val="false"/>
          <w:color w:val="000000"/>
          <w:sz w:val="28"/>
        </w:rPr>
        <w:t>
Нысан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2304"/>
        <w:gridCol w:w="2978"/>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 орны</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(мемлекеттік және орыс тілдерінде толтырылады)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Ұсынып отырған өңір (облыс, қала)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1"/>
        <w:gridCol w:w="6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Атақ берілген </w:t>
            </w:r>
          </w:p>
          <w:p>
            <w:pPr>
              <w:spacing w:after="20"/>
              <w:ind w:left="20"/>
              <w:jc w:val="both"/>
            </w:pPr>
            <w:r>
              <w:rPr>
                <w:rFonts w:ascii="Times New Roman"/>
                <w:b w:val="false"/>
                <w:i w:val="false"/>
                <w:color w:val="000000"/>
                <w:sz w:val="20"/>
              </w:rPr>
              <w:t>немесе расталған күні</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тегі, аты, әкесінің аты (бар болса)</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4910"/>
        <w:gridCol w:w="436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федерациясы</w:t>
            </w:r>
            <w:r>
              <w:br/>
            </w:r>
            <w:r>
              <w:rPr>
                <w:rFonts w:ascii="Times New Roman"/>
                <w:b w:val="false"/>
                <w:i w:val="false"/>
                <w:color w:val="000000"/>
                <w:sz w:val="20"/>
              </w:rPr>
              <w:t>
Басшы ________</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Күні 20___ ж. «__»___</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w:t>
            </w:r>
            <w:r>
              <w:br/>
            </w:r>
            <w:r>
              <w:rPr>
                <w:rFonts w:ascii="Times New Roman"/>
                <w:b w:val="false"/>
                <w:i w:val="false"/>
                <w:color w:val="000000"/>
                <w:sz w:val="20"/>
              </w:rPr>
              <w:t>
(облыс, қала)</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Күні 20___ж. «__»___</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штаттық командалар және спорт резерві дирекциясы</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20___ж. «__»___</w:t>
            </w:r>
          </w:p>
        </w:tc>
      </w:tr>
    </w:tbl>
    <w:p>
      <w:pPr>
        <w:spacing w:after="0"/>
        <w:ind w:left="0"/>
        <w:jc w:val="both"/>
      </w:pPr>
      <w:r>
        <w:rPr>
          <w:rFonts w:ascii="Times New Roman"/>
          <w:b w:val="false"/>
          <w:i w:val="false"/>
          <w:color w:val="000000"/>
          <w:sz w:val="28"/>
        </w:rPr>
        <w:t>Комиссияның қарауына келіп түскен күні 20__ ж. «___»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3649"/>
        <w:gridCol w:w="3650"/>
        <w:gridCol w:w="3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825"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w:t>
            </w:r>
            <w:r>
              <w:br/>
            </w:r>
            <w:r>
              <w:rPr>
                <w:rFonts w:ascii="Times New Roman"/>
                <w:b w:val="false"/>
                <w:i w:val="false"/>
                <w:color w:val="000000"/>
                <w:sz w:val="20"/>
              </w:rPr>
              <w:t>
</w:t>
            </w:r>
            <w:r>
              <w:rPr>
                <w:rFonts w:ascii="Times New Roman"/>
                <w:b w:val="false"/>
                <w:i w:val="false"/>
                <w:color w:val="000000"/>
                <w:sz w:val="20"/>
              </w:rPr>
              <w:t>(күні, айы, жылы)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тегі, аты, әкесінің аты (бар болса)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863"/>
        <w:gridCol w:w="4865"/>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(тегі, аты, әкесінің аты (бар болса))</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Жіберілген күні 20__ ж. «___» ______________</w:t>
            </w:r>
          </w:p>
        </w:tc>
      </w:tr>
    </w:tbl>
    <w:bookmarkStart w:name="z136" w:id="49"/>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еңбек сiңiрген спорт шеберi» құрметтi</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халықаралық дәрежедегi спорт шеберi,</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шеберi, біліктiлiгi жоғары және орта</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49"/>
    <w:bookmarkStart w:name="z137" w:id="50"/>
    <w:p>
      <w:pPr>
        <w:spacing w:after="0"/>
        <w:ind w:left="0"/>
        <w:jc w:val="both"/>
      </w:pPr>
      <w:r>
        <w:rPr>
          <w:rFonts w:ascii="Times New Roman"/>
          <w:b w:val="false"/>
          <w:i w:val="false"/>
          <w:color w:val="000000"/>
          <w:sz w:val="28"/>
        </w:rPr>
        <w:t>
Нысан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2304"/>
        <w:gridCol w:w="2978"/>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 орны</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 (мемлекеттік және орыс тілдерінде толтырылады)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Ұсынып отырған өңір (облыс, қала)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1"/>
        <w:gridCol w:w="6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Атақ берілген </w:t>
            </w:r>
          </w:p>
          <w:p>
            <w:pPr>
              <w:spacing w:after="20"/>
              <w:ind w:left="20"/>
              <w:jc w:val="both"/>
            </w:pPr>
            <w:r>
              <w:rPr>
                <w:rFonts w:ascii="Times New Roman"/>
                <w:b w:val="false"/>
                <w:i w:val="false"/>
                <w:color w:val="000000"/>
                <w:sz w:val="20"/>
              </w:rPr>
              <w:t>немесе расталған күн</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тегі, аты, әкесінің аты (бар болса))</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4910"/>
        <w:gridCol w:w="436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20___ ж. «__»___</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Күні 20___ж. «__»___</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федерациясы</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20___ж. «__»___</w:t>
            </w:r>
          </w:p>
        </w:tc>
      </w:tr>
    </w:tbl>
    <w:p>
      <w:pPr>
        <w:spacing w:after="0"/>
        <w:ind w:left="0"/>
        <w:jc w:val="both"/>
      </w:pPr>
      <w:r>
        <w:rPr>
          <w:rFonts w:ascii="Times New Roman"/>
          <w:b w:val="false"/>
          <w:i w:val="false"/>
          <w:color w:val="000000"/>
          <w:sz w:val="28"/>
        </w:rPr>
        <w:t>Комиссияның қарауына келіп түскен күні 20__ ж. «___»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3649"/>
        <w:gridCol w:w="3650"/>
        <w:gridCol w:w="3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тегі, аты, әкесінің аты (бар болса)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863"/>
        <w:gridCol w:w="4865"/>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(тегі, аты, әкесінің аты (бар болса))</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Жіберілген күні 20__ ж. «___» _________</w:t>
            </w:r>
          </w:p>
        </w:tc>
      </w:tr>
    </w:tbl>
    <w:bookmarkStart w:name="z138" w:id="51"/>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4-қосымша              </w:t>
      </w:r>
    </w:p>
    <w:bookmarkEnd w:id="51"/>
    <w:bookmarkStart w:name="z139"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біліктілік комиссиясының төрағасы ___________________________________</w:t>
      </w:r>
    </w:p>
    <w:bookmarkStart w:name="z140"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Құрметті атағы ______________________________________________________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беру туралы мәселені қарауыңызды сұраймын.</w:t>
      </w:r>
      <w:r>
        <w:br/>
      </w:r>
      <w:r>
        <w:rPr>
          <w:rFonts w:ascii="Times New Roman"/>
          <w:b w:val="false"/>
          <w:i w:val="false"/>
          <w:color w:val="000000"/>
          <w:sz w:val="28"/>
        </w:rPr>
        <w:t>
Мына жұмыс нәтижелерін біліктілік санатын беру үшін негіздеме ретінде</w:t>
      </w:r>
      <w:r>
        <w:br/>
      </w:r>
      <w:r>
        <w:rPr>
          <w:rFonts w:ascii="Times New Roman"/>
          <w:b w:val="false"/>
          <w:i w:val="false"/>
          <w:color w:val="000000"/>
          <w:sz w:val="28"/>
        </w:rPr>
        <w:t>
санаймын: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Жаттықтырушының, әдіскердің, нұсқаушы-спортшының лауазымдарына</w:t>
      </w:r>
      <w:r>
        <w:br/>
      </w:r>
      <w:r>
        <w:rPr>
          <w:rFonts w:ascii="Times New Roman"/>
          <w:b w:val="false"/>
          <w:i w:val="false"/>
          <w:color w:val="000000"/>
          <w:sz w:val="28"/>
        </w:rPr>
        <w:t>
арналған біліктілік талаптарымен таныстым ___________________________</w:t>
      </w:r>
    </w:p>
    <w:p>
      <w:pPr>
        <w:spacing w:after="0"/>
        <w:ind w:left="0"/>
        <w:jc w:val="both"/>
      </w:pPr>
      <w:r>
        <w:rPr>
          <w:rFonts w:ascii="Times New Roman"/>
          <w:b w:val="false"/>
          <w:i w:val="false"/>
          <w:color w:val="000000"/>
          <w:sz w:val="28"/>
        </w:rPr>
        <w:t>20__ ж. «___» ______________                    ____________________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Ақпараттық жүйелердегі заңмен қорғалатын құпияны құрайтын</w:t>
      </w:r>
      <w:r>
        <w:br/>
      </w:r>
      <w:r>
        <w:rPr>
          <w:rFonts w:ascii="Times New Roman"/>
          <w:b w:val="false"/>
          <w:i w:val="false"/>
          <w:color w:val="000000"/>
          <w:sz w:val="28"/>
        </w:rPr>
        <w:t>
мәліметтерді пайдалануға келісемін __________________________________</w:t>
      </w:r>
    </w:p>
    <w:p>
      <w:pPr>
        <w:spacing w:after="0"/>
        <w:ind w:left="0"/>
        <w:jc w:val="both"/>
      </w:pPr>
      <w:r>
        <w:rPr>
          <w:rFonts w:ascii="Times New Roman"/>
          <w:b w:val="false"/>
          <w:i w:val="false"/>
          <w:color w:val="000000"/>
          <w:sz w:val="28"/>
        </w:rPr>
        <w:t>20__ жылғы «___» _________________</w:t>
      </w:r>
    </w:p>
    <w:bookmarkStart w:name="z141" w:id="54"/>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еңбек сiңiрген спорт шеберi» құрметтi</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халықаралық дәрежедегi спорт шеберi,</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шеберi, біліктiлiгi жоғары және орта</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5-қосымша              </w:t>
      </w:r>
    </w:p>
    <w:bookmarkEnd w:id="54"/>
    <w:bookmarkStart w:name="z142" w:id="55"/>
    <w:p>
      <w:pPr>
        <w:spacing w:after="0"/>
        <w:ind w:left="0"/>
        <w:jc w:val="both"/>
      </w:pPr>
      <w:r>
        <w:rPr>
          <w:rFonts w:ascii="Times New Roman"/>
          <w:b w:val="false"/>
          <w:i w:val="false"/>
          <w:color w:val="000000"/>
          <w:sz w:val="28"/>
        </w:rPr>
        <w:t>
Нысан</w:t>
      </w:r>
    </w:p>
    <w:bookmarkEnd w:id="55"/>
    <w:bookmarkStart w:name="z143" w:id="56"/>
    <w:p>
      <w:pPr>
        <w:spacing w:after="0"/>
        <w:ind w:left="0"/>
        <w:jc w:val="left"/>
      </w:pPr>
      <w:r>
        <w:rPr>
          <w:rFonts w:ascii="Times New Roman"/>
          <w:b/>
          <w:i w:val="false"/>
          <w:color w:val="000000"/>
        </w:rPr>
        <w:t xml:space="preserve"> 
Жаттықтырушының спортшыларды даярлауы туралы</w:t>
      </w:r>
      <w:r>
        <w:br/>
      </w:r>
      <w:r>
        <w:rPr>
          <w:rFonts w:ascii="Times New Roman"/>
          <w:b/>
          <w:i w:val="false"/>
          <w:color w:val="000000"/>
        </w:rPr>
        <w:t>
АНЫҚТАМА</w:t>
      </w:r>
    </w:p>
    <w:bookmarkEnd w:id="5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309"/>
        <w:gridCol w:w="1154"/>
        <w:gridCol w:w="2309"/>
        <w:gridCol w:w="1876"/>
        <w:gridCol w:w="1877"/>
        <w:gridCol w:w="1877"/>
        <w:gridCol w:w="1877"/>
      </w:tblGrid>
      <w:tr>
        <w:trPr>
          <w:trHeight w:val="12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 әкесінің аты (бар болса)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қолы ____________________</w:t>
      </w:r>
      <w:r>
        <w:br/>
      </w:r>
      <w:r>
        <w:rPr>
          <w:rFonts w:ascii="Times New Roman"/>
          <w:b w:val="false"/>
          <w:i w:val="false"/>
          <w:color w:val="000000"/>
          <w:sz w:val="28"/>
        </w:rPr>
        <w:t>
М.О. 20__ ж. «___» _______________</w:t>
      </w:r>
    </w:p>
    <w:p>
      <w:pPr>
        <w:spacing w:after="0"/>
        <w:ind w:left="0"/>
        <w:jc w:val="both"/>
      </w:pPr>
      <w:r>
        <w:rPr>
          <w:rFonts w:ascii="Times New Roman"/>
          <w:b w:val="false"/>
          <w:i w:val="false"/>
          <w:color w:val="000000"/>
          <w:sz w:val="28"/>
        </w:rPr>
        <w:t>Дене шынықтыру және спорт жөніндегі</w:t>
      </w:r>
      <w:r>
        <w:br/>
      </w:r>
      <w:r>
        <w:rPr>
          <w:rFonts w:ascii="Times New Roman"/>
          <w:b w:val="false"/>
          <w:i w:val="false"/>
          <w:color w:val="000000"/>
          <w:sz w:val="28"/>
        </w:rPr>
        <w:t>
облыстық (республикалық маңызы</w:t>
      </w:r>
      <w:r>
        <w:br/>
      </w:r>
      <w:r>
        <w:rPr>
          <w:rFonts w:ascii="Times New Roman"/>
          <w:b w:val="false"/>
          <w:i w:val="false"/>
          <w:color w:val="000000"/>
          <w:sz w:val="28"/>
        </w:rPr>
        <w:t>
бар қаланың, астананың) басқарма басшысының қолы ____________________</w:t>
      </w:r>
    </w:p>
    <w:p>
      <w:pPr>
        <w:spacing w:after="0"/>
        <w:ind w:left="0"/>
        <w:jc w:val="both"/>
      </w:pPr>
      <w:r>
        <w:rPr>
          <w:rFonts w:ascii="Times New Roman"/>
          <w:b w:val="false"/>
          <w:i w:val="false"/>
          <w:color w:val="000000"/>
          <w:sz w:val="28"/>
        </w:rPr>
        <w:t>М.О. 20__ ж. «___» _______________</w:t>
      </w:r>
    </w:p>
    <w:bookmarkStart w:name="z144" w:id="57"/>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еңбек сiңiрген спорт шеберi» құрметтi</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халықаралық дәрежедегi спорт шеберi,</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шеберi, біліктiлiгi жоғары және орта</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6-қосымша               </w:t>
      </w:r>
    </w:p>
    <w:bookmarkEnd w:id="57"/>
    <w:bookmarkStart w:name="z145" w:id="58"/>
    <w:p>
      <w:pPr>
        <w:spacing w:after="0"/>
        <w:ind w:left="0"/>
        <w:jc w:val="both"/>
      </w:pPr>
      <w:r>
        <w:rPr>
          <w:rFonts w:ascii="Times New Roman"/>
          <w:b w:val="false"/>
          <w:i w:val="false"/>
          <w:color w:val="000000"/>
          <w:sz w:val="28"/>
        </w:rPr>
        <w:t>
Нысан</w:t>
      </w:r>
    </w:p>
    <w:bookmarkEnd w:id="5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біліктілік комиссиясының төрағасы ___________________________________</w:t>
      </w:r>
    </w:p>
    <w:bookmarkStart w:name="z146" w:id="59"/>
    <w:p>
      <w:pPr>
        <w:spacing w:after="0"/>
        <w:ind w:left="0"/>
        <w:jc w:val="left"/>
      </w:pPr>
      <w:r>
        <w:rPr>
          <w:rFonts w:ascii="Times New Roman"/>
          <w:b/>
          <w:i w:val="false"/>
          <w:color w:val="000000"/>
        </w:rPr>
        <w:t xml:space="preserve"> 
ӨТІНІШ</w:t>
      </w:r>
    </w:p>
    <w:bookmarkEnd w:id="59"/>
    <w:p>
      <w:pPr>
        <w:spacing w:after="0"/>
        <w:ind w:left="0"/>
        <w:jc w:val="both"/>
      </w:pPr>
      <w:r>
        <w:rPr>
          <w:rFonts w:ascii="Times New Roman"/>
          <w:b w:val="false"/>
          <w:i w:val="false"/>
          <w:color w:val="000000"/>
          <w:sz w:val="28"/>
        </w:rPr>
        <w:t>Мен 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 бойынша</w:t>
      </w:r>
      <w:r>
        <w:br/>
      </w:r>
      <w:r>
        <w:rPr>
          <w:rFonts w:ascii="Times New Roman"/>
          <w:b w:val="false"/>
          <w:i w:val="false"/>
          <w:color w:val="000000"/>
          <w:sz w:val="28"/>
        </w:rPr>
        <w:t>
                    (атағы) (спорт түрі)</w:t>
      </w:r>
      <w:r>
        <w:br/>
      </w:r>
      <w:r>
        <w:rPr>
          <w:rFonts w:ascii="Times New Roman"/>
          <w:b w:val="false"/>
          <w:i w:val="false"/>
          <w:color w:val="000000"/>
          <w:sz w:val="28"/>
        </w:rPr>
        <w:t>
____________________________________________________ қаланың/облыстың</w:t>
      </w:r>
      <w:r>
        <w:br/>
      </w:r>
      <w:r>
        <w:rPr>
          <w:rFonts w:ascii="Times New Roman"/>
          <w:b w:val="false"/>
          <w:i w:val="false"/>
          <w:color w:val="000000"/>
          <w:sz w:val="28"/>
        </w:rPr>
        <w:t>
      (спорттық атағына ұсыныс берілген жер)</w:t>
      </w:r>
      <w:r>
        <w:br/>
      </w:r>
      <w:r>
        <w:rPr>
          <w:rFonts w:ascii="Times New Roman"/>
          <w:b w:val="false"/>
          <w:i w:val="false"/>
          <w:color w:val="000000"/>
          <w:sz w:val="28"/>
        </w:rPr>
        <w:t>
тұрғыны _______________________________ жоғалуына байланысты куәлікті</w:t>
      </w:r>
      <w:r>
        <w:br/>
      </w:r>
      <w:r>
        <w:rPr>
          <w:rFonts w:ascii="Times New Roman"/>
          <w:b w:val="false"/>
          <w:i w:val="false"/>
          <w:color w:val="000000"/>
          <w:sz w:val="28"/>
        </w:rPr>
        <w:t>
         (спорттық атақ берілген жылды</w:t>
      </w:r>
      <w:r>
        <w:br/>
      </w:r>
      <w:r>
        <w:rPr>
          <w:rFonts w:ascii="Times New Roman"/>
          <w:b w:val="false"/>
          <w:i w:val="false"/>
          <w:color w:val="000000"/>
          <w:sz w:val="28"/>
        </w:rPr>
        <w:t>
                шамамен көрсету)</w:t>
      </w:r>
      <w:r>
        <w:br/>
      </w:r>
      <w:r>
        <w:rPr>
          <w:rFonts w:ascii="Times New Roman"/>
          <w:b w:val="false"/>
          <w:i w:val="false"/>
          <w:color w:val="000000"/>
          <w:sz w:val="28"/>
        </w:rPr>
        <w:t>
жаңадан беруді сұраймын.</w:t>
      </w:r>
    </w:p>
    <w:p>
      <w:pPr>
        <w:spacing w:after="0"/>
        <w:ind w:left="0"/>
        <w:jc w:val="both"/>
      </w:pPr>
      <w:r>
        <w:rPr>
          <w:rFonts w:ascii="Times New Roman"/>
          <w:b w:val="false"/>
          <w:i w:val="false"/>
          <w:color w:val="000000"/>
          <w:sz w:val="28"/>
        </w:rPr>
        <w:t>20__ ж. «___» __________                         ____________________</w:t>
      </w:r>
      <w:r>
        <w:br/>
      </w:r>
      <w:r>
        <w:rPr>
          <w:rFonts w:ascii="Times New Roman"/>
          <w:b w:val="false"/>
          <w:i w:val="false"/>
          <w:color w:val="000000"/>
          <w:sz w:val="28"/>
        </w:rPr>
        <w:t>
                                                     (жеке қолы)</w:t>
      </w:r>
    </w:p>
    <w:bookmarkStart w:name="z147" w:id="60"/>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еңбек сiңiрген спорт шеберi» құрметтi</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7-қосымша               </w:t>
      </w:r>
    </w:p>
    <w:bookmarkEnd w:id="60"/>
    <w:bookmarkStart w:name="z148" w:id="61"/>
    <w:p>
      <w:pPr>
        <w:spacing w:after="0"/>
        <w:ind w:left="0"/>
        <w:jc w:val="both"/>
      </w:pPr>
      <w:r>
        <w:rPr>
          <w:rFonts w:ascii="Times New Roman"/>
          <w:b w:val="false"/>
          <w:i w:val="false"/>
          <w:color w:val="000000"/>
          <w:sz w:val="28"/>
        </w:rPr>
        <w:t>
Нысан</w:t>
      </w:r>
    </w:p>
    <w:bookmarkEnd w:id="61"/>
    <w:p>
      <w:pPr>
        <w:spacing w:after="0"/>
        <w:ind w:left="0"/>
        <w:jc w:val="both"/>
      </w:pPr>
      <w:r>
        <w:rPr>
          <w:rFonts w:ascii="Times New Roman"/>
          <w:b w:val="false"/>
          <w:i w:val="false"/>
          <w:color w:val="000000"/>
          <w:sz w:val="28"/>
        </w:rPr>
        <w:t>(көрсетілетін қызметті алушының Т.А.Ә. не ұйымының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49" w:id="6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62"/>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Алды: аты-жөні/көрсетілетін қызметті алушының қолы</w:t>
      </w:r>
      <w:r>
        <w:br/>
      </w:r>
      <w:r>
        <w:rPr>
          <w:rFonts w:ascii="Times New Roman"/>
          <w:b w:val="false"/>
          <w:i w:val="false"/>
          <w:color w:val="000000"/>
          <w:sz w:val="28"/>
        </w:rPr>
        <w:t>
20__ ж. «___» _________________</w:t>
      </w:r>
    </w:p>
    <w:bookmarkStart w:name="z150" w:id="6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бекітілген       </w:t>
      </w:r>
    </w:p>
    <w:bookmarkEnd w:id="63"/>
    <w:bookmarkStart w:name="z151" w:id="64"/>
    <w:p>
      <w:pPr>
        <w:spacing w:after="0"/>
        <w:ind w:left="0"/>
        <w:jc w:val="left"/>
      </w:pPr>
      <w:r>
        <w:rPr>
          <w:rFonts w:ascii="Times New Roman"/>
          <w:b/>
          <w:i w:val="false"/>
          <w:color w:val="000000"/>
        </w:rPr>
        <w:t xml:space="preserve"> 
«Cпорт шеберiне кандидат, бірiншi спорттық разряд, біліктiлiгi</w:t>
      </w:r>
      <w:r>
        <w:br/>
      </w:r>
      <w:r>
        <w:rPr>
          <w:rFonts w:ascii="Times New Roman"/>
          <w:b/>
          <w:i w:val="false"/>
          <w:color w:val="000000"/>
        </w:rPr>
        <w:t>
жоғары және орта деңгейдегi бірiншi санатты жаттықтырушы,</w:t>
      </w:r>
      <w:r>
        <w:br/>
      </w:r>
      <w:r>
        <w:rPr>
          <w:rFonts w:ascii="Times New Roman"/>
          <w:b/>
          <w:i w:val="false"/>
          <w:color w:val="000000"/>
        </w:rPr>
        <w:t>
біліктiлiгi жоғары деңгейдегi бірiншi санатты нұсқаушы-спортшы,</w:t>
      </w:r>
      <w:r>
        <w:br/>
      </w:r>
      <w:r>
        <w:rPr>
          <w:rFonts w:ascii="Times New Roman"/>
          <w:b/>
          <w:i w:val="false"/>
          <w:color w:val="000000"/>
        </w:rPr>
        <w:t>
біліктiлiгi жоғары және орта деңгейдегi бірiншi санатты</w:t>
      </w:r>
      <w:r>
        <w:br/>
      </w:r>
      <w:r>
        <w:rPr>
          <w:rFonts w:ascii="Times New Roman"/>
          <w:b/>
          <w:i w:val="false"/>
          <w:color w:val="000000"/>
        </w:rPr>
        <w:t>
әдiскер, бірiншi санатты спорт төрешiсi» cпорттық разрядтары</w:t>
      </w:r>
      <w:r>
        <w:br/>
      </w:r>
      <w:r>
        <w:rPr>
          <w:rFonts w:ascii="Times New Roman"/>
          <w:b/>
          <w:i w:val="false"/>
          <w:color w:val="000000"/>
        </w:rPr>
        <w:t>
мен санаттарын беру» мемлекеттік көрсетілетін қызмет стандарты</w:t>
      </w:r>
    </w:p>
    <w:bookmarkEnd w:id="64"/>
    <w:bookmarkStart w:name="z152" w:id="65"/>
    <w:p>
      <w:pPr>
        <w:spacing w:after="0"/>
        <w:ind w:left="0"/>
        <w:jc w:val="left"/>
      </w:pPr>
      <w:r>
        <w:rPr>
          <w:rFonts w:ascii="Times New Roman"/>
          <w:b/>
          <w:i w:val="false"/>
          <w:color w:val="000000"/>
        </w:rPr>
        <w:t xml:space="preserve"> 
1. Жалпы ережелер</w:t>
      </w:r>
    </w:p>
    <w:bookmarkEnd w:id="65"/>
    <w:bookmarkStart w:name="z153" w:id="66"/>
    <w:p>
      <w:pPr>
        <w:spacing w:after="0"/>
        <w:ind w:left="0"/>
        <w:jc w:val="both"/>
      </w:pP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Спорт және дене шынықтыру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облыстың (республикалық маңызы бар қаланың, астананың) дене шынықтыру және спорт мәселелері жөніндегі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асырады.</w:t>
      </w:r>
    </w:p>
    <w:bookmarkEnd w:id="66"/>
    <w:bookmarkStart w:name="z156" w:id="67"/>
    <w:p>
      <w:pPr>
        <w:spacing w:after="0"/>
        <w:ind w:left="0"/>
        <w:jc w:val="left"/>
      </w:pPr>
      <w:r>
        <w:rPr>
          <w:rFonts w:ascii="Times New Roman"/>
          <w:b/>
          <w:i w:val="false"/>
          <w:color w:val="000000"/>
        </w:rPr>
        <w:t xml:space="preserve"> 
2. Мемлекеттік қызмет көрсету тәртібі</w:t>
      </w:r>
    </w:p>
    <w:bookmarkEnd w:id="67"/>
    <w:bookmarkStart w:name="z157" w:id="68"/>
    <w:p>
      <w:pPr>
        <w:spacing w:after="0"/>
        <w:ind w:left="0"/>
        <w:jc w:val="both"/>
      </w:pPr>
      <w:r>
        <w:rPr>
          <w:rFonts w:ascii="Times New Roman"/>
          <w:b w:val="false"/>
          <w:i w:val="false"/>
          <w:color w:val="000000"/>
          <w:sz w:val="28"/>
        </w:rPr>
        <w:t xml:space="preserve">
      4. Мемлекеттік қызмет көрсету мерзімі: </w:t>
      </w:r>
      <w:r>
        <w:br/>
      </w:r>
      <w:r>
        <w:rPr>
          <w:rFonts w:ascii="Times New Roman"/>
          <w:b w:val="false"/>
          <w:i w:val="false"/>
          <w:color w:val="000000"/>
          <w:sz w:val="28"/>
        </w:rPr>
        <w:t>
      1) құжаттар топтамасын ХҚО-ға тапсырған сәттен бастап – күнтізбелік 30 (отыз) күн.</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2) құжаттар топтамасын тапсыру үшін рұқсат етілетін ең ұзақ күту уақыты – 15 (он бес) минут;</w:t>
      </w:r>
      <w:r>
        <w:br/>
      </w:r>
      <w:r>
        <w:rPr>
          <w:rFonts w:ascii="Times New Roman"/>
          <w:b w:val="false"/>
          <w:i w:val="false"/>
          <w:color w:val="000000"/>
          <w:sz w:val="28"/>
        </w:rPr>
        <w:t>
      3) рұқсат етілетін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ХҚО-ның жұмыс кестесі – демалыс және мереке күндерінен басқа, дүйсенбіден сенбіге дейін сағат 9.00-ден 20.00-ге дейін, үзіліссіз. Мемлекеттік қызмет жеделдетілген қызмет көрсетусіз «электрондық кезек» тәртібімен көрсетіледі, «электрондық үкімет» веб-порталы (бұдан әрі –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9. ХҚО-ға көрсетілетін қызметті алушы (немесе сенімхат бойынша оның өкілі) жүгінген кезде мемлекеттік қызмет көрсетуге қажетті құжаттардың тізбесі:</w:t>
      </w:r>
      <w:r>
        <w:br/>
      </w:r>
      <w:r>
        <w:rPr>
          <w:rFonts w:ascii="Times New Roman"/>
          <w:b w:val="false"/>
          <w:i w:val="false"/>
          <w:color w:val="000000"/>
          <w:sz w:val="28"/>
        </w:rPr>
        <w:t>
      1) «Спорт шеберіне кандидат» спорттық атағын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ұсыным;</w:t>
      </w:r>
      <w:r>
        <w:br/>
      </w:r>
      <w:r>
        <w:rPr>
          <w:rFonts w:ascii="Times New Roman"/>
          <w:b w:val="false"/>
          <w:i w:val="false"/>
          <w:color w:val="000000"/>
          <w:sz w:val="28"/>
        </w:rPr>
        <w:t>
      спорт түрі бойынша облыстық федерацияның мөрімен расталған жарыстар және (немесе) спорт түрі бойынша облыстық федерацияның мөрімен расталған, спорт түрі бойынша облыстық федерация болмаған жағдайда, облыстық, қалалық, аудандық дене шынықтыру және спорт жөніндегі атқарушы органның мөрімен расталған облыстық, қалалық, аудандық маңызы бар жарыстар хаттамаларының көшірмелері;</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2) «1 разрядтағы спортшы» спорттық разрядын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ұсыным;</w:t>
      </w:r>
      <w:r>
        <w:br/>
      </w:r>
      <w:r>
        <w:rPr>
          <w:rFonts w:ascii="Times New Roman"/>
          <w:b w:val="false"/>
          <w:i w:val="false"/>
          <w:color w:val="000000"/>
          <w:sz w:val="28"/>
        </w:rPr>
        <w:t>
      спорт түрі бойынша аудандық (қалалық) федерацияның мөрімен расталған, спорт түрі бойынша аудандық (қалалық) федерация болмаған жағдайда, аудандық, қалалық дене шынықтыру және спорт жөніндегі атқарушы органның мөрімен расталған жарыстар хаттамаларының көшірмелері;</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3)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жаттықтырушының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спорт түрі бойынша республикалық федерацияның мөрімен расталған республикалық жарыстар және (немесе) спорт түрі бойынша облыстық федерацияның мөрімен расталған, спорт түрі бойынша облыстық федерация болмаған жағдайда, облыстық, қалалық, аудандық дене шынықтыру және спорт жөніндегі атқарушы органның мөрімен расталған облыстық, қалалық, аудандық маңызы бар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4) «Біліктiлiгi жоғары деңгейдегi бірiншi санатты әдіскер» және «Біліктiлiгi орта деңгейдегi бірiншi санатты әдіскер»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5) «Біліктiлiгi жоғары деңгейдегi бірiншi санатты нұсқаушы-спортшы»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білімі туралы димпломның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спорт түрлері бойынша облыстық федерацияның мөрімен расталған, облыстық федерация болмаған жағдайда, нұсқаушы-спортшы құрамына кіретін ұйымның мөрімен расталған санат беру туралы қолдаухат;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6) «Бірінші санатты спорт төрешісі» төреші санатын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ұсыным;</w:t>
      </w:r>
      <w:r>
        <w:br/>
      </w:r>
      <w:r>
        <w:rPr>
          <w:rFonts w:ascii="Times New Roman"/>
          <w:b w:val="false"/>
          <w:i w:val="false"/>
          <w:color w:val="000000"/>
          <w:sz w:val="28"/>
        </w:rPr>
        <w:t>
      Қазақстан Республикасының спорттық жіктемесінің талаптарына сәйкес төрешілік тәжірибесі курсынан өткенін растайтын құжат;</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Спорттық атақ беру туралы куәлік, жаттықтырушыларға, әдіскерлерге, нұсқаушы-спортшыларға санаттар беру туралы куәлік, спорттан төреші санатын беру туралы куәлік жоғалған жағдайда, мемлекеттік көрсетілген қызметті алушы ХҚО-да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нысанды толтыруы тиіс.</w:t>
      </w:r>
      <w:r>
        <w:br/>
      </w:r>
      <w:r>
        <w:rPr>
          <w:rFonts w:ascii="Times New Roman"/>
          <w:b w:val="false"/>
          <w:i w:val="false"/>
          <w:color w:val="000000"/>
          <w:sz w:val="28"/>
        </w:rPr>
        <w:t>
      Көрсетілетін қызметті алушының, көрсетілетін қызметті алушы өкілінің жеке басын куәландыратын құжаттардың мемлекеттік ақпараттық жүйелерде қамтылған мәліметтерін ХҚО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ХҚО қызметкері мемлекеттік қызмет көрсету кезінде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(бар болса);</w:t>
      </w:r>
      <w:r>
        <w:br/>
      </w:r>
      <w:r>
        <w:rPr>
          <w:rFonts w:ascii="Times New Roman"/>
          <w:b w:val="false"/>
          <w:i w:val="false"/>
          <w:color w:val="000000"/>
          <w:sz w:val="28"/>
        </w:rPr>
        <w:t>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w:t>
      </w:r>
      <w:r>
        <w:br/>
      </w:r>
      <w:r>
        <w:rPr>
          <w:rFonts w:ascii="Times New Roman"/>
          <w:b w:val="false"/>
          <w:i w:val="false"/>
          <w:color w:val="000000"/>
          <w:sz w:val="28"/>
        </w:rPr>
        <w:t>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8"/>
    <w:bookmarkStart w:name="z164" w:id="69"/>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69"/>
    <w:bookmarkStart w:name="z165" w:id="70"/>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ХҚО-ның және (немесе) олардың қызметкерлерінің шешімдеріне, әрекетіне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Шағымдар жазбаша нысанда пошта арқылы не көрсетілетін қызметті берушінің кеңсесі арқылы қолма-қол қабылданады.</w:t>
      </w:r>
      <w:r>
        <w:br/>
      </w:r>
      <w:r>
        <w:rPr>
          <w:rFonts w:ascii="Times New Roman"/>
          <w:b w:val="false"/>
          <w:i w:val="false"/>
          <w:color w:val="000000"/>
          <w:sz w:val="28"/>
        </w:rPr>
        <w:t>
      Шағымның көрсетілетін қызметті берушінің кеңсесінде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w:t>
      </w:r>
      <w:r>
        <w:br/>
      </w:r>
      <w:r>
        <w:rPr>
          <w:rFonts w:ascii="Times New Roman"/>
          <w:b w:val="false"/>
          <w:i w:val="false"/>
          <w:color w:val="000000"/>
          <w:sz w:val="28"/>
        </w:rPr>
        <w:t>
      ХҚО-ның қызметкері дұрыс қызмет көрсетпеген жағдайда, шағым ХҚО басшысының атына беріледі. ХҚО басшыларының мекенжайлары мен телефондары www.con.gov.kz интернет-ресурсында көрсетілген.</w:t>
      </w:r>
      <w:r>
        <w:br/>
      </w:r>
      <w:r>
        <w:rPr>
          <w:rFonts w:ascii="Times New Roman"/>
          <w:b w:val="false"/>
          <w:i w:val="false"/>
          <w:color w:val="000000"/>
          <w:sz w:val="28"/>
        </w:rPr>
        <w:t>
      ХҚО кеңсесіне қолма-қол, сол сияқты пошта арқылы түскен шағымның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 Тіркелгеннен кейін шағым жауапты орындаушыны айқындау және тиісті шаралар қабылдау үшін ХҚО-ның басшысына жіберіледі.</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Көрсетілетін қызметті берушіге оның шағымының қабылданғанын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білуге болатын адамның байланыс деректері көрсетіледі.</w:t>
      </w:r>
      <w:r>
        <w:br/>
      </w:r>
      <w:r>
        <w:rPr>
          <w:rFonts w:ascii="Times New Roman"/>
          <w:b w:val="false"/>
          <w:i w:val="false"/>
          <w:color w:val="000000"/>
          <w:sz w:val="28"/>
        </w:rPr>
        <w:t>
      Көрсетілетін қызметті алушының көрсетілетін қызметті берушінің немесе ХҚО-ның атына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ХҚО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шағымы мемлекеттік қызметтер көрсету сапасын бағалау және бақылау жөніндегі уәкілетті органға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70"/>
    <w:bookmarkStart w:name="z167" w:id="71"/>
    <w:p>
      <w:pPr>
        <w:spacing w:after="0"/>
        <w:ind w:left="0"/>
        <w:jc w:val="left"/>
      </w:pPr>
      <w:r>
        <w:rPr>
          <w:rFonts w:ascii="Times New Roman"/>
          <w:b/>
          <w:i w:val="false"/>
          <w:color w:val="000000"/>
        </w:rPr>
        <w:t xml:space="preserve"> 
4. Мемлекеттік қызметті халыққа қызмет көрсету орталықтары</w:t>
      </w:r>
      <w:r>
        <w:br/>
      </w:r>
      <w:r>
        <w:rPr>
          <w:rFonts w:ascii="Times New Roman"/>
          <w:b/>
          <w:i w:val="false"/>
          <w:color w:val="000000"/>
        </w:rPr>
        <w:t>
арқылы көрсетудің ерекшеліктері ескерілген өзге талаптар</w:t>
      </w:r>
    </w:p>
    <w:bookmarkEnd w:id="71"/>
    <w:bookmarkStart w:name="z168" w:id="72"/>
    <w:p>
      <w:pPr>
        <w:spacing w:after="0"/>
        <w:ind w:left="0"/>
        <w:jc w:val="both"/>
      </w:pPr>
      <w:r>
        <w:rPr>
          <w:rFonts w:ascii="Times New Roman"/>
          <w:b w:val="false"/>
          <w:i w:val="false"/>
          <w:color w:val="000000"/>
          <w:sz w:val="28"/>
        </w:rPr>
        <w:t>
      13. Көрсетілетін қызмет беруші денсаулық жағдайына байланысты ХҚО-ға жеке келе алмаған жағдайда, мемлекеттік қызметті көрсету үшін қажетті құжаттарды қабылдауды (қағаз тасығышты толтырған кезде) ХҚО-ның қызметкері көрсетілетін қызметті алушының тұрғылықты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1) Қазақстан Республикасы Спорт және дене шынықтыру істері агенттігінің www.sport.gov.kz интернет-ресурсындағы «Мемлекеттік қызметтер» бөлімінде;</w:t>
      </w:r>
      <w:r>
        <w:br/>
      </w:r>
      <w:r>
        <w:rPr>
          <w:rFonts w:ascii="Times New Roman"/>
          <w:b w:val="false"/>
          <w:i w:val="false"/>
          <w:color w:val="000000"/>
          <w:sz w:val="28"/>
        </w:rPr>
        <w:t>
      2)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тәртібі туралы ақпаратты көрсетілетін қызметті берушінің интернет-ресурсында көрсетілген телефондар арқылы не мемлекеттік қызметтер көрсету мәселелері жөніндегі бірыңғай байланыс орталығының 1414 телефоны бойынша анықтама қызметінен алуға болады.</w:t>
      </w:r>
    </w:p>
    <w:bookmarkEnd w:id="72"/>
    <w:bookmarkStart w:name="z172" w:id="73"/>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жаттықтырушы,     </w:t>
      </w:r>
      <w:r>
        <w:br/>
      </w:r>
      <w:r>
        <w:rPr>
          <w:rFonts w:ascii="Times New Roman"/>
          <w:b w:val="false"/>
          <w:i w:val="false"/>
          <w:color w:val="000000"/>
          <w:sz w:val="28"/>
        </w:rPr>
        <w:t xml:space="preserve">
біліктiлiгi жоғары деңгейдегi     </w:t>
      </w:r>
      <w:r>
        <w:br/>
      </w:r>
      <w:r>
        <w:rPr>
          <w:rFonts w:ascii="Times New Roman"/>
          <w:b w:val="false"/>
          <w:i w:val="false"/>
          <w:color w:val="000000"/>
          <w:sz w:val="28"/>
        </w:rPr>
        <w:t xml:space="preserve">
бірiншi санатты нұсқаушы-спортшы,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w:t>
      </w:r>
      <w:r>
        <w:br/>
      </w:r>
      <w:r>
        <w:rPr>
          <w:rFonts w:ascii="Times New Roman"/>
          <w:b w:val="false"/>
          <w:i w:val="false"/>
          <w:color w:val="000000"/>
          <w:sz w:val="28"/>
        </w:rPr>
        <w:t xml:space="preserve">
санатты спорт төрешiсi» cпорттық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3"/>
    <w:bookmarkStart w:name="z173" w:id="74"/>
    <w:p>
      <w:pPr>
        <w:spacing w:after="0"/>
        <w:ind w:left="0"/>
        <w:jc w:val="both"/>
      </w:pPr>
      <w:r>
        <w:rPr>
          <w:rFonts w:ascii="Times New Roman"/>
          <w:b w:val="false"/>
          <w:i w:val="false"/>
          <w:color w:val="000000"/>
          <w:sz w:val="28"/>
        </w:rPr>
        <w:t>
Нысан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2304"/>
        <w:gridCol w:w="2978"/>
        <w:gridCol w:w="30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 орны</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 (мемлекеттік және орыс тілдерінде толтырылады)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Ұсынып отырған өңір (облыс, қала)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9"/>
        <w:gridCol w:w="71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тегі, аты, әкесінің аты (бар болса)</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6"/>
        <w:gridCol w:w="4883"/>
        <w:gridCol w:w="4661"/>
      </w:tblGrid>
      <w:tr>
        <w:trPr>
          <w:trHeight w:val="30" w:hRule="atLeast"/>
        </w:trPr>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p>
          <w:p>
            <w:pPr>
              <w:spacing w:after="20"/>
              <w:ind w:left="20"/>
              <w:jc w:val="both"/>
            </w:pPr>
            <w:r>
              <w:rPr>
                <w:rFonts w:ascii="Times New Roman"/>
                <w:b w:val="false"/>
                <w:i w:val="false"/>
                <w:color w:val="000000"/>
                <w:sz w:val="20"/>
              </w:rPr>
              <w:t>Басшы 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 ж. «___» ________</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p>
          <w:p>
            <w:pPr>
              <w:spacing w:after="20"/>
              <w:ind w:left="20"/>
              <w:jc w:val="both"/>
            </w:pPr>
            <w:r>
              <w:rPr>
                <w:rFonts w:ascii="Times New Roman"/>
                <w:b w:val="false"/>
                <w:i w:val="false"/>
                <w:color w:val="000000"/>
                <w:sz w:val="20"/>
              </w:rPr>
              <w:t>Басшы _______________________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 ж. «___» __________</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федерацияның филиалы және (немесе) осы спорт түрі бойынша Қазақстан Республикасының өңірлік немесе жергілікті деңгейдегі федерациясы</w:t>
            </w:r>
          </w:p>
          <w:p>
            <w:pPr>
              <w:spacing w:after="20"/>
              <w:ind w:left="20"/>
              <w:jc w:val="both"/>
            </w:pPr>
            <w:r>
              <w:rPr>
                <w:rFonts w:ascii="Times New Roman"/>
                <w:b w:val="false"/>
                <w:i w:val="false"/>
                <w:color w:val="000000"/>
                <w:sz w:val="20"/>
              </w:rPr>
              <w:t>Басшы 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 ж. «___» ________</w:t>
            </w:r>
          </w:p>
        </w:tc>
      </w:tr>
    </w:tbl>
    <w:p>
      <w:pPr>
        <w:spacing w:after="0"/>
        <w:ind w:left="0"/>
        <w:jc w:val="both"/>
      </w:pPr>
      <w:r>
        <w:rPr>
          <w:rFonts w:ascii="Times New Roman"/>
          <w:b w:val="false"/>
          <w:i w:val="false"/>
          <w:color w:val="000000"/>
          <w:sz w:val="28"/>
        </w:rPr>
        <w:t>Комиссияның қарауына келіп түскен күні 20__ ж. «___»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3649"/>
        <w:gridCol w:w="3650"/>
        <w:gridCol w:w="3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тегі, аты, әкесінің аты (бар болса)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863"/>
        <w:gridCol w:w="4865"/>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(тегі, аты, әкесінің аты (бар болса)</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Жіберілген күні 20__ ж. «___» _________</w:t>
            </w:r>
          </w:p>
        </w:tc>
      </w:tr>
    </w:tbl>
    <w:bookmarkStart w:name="z174" w:id="75"/>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жаттықтырушы,     </w:t>
      </w:r>
      <w:r>
        <w:br/>
      </w:r>
      <w:r>
        <w:rPr>
          <w:rFonts w:ascii="Times New Roman"/>
          <w:b w:val="false"/>
          <w:i w:val="false"/>
          <w:color w:val="000000"/>
          <w:sz w:val="28"/>
        </w:rPr>
        <w:t xml:space="preserve">
біліктiлiгi жоғары деңгейдегi     </w:t>
      </w:r>
      <w:r>
        <w:br/>
      </w:r>
      <w:r>
        <w:rPr>
          <w:rFonts w:ascii="Times New Roman"/>
          <w:b w:val="false"/>
          <w:i w:val="false"/>
          <w:color w:val="000000"/>
          <w:sz w:val="28"/>
        </w:rPr>
        <w:t xml:space="preserve">
бірiншi санатты нұсқаушы-спортшы,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w:t>
      </w:r>
      <w:r>
        <w:br/>
      </w:r>
      <w:r>
        <w:rPr>
          <w:rFonts w:ascii="Times New Roman"/>
          <w:b w:val="false"/>
          <w:i w:val="false"/>
          <w:color w:val="000000"/>
          <w:sz w:val="28"/>
        </w:rPr>
        <w:t xml:space="preserve">
санатты спорт төрешiсi» cпорттық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75"/>
    <w:bookmarkStart w:name="z175" w:id="76"/>
    <w:p>
      <w:pPr>
        <w:spacing w:after="0"/>
        <w:ind w:left="0"/>
        <w:jc w:val="both"/>
      </w:pPr>
      <w:r>
        <w:rPr>
          <w:rFonts w:ascii="Times New Roman"/>
          <w:b w:val="false"/>
          <w:i w:val="false"/>
          <w:color w:val="000000"/>
          <w:sz w:val="28"/>
        </w:rPr>
        <w:t>
Нысан</w:t>
      </w:r>
    </w:p>
    <w:bookmarkEnd w:id="7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біліктілік комиссиясының төрағасы ___________________________________</w:t>
      </w:r>
    </w:p>
    <w:bookmarkStart w:name="z176" w:id="77"/>
    <w:p>
      <w:pPr>
        <w:spacing w:after="0"/>
        <w:ind w:left="0"/>
        <w:jc w:val="left"/>
      </w:pPr>
      <w:r>
        <w:rPr>
          <w:rFonts w:ascii="Times New Roman"/>
          <w:b/>
          <w:i w:val="false"/>
          <w:color w:val="000000"/>
        </w:rPr>
        <w:t xml:space="preserve"> 
ӨТІНІШ</w:t>
      </w:r>
    </w:p>
    <w:bookmarkEnd w:id="77"/>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құрметті атағы ______________________________________________________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Мына жұмыс нәтижелерін біліктілік санатын беру үшін негіздеме ретінде</w:t>
      </w:r>
      <w:r>
        <w:br/>
      </w:r>
      <w:r>
        <w:rPr>
          <w:rFonts w:ascii="Times New Roman"/>
          <w:b w:val="false"/>
          <w:i w:val="false"/>
          <w:color w:val="000000"/>
          <w:sz w:val="28"/>
        </w:rPr>
        <w:t>
санаймын: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Жаттықтырушының, әдіскердің, нұсқаушы-спортшының лауазымдарына</w:t>
      </w:r>
      <w:r>
        <w:br/>
      </w:r>
      <w:r>
        <w:rPr>
          <w:rFonts w:ascii="Times New Roman"/>
          <w:b w:val="false"/>
          <w:i w:val="false"/>
          <w:color w:val="000000"/>
          <w:sz w:val="28"/>
        </w:rPr>
        <w:t>
арналған біліктілік талаптарымен таныстым ___________________________</w:t>
      </w:r>
    </w:p>
    <w:p>
      <w:pPr>
        <w:spacing w:after="0"/>
        <w:ind w:left="0"/>
        <w:jc w:val="both"/>
      </w:pPr>
      <w:r>
        <w:rPr>
          <w:rFonts w:ascii="Times New Roman"/>
          <w:b w:val="false"/>
          <w:i w:val="false"/>
          <w:color w:val="000000"/>
          <w:sz w:val="28"/>
        </w:rPr>
        <w:t>«___» ___________ 20__ ж.                            ________________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Ақпараттық жүйелердегі заңмен қорғалатын құпияны құрайтын</w:t>
      </w:r>
      <w:r>
        <w:br/>
      </w:r>
      <w:r>
        <w:rPr>
          <w:rFonts w:ascii="Times New Roman"/>
          <w:b w:val="false"/>
          <w:i w:val="false"/>
          <w:color w:val="000000"/>
          <w:sz w:val="28"/>
        </w:rPr>
        <w:t>
мәліметтерді пайдалануға келісемін __________________________________</w:t>
      </w:r>
    </w:p>
    <w:p>
      <w:pPr>
        <w:spacing w:after="0"/>
        <w:ind w:left="0"/>
        <w:jc w:val="both"/>
      </w:pPr>
      <w:r>
        <w:rPr>
          <w:rFonts w:ascii="Times New Roman"/>
          <w:b w:val="false"/>
          <w:i w:val="false"/>
          <w:color w:val="000000"/>
          <w:sz w:val="28"/>
        </w:rPr>
        <w:t>20__ жылғы «___» _________________</w:t>
      </w:r>
    </w:p>
    <w:bookmarkStart w:name="z177" w:id="78"/>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жаттықтырушы,     </w:t>
      </w:r>
      <w:r>
        <w:br/>
      </w:r>
      <w:r>
        <w:rPr>
          <w:rFonts w:ascii="Times New Roman"/>
          <w:b w:val="false"/>
          <w:i w:val="false"/>
          <w:color w:val="000000"/>
          <w:sz w:val="28"/>
        </w:rPr>
        <w:t xml:space="preserve">
біліктiлiгi жоғары деңгейдегi     </w:t>
      </w:r>
      <w:r>
        <w:br/>
      </w:r>
      <w:r>
        <w:rPr>
          <w:rFonts w:ascii="Times New Roman"/>
          <w:b w:val="false"/>
          <w:i w:val="false"/>
          <w:color w:val="000000"/>
          <w:sz w:val="28"/>
        </w:rPr>
        <w:t xml:space="preserve">
бірiншi санатты нұсқаушы-спортшы,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w:t>
      </w:r>
      <w:r>
        <w:br/>
      </w:r>
      <w:r>
        <w:rPr>
          <w:rFonts w:ascii="Times New Roman"/>
          <w:b w:val="false"/>
          <w:i w:val="false"/>
          <w:color w:val="000000"/>
          <w:sz w:val="28"/>
        </w:rPr>
        <w:t xml:space="preserve">
санатты спорт төрешiсi» cпорттық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78"/>
    <w:bookmarkStart w:name="z178" w:id="79"/>
    <w:p>
      <w:pPr>
        <w:spacing w:after="0"/>
        <w:ind w:left="0"/>
        <w:jc w:val="both"/>
      </w:pPr>
      <w:r>
        <w:rPr>
          <w:rFonts w:ascii="Times New Roman"/>
          <w:b w:val="false"/>
          <w:i w:val="false"/>
          <w:color w:val="000000"/>
          <w:sz w:val="28"/>
        </w:rPr>
        <w:t>
Нысан</w:t>
      </w:r>
    </w:p>
    <w:bookmarkEnd w:id="79"/>
    <w:bookmarkStart w:name="z179" w:id="80"/>
    <w:p>
      <w:pPr>
        <w:spacing w:after="0"/>
        <w:ind w:left="0"/>
        <w:jc w:val="left"/>
      </w:pPr>
      <w:r>
        <w:rPr>
          <w:rFonts w:ascii="Times New Roman"/>
          <w:b/>
          <w:i w:val="false"/>
          <w:color w:val="000000"/>
        </w:rPr>
        <w:t xml:space="preserve"> 
Жаттықтырушының спортшыларды даярлауы туралы</w:t>
      </w:r>
      <w:r>
        <w:br/>
      </w:r>
      <w:r>
        <w:rPr>
          <w:rFonts w:ascii="Times New Roman"/>
          <w:b/>
          <w:i w:val="false"/>
          <w:color w:val="000000"/>
        </w:rPr>
        <w:t>
АНЫҚТАМА</w:t>
      </w:r>
    </w:p>
    <w:bookmarkEnd w:id="8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210"/>
        <w:gridCol w:w="1179"/>
        <w:gridCol w:w="2358"/>
        <w:gridCol w:w="1768"/>
        <w:gridCol w:w="1769"/>
        <w:gridCol w:w="1769"/>
        <w:gridCol w:w="1769"/>
      </w:tblGrid>
      <w:tr>
        <w:trPr>
          <w:trHeight w:val="12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 әкесінің аты (бар болса)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қолы ____________________</w:t>
      </w:r>
      <w:r>
        <w:br/>
      </w:r>
      <w:r>
        <w:rPr>
          <w:rFonts w:ascii="Times New Roman"/>
          <w:b w:val="false"/>
          <w:i w:val="false"/>
          <w:color w:val="000000"/>
          <w:sz w:val="28"/>
        </w:rPr>
        <w:t>
М.О. 20__ ж. «___» _______________</w:t>
      </w:r>
    </w:p>
    <w:p>
      <w:pPr>
        <w:spacing w:after="0"/>
        <w:ind w:left="0"/>
        <w:jc w:val="both"/>
      </w:pPr>
      <w:r>
        <w:rPr>
          <w:rFonts w:ascii="Times New Roman"/>
          <w:b w:val="false"/>
          <w:i w:val="false"/>
          <w:color w:val="000000"/>
          <w:sz w:val="28"/>
        </w:rPr>
        <w:t>Дене шынықтыру және спорт жөніндегі</w:t>
      </w:r>
      <w:r>
        <w:br/>
      </w:r>
      <w:r>
        <w:rPr>
          <w:rFonts w:ascii="Times New Roman"/>
          <w:b w:val="false"/>
          <w:i w:val="false"/>
          <w:color w:val="000000"/>
          <w:sz w:val="28"/>
        </w:rPr>
        <w:t xml:space="preserve">
облыстық (республикалық маңызы </w:t>
      </w:r>
      <w:r>
        <w:br/>
      </w:r>
      <w:r>
        <w:rPr>
          <w:rFonts w:ascii="Times New Roman"/>
          <w:b w:val="false"/>
          <w:i w:val="false"/>
          <w:color w:val="000000"/>
          <w:sz w:val="28"/>
        </w:rPr>
        <w:t>
бар қаланың, астананың) басқарма басшысының қолы ____________________</w:t>
      </w:r>
    </w:p>
    <w:p>
      <w:pPr>
        <w:spacing w:after="0"/>
        <w:ind w:left="0"/>
        <w:jc w:val="both"/>
      </w:pPr>
      <w:r>
        <w:rPr>
          <w:rFonts w:ascii="Times New Roman"/>
          <w:b w:val="false"/>
          <w:i w:val="false"/>
          <w:color w:val="000000"/>
          <w:sz w:val="28"/>
        </w:rPr>
        <w:t>М.О. 20__ ж. «___» _______________</w:t>
      </w:r>
    </w:p>
    <w:bookmarkStart w:name="z180" w:id="81"/>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жаттықтырушы,     </w:t>
      </w:r>
      <w:r>
        <w:br/>
      </w:r>
      <w:r>
        <w:rPr>
          <w:rFonts w:ascii="Times New Roman"/>
          <w:b w:val="false"/>
          <w:i w:val="false"/>
          <w:color w:val="000000"/>
          <w:sz w:val="28"/>
        </w:rPr>
        <w:t xml:space="preserve">
біліктiлiгi жоғары деңгейдегi     </w:t>
      </w:r>
      <w:r>
        <w:br/>
      </w:r>
      <w:r>
        <w:rPr>
          <w:rFonts w:ascii="Times New Roman"/>
          <w:b w:val="false"/>
          <w:i w:val="false"/>
          <w:color w:val="000000"/>
          <w:sz w:val="28"/>
        </w:rPr>
        <w:t xml:space="preserve">
бірiншi санатты нұсқаушы-спортшы,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w:t>
      </w:r>
      <w:r>
        <w:br/>
      </w:r>
      <w:r>
        <w:rPr>
          <w:rFonts w:ascii="Times New Roman"/>
          <w:b w:val="false"/>
          <w:i w:val="false"/>
          <w:color w:val="000000"/>
          <w:sz w:val="28"/>
        </w:rPr>
        <w:t xml:space="preserve">
санатты спорт төрешiсi» cпорттық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81"/>
    <w:bookmarkStart w:name="z181" w:id="82"/>
    <w:p>
      <w:pPr>
        <w:spacing w:after="0"/>
        <w:ind w:left="0"/>
        <w:jc w:val="both"/>
      </w:pPr>
      <w:r>
        <w:rPr>
          <w:rFonts w:ascii="Times New Roman"/>
          <w:b w:val="false"/>
          <w:i w:val="false"/>
          <w:color w:val="000000"/>
          <w:sz w:val="28"/>
        </w:rPr>
        <w:t>
Нысан</w:t>
      </w:r>
    </w:p>
    <w:bookmarkEnd w:id="8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біліктілік комиссиясының төрағасы ___________________________________</w:t>
      </w:r>
    </w:p>
    <w:bookmarkStart w:name="z182" w:id="83"/>
    <w:p>
      <w:pPr>
        <w:spacing w:after="0"/>
        <w:ind w:left="0"/>
        <w:jc w:val="left"/>
      </w:pPr>
      <w:r>
        <w:rPr>
          <w:rFonts w:ascii="Times New Roman"/>
          <w:b/>
          <w:i w:val="false"/>
          <w:color w:val="000000"/>
        </w:rPr>
        <w:t xml:space="preserve"> 
ӨТІНІШ</w:t>
      </w:r>
    </w:p>
    <w:bookmarkEnd w:id="83"/>
    <w:p>
      <w:pPr>
        <w:spacing w:after="0"/>
        <w:ind w:left="0"/>
        <w:jc w:val="both"/>
      </w:pPr>
      <w:r>
        <w:rPr>
          <w:rFonts w:ascii="Times New Roman"/>
          <w:b w:val="false"/>
          <w:i w:val="false"/>
          <w:color w:val="000000"/>
          <w:sz w:val="28"/>
        </w:rPr>
        <w:t>Мен 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 бойынша</w:t>
      </w:r>
      <w:r>
        <w:br/>
      </w:r>
      <w:r>
        <w:rPr>
          <w:rFonts w:ascii="Times New Roman"/>
          <w:b w:val="false"/>
          <w:i w:val="false"/>
          <w:color w:val="000000"/>
          <w:sz w:val="28"/>
        </w:rPr>
        <w:t>
          (атағы)                  (спорт түрі)</w:t>
      </w:r>
      <w:r>
        <w:br/>
      </w:r>
      <w:r>
        <w:rPr>
          <w:rFonts w:ascii="Times New Roman"/>
          <w:b w:val="false"/>
          <w:i w:val="false"/>
          <w:color w:val="000000"/>
          <w:sz w:val="28"/>
        </w:rPr>
        <w:t>
____________________________________________________ қаланың/облыстың</w:t>
      </w:r>
      <w:r>
        <w:br/>
      </w:r>
      <w:r>
        <w:rPr>
          <w:rFonts w:ascii="Times New Roman"/>
          <w:b w:val="false"/>
          <w:i w:val="false"/>
          <w:color w:val="000000"/>
          <w:sz w:val="28"/>
        </w:rPr>
        <w:t>
      (спорттық атағына ұсыныс берілген жер)</w:t>
      </w:r>
      <w:r>
        <w:br/>
      </w:r>
      <w:r>
        <w:rPr>
          <w:rFonts w:ascii="Times New Roman"/>
          <w:b w:val="false"/>
          <w:i w:val="false"/>
          <w:color w:val="000000"/>
          <w:sz w:val="28"/>
        </w:rPr>
        <w:t>
тұрғыны _______________________________ жоғалуына байланысты куәлікті</w:t>
      </w:r>
      <w:r>
        <w:br/>
      </w:r>
      <w:r>
        <w:rPr>
          <w:rFonts w:ascii="Times New Roman"/>
          <w:b w:val="false"/>
          <w:i w:val="false"/>
          <w:color w:val="000000"/>
          <w:sz w:val="28"/>
        </w:rPr>
        <w:t>
         (спорттық атақ берілген жылды</w:t>
      </w:r>
      <w:r>
        <w:br/>
      </w:r>
      <w:r>
        <w:rPr>
          <w:rFonts w:ascii="Times New Roman"/>
          <w:b w:val="false"/>
          <w:i w:val="false"/>
          <w:color w:val="000000"/>
          <w:sz w:val="28"/>
        </w:rPr>
        <w:t>
                 шамамен көрсету)</w:t>
      </w:r>
      <w:r>
        <w:br/>
      </w:r>
      <w:r>
        <w:rPr>
          <w:rFonts w:ascii="Times New Roman"/>
          <w:b w:val="false"/>
          <w:i w:val="false"/>
          <w:color w:val="000000"/>
          <w:sz w:val="28"/>
        </w:rPr>
        <w:t>
жаңадан беруді сұраймын.</w:t>
      </w:r>
    </w:p>
    <w:p>
      <w:pPr>
        <w:spacing w:after="0"/>
        <w:ind w:left="0"/>
        <w:jc w:val="both"/>
      </w:pPr>
      <w:r>
        <w:rPr>
          <w:rFonts w:ascii="Times New Roman"/>
          <w:b w:val="false"/>
          <w:i w:val="false"/>
          <w:color w:val="000000"/>
          <w:sz w:val="28"/>
        </w:rPr>
        <w:t>20__ ж. «___» ______________                     ____________________</w:t>
      </w:r>
      <w:r>
        <w:br/>
      </w:r>
      <w:r>
        <w:rPr>
          <w:rFonts w:ascii="Times New Roman"/>
          <w:b w:val="false"/>
          <w:i w:val="false"/>
          <w:color w:val="000000"/>
          <w:sz w:val="28"/>
        </w:rPr>
        <w:t>
                                                     (жеке қолы)</w:t>
      </w:r>
    </w:p>
    <w:bookmarkStart w:name="z183" w:id="84"/>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жаттықтырушы,     </w:t>
      </w:r>
      <w:r>
        <w:br/>
      </w:r>
      <w:r>
        <w:rPr>
          <w:rFonts w:ascii="Times New Roman"/>
          <w:b w:val="false"/>
          <w:i w:val="false"/>
          <w:color w:val="000000"/>
          <w:sz w:val="28"/>
        </w:rPr>
        <w:t xml:space="preserve">
біліктiлiгi жоғары деңгейдегi     </w:t>
      </w:r>
      <w:r>
        <w:br/>
      </w:r>
      <w:r>
        <w:rPr>
          <w:rFonts w:ascii="Times New Roman"/>
          <w:b w:val="false"/>
          <w:i w:val="false"/>
          <w:color w:val="000000"/>
          <w:sz w:val="28"/>
        </w:rPr>
        <w:t xml:space="preserve">
бірiншi санатты нұсқаушы-спортшы,   </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w:t>
      </w:r>
      <w:r>
        <w:br/>
      </w:r>
      <w:r>
        <w:rPr>
          <w:rFonts w:ascii="Times New Roman"/>
          <w:b w:val="false"/>
          <w:i w:val="false"/>
          <w:color w:val="000000"/>
          <w:sz w:val="28"/>
        </w:rPr>
        <w:t xml:space="preserve">
санатты спорт төрешiсi» cпорттық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84"/>
    <w:bookmarkStart w:name="z184" w:id="85"/>
    <w:p>
      <w:pPr>
        <w:spacing w:after="0"/>
        <w:ind w:left="0"/>
        <w:jc w:val="both"/>
      </w:pPr>
      <w:r>
        <w:rPr>
          <w:rFonts w:ascii="Times New Roman"/>
          <w:b w:val="false"/>
          <w:i w:val="false"/>
          <w:color w:val="000000"/>
          <w:sz w:val="28"/>
        </w:rPr>
        <w:t>
Нысан</w:t>
      </w:r>
    </w:p>
    <w:bookmarkEnd w:id="85"/>
    <w:p>
      <w:pPr>
        <w:spacing w:after="0"/>
        <w:ind w:left="0"/>
        <w:jc w:val="both"/>
      </w:pPr>
      <w:r>
        <w:rPr>
          <w:rFonts w:ascii="Times New Roman"/>
          <w:b w:val="false"/>
          <w:i w:val="false"/>
          <w:color w:val="000000"/>
          <w:sz w:val="28"/>
        </w:rPr>
        <w:t>(көрсетілетін қызметті алушының Т.А.Ә. не ұйымының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85" w:id="8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86"/>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Алды: аты-жөні/көрсетілетін қызметті алушының қолы</w:t>
      </w:r>
      <w:r>
        <w:br/>
      </w:r>
      <w:r>
        <w:rPr>
          <w:rFonts w:ascii="Times New Roman"/>
          <w:b w:val="false"/>
          <w:i w:val="false"/>
          <w:color w:val="000000"/>
          <w:sz w:val="28"/>
        </w:rPr>
        <w:t>
20__ ж. «___» _______________</w:t>
      </w:r>
    </w:p>
    <w:bookmarkStart w:name="z186" w:id="8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бекітілген      </w:t>
      </w:r>
    </w:p>
    <w:bookmarkEnd w:id="87"/>
    <w:bookmarkStart w:name="z187" w:id="88"/>
    <w:p>
      <w:pPr>
        <w:spacing w:after="0"/>
        <w:ind w:left="0"/>
        <w:jc w:val="left"/>
      </w:pPr>
      <w:r>
        <w:rPr>
          <w:rFonts w:ascii="Times New Roman"/>
          <w:b/>
          <w:i w:val="false"/>
          <w:color w:val="000000"/>
        </w:rPr>
        <w:t xml:space="preserve"> 
«Екiншi және үшiншi разрядтар, бірiншi, екiншi және үшiншi</w:t>
      </w:r>
      <w:r>
        <w:br/>
      </w:r>
      <w:r>
        <w:rPr>
          <w:rFonts w:ascii="Times New Roman"/>
          <w:b/>
          <w:i w:val="false"/>
          <w:color w:val="000000"/>
        </w:rPr>
        <w:t>
жасөспiрiмдік разрядтар, біліктiлiгi жоғары және орта</w:t>
      </w:r>
      <w:r>
        <w:br/>
      </w:r>
      <w:r>
        <w:rPr>
          <w:rFonts w:ascii="Times New Roman"/>
          <w:b/>
          <w:i w:val="false"/>
          <w:color w:val="000000"/>
        </w:rPr>
        <w:t>
деңгейдегi екiншi санатты жаттықтырушы, біліктiлiгi жоғары</w:t>
      </w:r>
      <w:r>
        <w:br/>
      </w:r>
      <w:r>
        <w:rPr>
          <w:rFonts w:ascii="Times New Roman"/>
          <w:b/>
          <w:i w:val="false"/>
          <w:color w:val="000000"/>
        </w:rPr>
        <w:t>
деңгейдегi екiншi санатты нұсқаушы-спортшы, біліктiлiгi жоғары</w:t>
      </w:r>
      <w:r>
        <w:br/>
      </w:r>
      <w:r>
        <w:rPr>
          <w:rFonts w:ascii="Times New Roman"/>
          <w:b/>
          <w:i w:val="false"/>
          <w:color w:val="000000"/>
        </w:rPr>
        <w:t>
және орта деңгейдегi екiншi санатты әдiскер, спорт төрешiсi</w:t>
      </w:r>
      <w:r>
        <w:br/>
      </w:r>
      <w:r>
        <w:rPr>
          <w:rFonts w:ascii="Times New Roman"/>
          <w:b/>
          <w:i w:val="false"/>
          <w:color w:val="000000"/>
        </w:rPr>
        <w:t>
спорттық разрядтары мен санаттарын беру» мемлекеттік</w:t>
      </w:r>
      <w:r>
        <w:br/>
      </w:r>
      <w:r>
        <w:rPr>
          <w:rFonts w:ascii="Times New Roman"/>
          <w:b/>
          <w:i w:val="false"/>
          <w:color w:val="000000"/>
        </w:rPr>
        <w:t>
көрсетілетін қызмет стандарты</w:t>
      </w:r>
    </w:p>
    <w:bookmarkEnd w:id="88"/>
    <w:bookmarkStart w:name="z188" w:id="89"/>
    <w:p>
      <w:pPr>
        <w:spacing w:after="0"/>
        <w:ind w:left="0"/>
        <w:jc w:val="left"/>
      </w:pPr>
      <w:r>
        <w:rPr>
          <w:rFonts w:ascii="Times New Roman"/>
          <w:b/>
          <w:i w:val="false"/>
          <w:color w:val="000000"/>
        </w:rPr>
        <w:t xml:space="preserve"> 
1. Жалпы ережелер</w:t>
      </w:r>
    </w:p>
    <w:bookmarkEnd w:id="89"/>
    <w:bookmarkStart w:name="z189" w:id="90"/>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Спорт және дене шынықтыру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ауданның, облыстық маңызы бар қаланың, республикалық маңызы бар қаланың және астананың дене шынықтыру және спорт мәселелері жөніндегі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асырады.</w:t>
      </w:r>
    </w:p>
    <w:bookmarkEnd w:id="90"/>
    <w:bookmarkStart w:name="z192" w:id="91"/>
    <w:p>
      <w:pPr>
        <w:spacing w:after="0"/>
        <w:ind w:left="0"/>
        <w:jc w:val="left"/>
      </w:pPr>
      <w:r>
        <w:rPr>
          <w:rFonts w:ascii="Times New Roman"/>
          <w:b/>
          <w:i w:val="false"/>
          <w:color w:val="000000"/>
        </w:rPr>
        <w:t xml:space="preserve"> 
2. Мемлекеттік қызмет көрсету тәртібі</w:t>
      </w:r>
    </w:p>
    <w:bookmarkEnd w:id="91"/>
    <w:bookmarkStart w:name="z193" w:id="9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ХҚО-ға тапсырған сәттен бастап – күнтізбелік 30 (отыз) күн.</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2) құжаттар топтамасын тапсыру үшін рұқсат етілетін ең ұзақ күту уақыты – 15 (он бес) минут;</w:t>
      </w:r>
      <w:r>
        <w:br/>
      </w:r>
      <w:r>
        <w:rPr>
          <w:rFonts w:ascii="Times New Roman"/>
          <w:b w:val="false"/>
          <w:i w:val="false"/>
          <w:color w:val="000000"/>
          <w:sz w:val="28"/>
        </w:rPr>
        <w:t>
      3) рұқсат етілетін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ХҚО-ның жұмыс кестесі – демалыс және мереке күндерінен басқа, дүйсенбіден сенбіге дейін сағат 9.00-ден 20.00-ге дейін, үзіліссіз. Мемлекеттік қызмет жеделдетілген қызмет көрсетусіз «электрондық кезек» тәртібімен көрсетіледі, «электрондық үкімет» веб-порталы (бұдан әрі –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9. ХҚО-ға көрсетілетін қызметті алушы (немесе сенімхат бойынша оның өкілі) жүгінген кезде мемлекеттік қызмет көрсетуге қажетті құжаттардың тізбесі:</w:t>
      </w:r>
      <w:r>
        <w:br/>
      </w:r>
      <w:r>
        <w:rPr>
          <w:rFonts w:ascii="Times New Roman"/>
          <w:b w:val="false"/>
          <w:i w:val="false"/>
          <w:color w:val="000000"/>
          <w:sz w:val="28"/>
        </w:rPr>
        <w:t>
      1) «2 разряд спортшысы», «3 разряд спортшысы», «1 жасөспірімдік разряд спортшысы», «2 жасөспірімдік разряд спортшысы», «3 жасөспірімдік разряд спортшысы» спорттық разрядтарын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бастапқы спорттық ұйымның мөрімен және қолымен расталған қолдаухаты;</w:t>
      </w:r>
      <w:r>
        <w:br/>
      </w:r>
      <w:r>
        <w:rPr>
          <w:rFonts w:ascii="Times New Roman"/>
          <w:b w:val="false"/>
          <w:i w:val="false"/>
          <w:color w:val="000000"/>
          <w:sz w:val="28"/>
        </w:rPr>
        <w:t>
      спорт түрі бойынша облыстық федерацияның мөрімен расталған облыстық және (немесе) қалалық жарыстар, спорт түрі бойынша облыстық федерация болмаған жағдайда, облыстық дене шынықтыру және спорт жөніндегі атқарушы органның мөрімен расталған жарыстар немесе аудандық, қалалық дене шынықтыру және спорт жөніндегі атқарушы органның мөрімен расталған аудандық жарыстар хаттамаларының көшірмелері;</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2)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жаттықтырушының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спорт түрі бойынша облыстық федерацияның мөрімен расталған, спорт түрі бойынша облыстық федерация болмаған жағдайда, облыстық дене шынықтыру және спорт жөніндегі атқарушы органның мөрімен расталған жарыстар хаттамаларының көшірмелері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3) «Біліктiлiгi жоғары деңгейдегi екінші санатты әдіскер», «Біліктiлiгi орта деңгейдегi екінші санатты әдіскер» санаттарын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4) «Біліктiлiгi жоғары деңгейдегi екінші санатты нұсқаушы-спортшы»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спорт түрі бойынша облыстық федерацияның мөрімен расталған, облыстық федерация болмаған жағдайда нұсқаушы-спортшы құрамына кіретін ұйымның мөрімен расталған санат беру туралы қолдаухат;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5) «Спорт төрешісі» төреші санатын беру туралы мемлекеттік көрсетілетін қызметті алу үшін:</w:t>
      </w:r>
      <w:r>
        <w:br/>
      </w:r>
      <w:r>
        <w:rPr>
          <w:rFonts w:ascii="Times New Roman"/>
          <w:b w:val="false"/>
          <w:i w:val="false"/>
          <w:color w:val="000000"/>
          <w:sz w:val="28"/>
        </w:rPr>
        <w:t>
      жеке басын куәландыратын құжат (көрсетілетін қызметті алушының жеке басын сәйкестендіру үшін керек);</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Қазақстан Республикасының спорттық жіктемесінің талаптарына сәйкес төрешілік тәжірибесін (курстар, семинарлардан өткенін) растайтын құжат;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Спорттық атақ беру туралы куәлік, жаттықтырушыларға, әдіскерлерге, нұсқаушы-спотшыларға санаттар беру туралы куәлік, спорттан төреші санатын беру туралы куәлік жоғалған жағдайда, көрсетілген қызметті алушы ХҚО-да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нысанды толтыруы тиіс.</w:t>
      </w:r>
      <w:r>
        <w:br/>
      </w:r>
      <w:r>
        <w:rPr>
          <w:rFonts w:ascii="Times New Roman"/>
          <w:b w:val="false"/>
          <w:i w:val="false"/>
          <w:color w:val="000000"/>
          <w:sz w:val="28"/>
        </w:rPr>
        <w:t>
      Көрсетілетін қызметті алушының, көрсетілетін қызметті алушы өкілінің жеке басын куәландыратын құжаттардың мемлекеттік ақпараттық жүйелерде қамтылған мәліметтерін ХҚО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ХҚО қызметкері мемлекеттік қызмет көрсету кезінде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(бар болса);</w:t>
      </w:r>
      <w:r>
        <w:br/>
      </w:r>
      <w:r>
        <w:rPr>
          <w:rFonts w:ascii="Times New Roman"/>
          <w:b w:val="false"/>
          <w:i w:val="false"/>
          <w:color w:val="000000"/>
          <w:sz w:val="28"/>
        </w:rPr>
        <w:t>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w:t>
      </w:r>
      <w:r>
        <w:br/>
      </w:r>
      <w:r>
        <w:rPr>
          <w:rFonts w:ascii="Times New Roman"/>
          <w:b w:val="false"/>
          <w:i w:val="false"/>
          <w:color w:val="000000"/>
          <w:sz w:val="28"/>
        </w:rPr>
        <w:t>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2"/>
    <w:bookmarkStart w:name="z200" w:id="93"/>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халыққа қызмет көрсету орталықтарының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93"/>
    <w:bookmarkStart w:name="z201" w:id="94"/>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ХҚО-ның және (немесе) олардың қызметкерлерінің шешімдеріне, әрекетіне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Шағымдар жазбаша нысанда пошта арқылы не көрсетілетін қызметті берушінің кеңсесі арқылы қолма-қол қабылданады.</w:t>
      </w:r>
      <w:r>
        <w:br/>
      </w:r>
      <w:r>
        <w:rPr>
          <w:rFonts w:ascii="Times New Roman"/>
          <w:b w:val="false"/>
          <w:i w:val="false"/>
          <w:color w:val="000000"/>
          <w:sz w:val="28"/>
        </w:rPr>
        <w:t>
      Шағымның көрсетілетін қызметті берушінің кеңсесінде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w:t>
      </w:r>
      <w:r>
        <w:br/>
      </w:r>
      <w:r>
        <w:rPr>
          <w:rFonts w:ascii="Times New Roman"/>
          <w:b w:val="false"/>
          <w:i w:val="false"/>
          <w:color w:val="000000"/>
          <w:sz w:val="28"/>
        </w:rPr>
        <w:t>
      ХҚО-ның қызметкері дұрыс қызмет көрсетпеген жағдайда, шағым ХҚО басшысының атына беріледі. ХҚО басшыларының мекенжайлары мен телефондары www.con.gov.kz интернет-ресурсында көрсетілген.</w:t>
      </w:r>
      <w:r>
        <w:br/>
      </w:r>
      <w:r>
        <w:rPr>
          <w:rFonts w:ascii="Times New Roman"/>
          <w:b w:val="false"/>
          <w:i w:val="false"/>
          <w:color w:val="000000"/>
          <w:sz w:val="28"/>
        </w:rPr>
        <w:t>
      ХҚО кеңсесіне қолма-қол, сол сияқты пошта арқылы түскен шағымның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 Тіркелгеннен кейін шағым жауапты орындаушыны айқындау және тиісті шаралар қабылдау үшін ХҚО-ның басшысына жіберіледі.</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Көрсетілетін қызметті берушіге оның шағымының қабылданғанын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білуге болатын адамның байланыс деректері көрсетіледі.</w:t>
      </w:r>
      <w:r>
        <w:br/>
      </w:r>
      <w:r>
        <w:rPr>
          <w:rFonts w:ascii="Times New Roman"/>
          <w:b w:val="false"/>
          <w:i w:val="false"/>
          <w:color w:val="000000"/>
          <w:sz w:val="28"/>
        </w:rPr>
        <w:t>
      Көрсетілетін қызметті алушының көрсетілетін қызметті берушінің немесе ХҚО-ның атына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ХҚО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шағымы мемлекеттік қызметтер көрсету сапасын бағалау және бақылау жөніндегі уәкілетті органға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94"/>
    <w:bookmarkStart w:name="z203" w:id="95"/>
    <w:p>
      <w:pPr>
        <w:spacing w:after="0"/>
        <w:ind w:left="0"/>
        <w:jc w:val="left"/>
      </w:pPr>
      <w:r>
        <w:rPr>
          <w:rFonts w:ascii="Times New Roman"/>
          <w:b/>
          <w:i w:val="false"/>
          <w:color w:val="000000"/>
        </w:rPr>
        <w:t xml:space="preserve"> 
4. Мемлекеттік қызметті халыққа қызмет көрсету орталықтары</w:t>
      </w:r>
      <w:r>
        <w:br/>
      </w:r>
      <w:r>
        <w:rPr>
          <w:rFonts w:ascii="Times New Roman"/>
          <w:b/>
          <w:i w:val="false"/>
          <w:color w:val="000000"/>
        </w:rPr>
        <w:t>
арқылы көрсетудің ерекшеліктері ескерілген өзге талаптар</w:t>
      </w:r>
    </w:p>
    <w:bookmarkEnd w:id="95"/>
    <w:bookmarkStart w:name="z204" w:id="96"/>
    <w:p>
      <w:pPr>
        <w:spacing w:after="0"/>
        <w:ind w:left="0"/>
        <w:jc w:val="both"/>
      </w:pPr>
      <w:r>
        <w:rPr>
          <w:rFonts w:ascii="Times New Roman"/>
          <w:b w:val="false"/>
          <w:i w:val="false"/>
          <w:color w:val="000000"/>
          <w:sz w:val="28"/>
        </w:rPr>
        <w:t>
      13. Көрсетілетін қызмет беруші денсаулық жағдайына байланысты ХҚО-ға жеке келе алмаған жағдайда, мемлекеттік қызметті көрсету үшін қажетті құжаттарды қабылдауды (қағаз тасығышты толтырған кезде) ХҚО қызметкері көрсетілетін қызметті алушының тұрғылықты жеріне шыға отырып жүзеге асырады.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орындарының мекенжайлары: </w:t>
      </w:r>
      <w:r>
        <w:br/>
      </w:r>
      <w:r>
        <w:rPr>
          <w:rFonts w:ascii="Times New Roman"/>
          <w:b w:val="false"/>
          <w:i w:val="false"/>
          <w:color w:val="000000"/>
          <w:sz w:val="28"/>
        </w:rPr>
        <w:t>
      1) Қазақстан Республикасы Спорт және дене шынықтыру істері агенттігінің www.sport.gov.kz интернет-ресурсындағы «Мемлекеттік қызметтер» бөлімінде;</w:t>
      </w:r>
      <w:r>
        <w:br/>
      </w:r>
      <w:r>
        <w:rPr>
          <w:rFonts w:ascii="Times New Roman"/>
          <w:b w:val="false"/>
          <w:i w:val="false"/>
          <w:color w:val="000000"/>
          <w:sz w:val="28"/>
        </w:rPr>
        <w:t>
      2)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тәртібі туралы ақпаратты көрсетілетін қызметті берушінің интернет-ресурсында көрсетілген телефондар арқылы не мемлекеттік қызметтер көрсету мәселелері жөніндегі бірыңғай байланыс орталығының 1414 телефоны бойынша анықтама қызметінен алуға болады.</w:t>
      </w:r>
    </w:p>
    <w:bookmarkEnd w:id="96"/>
    <w:bookmarkStart w:name="z208" w:id="97"/>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xml:space="preserve">
жасөспiрiмдік разрядтар, біліктiлiгi </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97"/>
    <w:bookmarkStart w:name="z209" w:id="98"/>
    <w:p>
      <w:pPr>
        <w:spacing w:after="0"/>
        <w:ind w:left="0"/>
        <w:jc w:val="both"/>
      </w:pPr>
      <w:r>
        <w:rPr>
          <w:rFonts w:ascii="Times New Roman"/>
          <w:b w:val="false"/>
          <w:i w:val="false"/>
          <w:color w:val="000000"/>
          <w:sz w:val="28"/>
        </w:rPr>
        <w:t>
Нысан</w:t>
      </w:r>
    </w:p>
    <w:bookmarkEnd w:id="9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Біліктілік комиссиясының төрағасы ___________________________________</w:t>
      </w:r>
    </w:p>
    <w:bookmarkStart w:name="z210" w:id="99"/>
    <w:p>
      <w:pPr>
        <w:spacing w:after="0"/>
        <w:ind w:left="0"/>
        <w:jc w:val="left"/>
      </w:pPr>
      <w:r>
        <w:rPr>
          <w:rFonts w:ascii="Times New Roman"/>
          <w:b/>
          <w:i w:val="false"/>
          <w:color w:val="000000"/>
        </w:rPr>
        <w:t xml:space="preserve"> 
ӨТІНІШ</w:t>
      </w:r>
    </w:p>
    <w:bookmarkEnd w:id="99"/>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құрметті атағы ______________________________________________________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p>
    <w:p>
      <w:pPr>
        <w:spacing w:after="0"/>
        <w:ind w:left="0"/>
        <w:jc w:val="both"/>
      </w:pPr>
      <w:r>
        <w:rPr>
          <w:rFonts w:ascii="Times New Roman"/>
          <w:b w:val="false"/>
          <w:i w:val="false"/>
          <w:color w:val="000000"/>
          <w:sz w:val="28"/>
        </w:rPr>
        <w:t>Маған _______________________________________________________________</w:t>
      </w:r>
      <w:r>
        <w:br/>
      </w: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Мына жұмыс нәтижелерін біліктілік санатын беру үшін негіздеме ретінде</w:t>
      </w:r>
      <w:r>
        <w:br/>
      </w:r>
      <w:r>
        <w:rPr>
          <w:rFonts w:ascii="Times New Roman"/>
          <w:b w:val="false"/>
          <w:i w:val="false"/>
          <w:color w:val="000000"/>
          <w:sz w:val="28"/>
        </w:rPr>
        <w:t>
санаймын: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Жаттықтырушының, әдіскердің, нұсқаушы-спортшының лауазымдарына</w:t>
      </w:r>
      <w:r>
        <w:br/>
      </w:r>
      <w:r>
        <w:rPr>
          <w:rFonts w:ascii="Times New Roman"/>
          <w:b w:val="false"/>
          <w:i w:val="false"/>
          <w:color w:val="000000"/>
          <w:sz w:val="28"/>
        </w:rPr>
        <w:t>
арналған біліктілік талаптарымен таныстым ___________________________</w:t>
      </w:r>
    </w:p>
    <w:p>
      <w:pPr>
        <w:spacing w:after="0"/>
        <w:ind w:left="0"/>
        <w:jc w:val="both"/>
      </w:pPr>
      <w:r>
        <w:rPr>
          <w:rFonts w:ascii="Times New Roman"/>
          <w:b w:val="false"/>
          <w:i w:val="false"/>
          <w:color w:val="000000"/>
          <w:sz w:val="28"/>
        </w:rPr>
        <w:t>20__ ж. «___» ______________                     ____________________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Ақпараттық жүйелердегі заңмен қорғалатын құпияны құрайтын</w:t>
      </w:r>
      <w:r>
        <w:br/>
      </w:r>
      <w:r>
        <w:rPr>
          <w:rFonts w:ascii="Times New Roman"/>
          <w:b w:val="false"/>
          <w:i w:val="false"/>
          <w:color w:val="000000"/>
          <w:sz w:val="28"/>
        </w:rPr>
        <w:t>
мәліметтерді пайдалануға келісемін __________________________________</w:t>
      </w:r>
    </w:p>
    <w:p>
      <w:pPr>
        <w:spacing w:after="0"/>
        <w:ind w:left="0"/>
        <w:jc w:val="both"/>
      </w:pPr>
      <w:r>
        <w:rPr>
          <w:rFonts w:ascii="Times New Roman"/>
          <w:b w:val="false"/>
          <w:i w:val="false"/>
          <w:color w:val="000000"/>
          <w:sz w:val="28"/>
        </w:rPr>
        <w:t>20__ жылғы «___» _________________</w:t>
      </w:r>
    </w:p>
    <w:bookmarkStart w:name="z211" w:id="100"/>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00"/>
    <w:bookmarkStart w:name="z212" w:id="101"/>
    <w:p>
      <w:pPr>
        <w:spacing w:after="0"/>
        <w:ind w:left="0"/>
        <w:jc w:val="both"/>
      </w:pPr>
      <w:r>
        <w:rPr>
          <w:rFonts w:ascii="Times New Roman"/>
          <w:b w:val="false"/>
          <w:i w:val="false"/>
          <w:color w:val="000000"/>
          <w:sz w:val="28"/>
        </w:rPr>
        <w:t>
Нысан</w:t>
      </w:r>
    </w:p>
    <w:bookmarkEnd w:id="101"/>
    <w:bookmarkStart w:name="z213" w:id="102"/>
    <w:p>
      <w:pPr>
        <w:spacing w:after="0"/>
        <w:ind w:left="0"/>
        <w:jc w:val="left"/>
      </w:pPr>
      <w:r>
        <w:rPr>
          <w:rFonts w:ascii="Times New Roman"/>
          <w:b/>
          <w:i w:val="false"/>
          <w:color w:val="000000"/>
        </w:rPr>
        <w:t xml:space="preserve"> 
Жаттықтырушының спортшыларды даярлауы туралы</w:t>
      </w:r>
      <w:r>
        <w:br/>
      </w:r>
      <w:r>
        <w:rPr>
          <w:rFonts w:ascii="Times New Roman"/>
          <w:b/>
          <w:i w:val="false"/>
          <w:color w:val="000000"/>
        </w:rPr>
        <w:t>
АНЫҚТАМА</w:t>
      </w:r>
    </w:p>
    <w:bookmarkEnd w:id="102"/>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210"/>
        <w:gridCol w:w="1179"/>
        <w:gridCol w:w="2358"/>
        <w:gridCol w:w="1768"/>
        <w:gridCol w:w="1769"/>
        <w:gridCol w:w="1769"/>
        <w:gridCol w:w="1769"/>
      </w:tblGrid>
      <w:tr>
        <w:trPr>
          <w:trHeight w:val="12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 әкесінің аты (бар болса)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қолы _____________________</w:t>
      </w:r>
      <w:r>
        <w:br/>
      </w:r>
      <w:r>
        <w:rPr>
          <w:rFonts w:ascii="Times New Roman"/>
          <w:b w:val="false"/>
          <w:i w:val="false"/>
          <w:color w:val="000000"/>
          <w:sz w:val="28"/>
        </w:rPr>
        <w:t>
М.О. 20__ ж. «___» ________________</w:t>
      </w:r>
    </w:p>
    <w:p>
      <w:pPr>
        <w:spacing w:after="0"/>
        <w:ind w:left="0"/>
        <w:jc w:val="both"/>
      </w:pPr>
      <w:r>
        <w:rPr>
          <w:rFonts w:ascii="Times New Roman"/>
          <w:b w:val="false"/>
          <w:i w:val="false"/>
          <w:color w:val="000000"/>
          <w:sz w:val="28"/>
        </w:rPr>
        <w:t>Дене шынықтыру және спорт жөніндегі</w:t>
      </w:r>
      <w:r>
        <w:br/>
      </w:r>
      <w:r>
        <w:rPr>
          <w:rFonts w:ascii="Times New Roman"/>
          <w:b w:val="false"/>
          <w:i w:val="false"/>
          <w:color w:val="000000"/>
          <w:sz w:val="28"/>
        </w:rPr>
        <w:t xml:space="preserve">
облыстық (республикалық маңызы </w:t>
      </w:r>
      <w:r>
        <w:br/>
      </w:r>
      <w:r>
        <w:rPr>
          <w:rFonts w:ascii="Times New Roman"/>
          <w:b w:val="false"/>
          <w:i w:val="false"/>
          <w:color w:val="000000"/>
          <w:sz w:val="28"/>
        </w:rPr>
        <w:t>
бар қаланың, астананың) басқарма басшысының қолы ____________________</w:t>
      </w:r>
    </w:p>
    <w:p>
      <w:pPr>
        <w:spacing w:after="0"/>
        <w:ind w:left="0"/>
        <w:jc w:val="both"/>
      </w:pPr>
      <w:r>
        <w:rPr>
          <w:rFonts w:ascii="Times New Roman"/>
          <w:b w:val="false"/>
          <w:i w:val="false"/>
          <w:color w:val="000000"/>
          <w:sz w:val="28"/>
        </w:rPr>
        <w:t>М.О. 20__ ж. «___» ________________</w:t>
      </w:r>
    </w:p>
    <w:bookmarkStart w:name="z214" w:id="103"/>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03"/>
    <w:bookmarkStart w:name="z215" w:id="104"/>
    <w:p>
      <w:pPr>
        <w:spacing w:after="0"/>
        <w:ind w:left="0"/>
        <w:jc w:val="both"/>
      </w:pPr>
      <w:r>
        <w:rPr>
          <w:rFonts w:ascii="Times New Roman"/>
          <w:b w:val="false"/>
          <w:i w:val="false"/>
          <w:color w:val="000000"/>
          <w:sz w:val="28"/>
        </w:rPr>
        <w:t>
Нысан</w:t>
      </w:r>
    </w:p>
    <w:bookmarkEnd w:id="10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біліктілік комиссиясының төрағасы ___________________________________</w:t>
      </w:r>
    </w:p>
    <w:bookmarkStart w:name="z216" w:id="105"/>
    <w:p>
      <w:pPr>
        <w:spacing w:after="0"/>
        <w:ind w:left="0"/>
        <w:jc w:val="left"/>
      </w:pPr>
      <w:r>
        <w:rPr>
          <w:rFonts w:ascii="Times New Roman"/>
          <w:b/>
          <w:i w:val="false"/>
          <w:color w:val="000000"/>
        </w:rPr>
        <w:t xml:space="preserve"> 
ӨТІНІШ</w:t>
      </w:r>
    </w:p>
    <w:bookmarkEnd w:id="105"/>
    <w:p>
      <w:pPr>
        <w:spacing w:after="0"/>
        <w:ind w:left="0"/>
        <w:jc w:val="both"/>
      </w:pPr>
      <w:r>
        <w:rPr>
          <w:rFonts w:ascii="Times New Roman"/>
          <w:b w:val="false"/>
          <w:i w:val="false"/>
          <w:color w:val="000000"/>
          <w:sz w:val="28"/>
        </w:rPr>
        <w:t>Мен 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 бойынша</w:t>
      </w:r>
      <w:r>
        <w:br/>
      </w:r>
      <w:r>
        <w:rPr>
          <w:rFonts w:ascii="Times New Roman"/>
          <w:b w:val="false"/>
          <w:i w:val="false"/>
          <w:color w:val="000000"/>
          <w:sz w:val="28"/>
        </w:rPr>
        <w:t>
       (атағы)                         (спорт түрі)</w:t>
      </w:r>
      <w:r>
        <w:br/>
      </w:r>
      <w:r>
        <w:rPr>
          <w:rFonts w:ascii="Times New Roman"/>
          <w:b w:val="false"/>
          <w:i w:val="false"/>
          <w:color w:val="000000"/>
          <w:sz w:val="28"/>
        </w:rPr>
        <w:t>
____________________________________________________ қаланың/облыстың</w:t>
      </w:r>
      <w:r>
        <w:br/>
      </w:r>
      <w:r>
        <w:rPr>
          <w:rFonts w:ascii="Times New Roman"/>
          <w:b w:val="false"/>
          <w:i w:val="false"/>
          <w:color w:val="000000"/>
          <w:sz w:val="28"/>
        </w:rPr>
        <w:t>
       (спорттық атағына ұсыныс берілген жер)</w:t>
      </w:r>
      <w:r>
        <w:br/>
      </w:r>
      <w:r>
        <w:rPr>
          <w:rFonts w:ascii="Times New Roman"/>
          <w:b w:val="false"/>
          <w:i w:val="false"/>
          <w:color w:val="000000"/>
          <w:sz w:val="28"/>
        </w:rPr>
        <w:t>
тұрғыны _______________________________ жоғалуына байланысты куәлікті</w:t>
      </w:r>
      <w:r>
        <w:br/>
      </w:r>
      <w:r>
        <w:rPr>
          <w:rFonts w:ascii="Times New Roman"/>
          <w:b w:val="false"/>
          <w:i w:val="false"/>
          <w:color w:val="000000"/>
          <w:sz w:val="28"/>
        </w:rPr>
        <w:t>
        (спорттық атақ берілген жылды</w:t>
      </w:r>
      <w:r>
        <w:br/>
      </w:r>
      <w:r>
        <w:rPr>
          <w:rFonts w:ascii="Times New Roman"/>
          <w:b w:val="false"/>
          <w:i w:val="false"/>
          <w:color w:val="000000"/>
          <w:sz w:val="28"/>
        </w:rPr>
        <w:t>
                 шамамен көрсету)</w:t>
      </w:r>
      <w:r>
        <w:br/>
      </w:r>
      <w:r>
        <w:rPr>
          <w:rFonts w:ascii="Times New Roman"/>
          <w:b w:val="false"/>
          <w:i w:val="false"/>
          <w:color w:val="000000"/>
          <w:sz w:val="28"/>
        </w:rPr>
        <w:t>
жаңадан беруді сұраймын.</w:t>
      </w:r>
    </w:p>
    <w:p>
      <w:pPr>
        <w:spacing w:after="0"/>
        <w:ind w:left="0"/>
        <w:jc w:val="both"/>
      </w:pPr>
      <w:r>
        <w:rPr>
          <w:rFonts w:ascii="Times New Roman"/>
          <w:b w:val="false"/>
          <w:i w:val="false"/>
          <w:color w:val="000000"/>
          <w:sz w:val="28"/>
        </w:rPr>
        <w:t>20__ ж. «___» ______________                     ____________________</w:t>
      </w:r>
      <w:r>
        <w:br/>
      </w:r>
      <w:r>
        <w:rPr>
          <w:rFonts w:ascii="Times New Roman"/>
          <w:b w:val="false"/>
          <w:i w:val="false"/>
          <w:color w:val="000000"/>
          <w:sz w:val="28"/>
        </w:rPr>
        <w:t>
                                                      (жеке қолы)</w:t>
      </w:r>
    </w:p>
    <w:bookmarkStart w:name="z217" w:id="106"/>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106"/>
    <w:bookmarkStart w:name="z218" w:id="107"/>
    <w:p>
      <w:pPr>
        <w:spacing w:after="0"/>
        <w:ind w:left="0"/>
        <w:jc w:val="both"/>
      </w:pPr>
      <w:r>
        <w:rPr>
          <w:rFonts w:ascii="Times New Roman"/>
          <w:b w:val="false"/>
          <w:i w:val="false"/>
          <w:color w:val="000000"/>
          <w:sz w:val="28"/>
        </w:rPr>
        <w:t>
Нысан</w:t>
      </w:r>
    </w:p>
    <w:bookmarkEnd w:id="107"/>
    <w:p>
      <w:pPr>
        <w:spacing w:after="0"/>
        <w:ind w:left="0"/>
        <w:jc w:val="both"/>
      </w:pPr>
      <w:r>
        <w:rPr>
          <w:rFonts w:ascii="Times New Roman"/>
          <w:b w:val="false"/>
          <w:i w:val="false"/>
          <w:color w:val="000000"/>
          <w:sz w:val="28"/>
        </w:rPr>
        <w:t>(көрсетілетін қызметті алушының Т.А.Ә. не ұйымының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19" w:id="108"/>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 </w:t>
      </w:r>
    </w:p>
    <w:bookmarkEnd w:id="108"/>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Алды: аты-жөні/көрсетілетін қызметті алушының қолы</w:t>
      </w:r>
    </w:p>
    <w:p>
      <w:pPr>
        <w:spacing w:after="0"/>
        <w:ind w:left="0"/>
        <w:jc w:val="both"/>
      </w:pPr>
      <w:r>
        <w:rPr>
          <w:rFonts w:ascii="Times New Roman"/>
          <w:b w:val="false"/>
          <w:i w:val="false"/>
          <w:color w:val="000000"/>
          <w:sz w:val="28"/>
        </w:rPr>
        <w:t>20__ ж. «___» ___________________</w:t>
      </w:r>
    </w:p>
    <w:bookmarkStart w:name="z220" w:id="10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118 қаулысына   </w:t>
      </w:r>
      <w:r>
        <w:br/>
      </w:r>
      <w:r>
        <w:rPr>
          <w:rFonts w:ascii="Times New Roman"/>
          <w:b w:val="false"/>
          <w:i w:val="false"/>
          <w:color w:val="000000"/>
          <w:sz w:val="28"/>
        </w:rPr>
        <w:t xml:space="preserve">
1-қосымша       </w:t>
      </w:r>
    </w:p>
    <w:bookmarkEnd w:id="109"/>
    <w:bookmarkStart w:name="z221" w:id="110"/>
    <w:p>
      <w:pPr>
        <w:spacing w:after="0"/>
        <w:ind w:left="0"/>
        <w:jc w:val="both"/>
      </w:pPr>
      <w:r>
        <w:rPr>
          <w:rFonts w:ascii="Times New Roman"/>
          <w:b w:val="false"/>
          <w:i w:val="false"/>
          <w:color w:val="000000"/>
          <w:sz w:val="28"/>
        </w:rPr>
        <w:t xml:space="preserve">
Еңбек сіңірген спортшылар мен </w:t>
      </w:r>
      <w:r>
        <w:br/>
      </w:r>
      <w:r>
        <w:rPr>
          <w:rFonts w:ascii="Times New Roman"/>
          <w:b w:val="false"/>
          <w:i w:val="false"/>
          <w:color w:val="000000"/>
          <w:sz w:val="28"/>
        </w:rPr>
        <w:t xml:space="preserve">
жаттықтырушыларға ай сайынғы  </w:t>
      </w:r>
      <w:r>
        <w:br/>
      </w:r>
      <w:r>
        <w:rPr>
          <w:rFonts w:ascii="Times New Roman"/>
          <w:b w:val="false"/>
          <w:i w:val="false"/>
          <w:color w:val="000000"/>
          <w:sz w:val="28"/>
        </w:rPr>
        <w:t xml:space="preserve">
материалдық қамсыздандыру   </w:t>
      </w:r>
      <w:r>
        <w:br/>
      </w:r>
      <w:r>
        <w:rPr>
          <w:rFonts w:ascii="Times New Roman"/>
          <w:b w:val="false"/>
          <w:i w:val="false"/>
          <w:color w:val="000000"/>
          <w:sz w:val="28"/>
        </w:rPr>
        <w:t>
түрiнде өмiр бойы төлем төлеудiң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қосымша             </w:t>
      </w:r>
    </w:p>
    <w:bookmarkEnd w:id="110"/>
    <w:bookmarkStart w:name="z223" w:id="111"/>
    <w:p>
      <w:pPr>
        <w:spacing w:after="0"/>
        <w:ind w:left="0"/>
        <w:jc w:val="left"/>
      </w:pPr>
      <w:r>
        <w:rPr>
          <w:rFonts w:ascii="Times New Roman"/>
          <w:b/>
          <w:i w:val="false"/>
          <w:color w:val="000000"/>
        </w:rPr>
        <w:t xml:space="preserve"> 
Еңбек сіңірген спортшылар мен жаттықтырушыларға өмір бойы ай</w:t>
      </w:r>
      <w:r>
        <w:br/>
      </w:r>
      <w:r>
        <w:rPr>
          <w:rFonts w:ascii="Times New Roman"/>
          <w:b/>
          <w:i w:val="false"/>
          <w:color w:val="000000"/>
        </w:rPr>
        <w:t>
сайынғы материалдық қамсыздандыруды төлеуге</w:t>
      </w:r>
      <w:r>
        <w:br/>
      </w:r>
      <w:r>
        <w:rPr>
          <w:rFonts w:ascii="Times New Roman"/>
          <w:b/>
          <w:i w:val="false"/>
          <w:color w:val="000000"/>
        </w:rPr>
        <w:t>
ӨТІНІШ</w:t>
      </w:r>
    </w:p>
    <w:bookmarkEnd w:id="111"/>
    <w:p>
      <w:pPr>
        <w:spacing w:after="0"/>
        <w:ind w:left="0"/>
        <w:jc w:val="both"/>
      </w:pPr>
      <w:r>
        <w:rPr>
          <w:rFonts w:ascii="Times New Roman"/>
          <w:b w:val="false"/>
          <w:i w:val="false"/>
          <w:color w:val="ff0000"/>
          <w:sz w:val="28"/>
        </w:rPr>
        <w:t xml:space="preserve">      Ескерту. 1-қосымшаның күші жойылды - ҚР Үкіметінің 19.12.2014 </w:t>
      </w:r>
      <w:r>
        <w:rPr>
          <w:rFonts w:ascii="Times New Roman"/>
          <w:b w:val="false"/>
          <w:i w:val="false"/>
          <w:color w:val="ff0000"/>
          <w:sz w:val="28"/>
        </w:rPr>
        <w:t>№ 1324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4" w:id="1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118 қаулысына    </w:t>
      </w:r>
      <w:r>
        <w:br/>
      </w:r>
      <w:r>
        <w:rPr>
          <w:rFonts w:ascii="Times New Roman"/>
          <w:b w:val="false"/>
          <w:i w:val="false"/>
          <w:color w:val="000000"/>
          <w:sz w:val="28"/>
        </w:rPr>
        <w:t xml:space="preserve">
2-қосымша       </w:t>
      </w:r>
    </w:p>
    <w:bookmarkEnd w:id="112"/>
    <w:p>
      <w:pPr>
        <w:spacing w:after="0"/>
        <w:ind w:left="0"/>
        <w:jc w:val="both"/>
      </w:pPr>
      <w:r>
        <w:rPr>
          <w:rFonts w:ascii="Times New Roman"/>
          <w:b w:val="false"/>
          <w:i w:val="false"/>
          <w:color w:val="ff0000"/>
          <w:sz w:val="28"/>
        </w:rPr>
        <w:t xml:space="preserve">      Ескерту. 2-қосымшаның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