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a5a" w14:textId="783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"Алкоголь өніміне ең төменгі бағалар белгілеу туралы" Қазақстан Республикасы Үкіметінің 1999 жылғы 23 қазандағы № 1592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 ақпандағы № 44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"Алкоголь өніміне ең төменгі бағалар белгілеу туралы" Қазақстан Республикасы Үкіметінің 1999 жылғы 23 қазандағы № 1592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49,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Алкоголь өніміне арналған ең төменгі бағалар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өнімінің түрлері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кезеңі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 бөлшек сату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(теңге/литр)</w:t>
            </w:r>
          </w:p>
        </w:tc>
      </w:tr>
      <w:tr>
        <w:trPr>
          <w:trHeight w:val="3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Арақтар және айрықша арақтар, күшті ликер-арақ бұйымдары және басқа да күшті алкоголь ішімдіктері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жылдан бастап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жылдан бастап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