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2c62" w14:textId="4dd2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1586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«Жылжымайтын мүлiкке құқықтарды (ауыртпалықтарды) мемлекеттiк тiркеу»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2) «Мiндеттi мемлекеттiк тiркеуге жатпайтын жылжымалы мүлiк кепiлін тiркеу және мiндеттi мемлекеттiк тiркеуге жатпайтын жылжымалы мүлiк кепiлін тiркеу туралы куәлiктiң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3) «Жылжымайтын мүлікке тіркелген құқықтар (ауыртпалықтар) және оның техникалық сипаттамалары туралы анықтама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4)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5) «Жылжымайтын мүлiктiң жоқ (бар) екендігі туралы анықтама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6) «Мiндеттi мемлекеттiк тiркеуге жатпайтын жылжымалы мүлiк кепiлі жөнінде анықтама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7) «Жылжымайтын мүлiкке тiркелген құқықтар және тоқтатылған құқықтар туралы анықтамалар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8) «Жылжымайтын мүлікке құқық белгілейтін құжаттың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9) «Жылжымайтын мүлiк объектiлерiнiң техникалық паспортын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10) «Жылжымайтын мүлік объектілерінің техникалық паспортының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«Жылжымайтын мүлiкке құқықтарды (ауыртпалықтарды) мемлекеттiк</w:t>
      </w:r>
      <w:r>
        <w:br/>
      </w:r>
      <w:r>
        <w:rPr>
          <w:rFonts w:ascii="Times New Roman"/>
          <w:b/>
          <w:i w:val="false"/>
          <w:color w:val="000000"/>
        </w:rPr>
        <w:t>
тiркеу» мемлекеттiк көрсетілетін қызмет стандарты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«Жылжымайтын мүлiкке құқықтарды (ауыртпалықтарды) мемлекеттiк тiркеу» мемлекеттiк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көрсетілетін қызметті алушының жылжымайтын мүлкі объектісінің тіркелген жері бойынша;</w:t>
      </w:r>
      <w:r>
        <w:br/>
      </w:r>
      <w:r>
        <w:rPr>
          <w:rFonts w:ascii="Times New Roman"/>
          <w:b w:val="false"/>
          <w:i w:val="false"/>
          <w:color w:val="000000"/>
          <w:sz w:val="28"/>
        </w:rPr>
        <w:t>
      2) «электрондық үкіметтің» www.е.gov.kz веб-порталы (бұдан әрі – портал) арқылы көрсетілетін қызметті алушылардың қалауы бойынша мемлекеттік көрсетілетін қызметті нотариустар Бірыңғай нотариалдық ақпараттық жүйесімен (бұдан әрі – БНАЖ) өзара іс-қимыл жасау арқылы құқықтық кадастр ақпараттық жүйесіне құқық белгілеуші құжаттың электрондық көшірмесін жолдау арқылы мәмілені куәландырғаннан (бұдан әрі – электрондық тіркеу) кейін жүзеге асырылады.</w:t>
      </w:r>
    </w:p>
    <w:bookmarkEnd w:id="5"/>
    <w:bookmarkStart w:name="z20" w:id="6"/>
    <w:p>
      <w:pPr>
        <w:spacing w:after="0"/>
        <w:ind w:left="0"/>
        <w:jc w:val="left"/>
      </w:pPr>
      <w:r>
        <w:rPr>
          <w:rFonts w:ascii="Times New Roman"/>
          <w:b/>
          <w:i w:val="false"/>
          <w:color w:val="000000"/>
        </w:rPr>
        <w:t xml:space="preserve"> 
2. Мемлекеттiк қызметті көрсету тәртiбi</w:t>
      </w:r>
    </w:p>
    <w:bookmarkEnd w:id="6"/>
    <w:bookmarkStart w:name="z21" w:id="7"/>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мемлекеттік көрсетілетін қызметті алушының орталыққа жүгінген кезінде құжаттар топтамасын тапсырған кезден бастап:</w:t>
      </w:r>
      <w:r>
        <w:br/>
      </w:r>
      <w:r>
        <w:rPr>
          <w:rFonts w:ascii="Times New Roman"/>
          <w:b w:val="false"/>
          <w:i w:val="false"/>
          <w:color w:val="000000"/>
          <w:sz w:val="28"/>
        </w:rPr>
        <w:t>
      жылжымайтын мүлiкке және өзге де мемлекеттік тіркеу объектiлеріне құқықтардың (құқықтардың ауыртпалықтардың) туындауын, өзгеруiн немесе тоқтатылуын мемлекеттiк тiркеу бойынша – өтініш көрсетілетін қызметті берушіге келiп түскен кезден бастап бес жұмыс күнi iшiнде (құжаттарды қабылдау күнi мемлекеттiк қызмет көрсету мерзiмiне кiрмейдi, бұл ретте мемлекеттік қызмет көрсетудің нәтижесін көрсетілетін қызметті беруші көрсету мерзімі аяқталғанға дейін бір күн бұрын береді);</w:t>
      </w:r>
      <w:r>
        <w:br/>
      </w:r>
      <w:r>
        <w:rPr>
          <w:rFonts w:ascii="Times New Roman"/>
          <w:b w:val="false"/>
          <w:i w:val="false"/>
          <w:color w:val="000000"/>
          <w:sz w:val="28"/>
        </w:rPr>
        <w:t>
      жылжымайтын мүлiкке құқықтарды жеделдетiлген тәртiппен мемлекеттiк тiркеу бойынша – өтiнiш орталыққа келіп түскен кезден бастап келесi жұмыс күнi (егер орталықта өтiнiш сағат 18-ден кейiн немесе сенбi күнi қабылданса, онда көрсетілетін қызметті беруші үшiн мерзiмдi есептеу келесi жұмыс күнi басталады);</w:t>
      </w:r>
      <w:r>
        <w:br/>
      </w: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 көрсетілетін қызметті берушіге өтiнiш келіп түскен кезден бастап дереу (орындалған құжаттар көрсетілетін қызметті берушіге келіп түскен кезден бастап үш жұмыс күнiнен кешiктiрiлмей мемлекеттік көрсетілетін қызметті алушыға берiледi);</w:t>
      </w:r>
      <w:r>
        <w:br/>
      </w:r>
      <w:r>
        <w:rPr>
          <w:rFonts w:ascii="Times New Roman"/>
          <w:b w:val="false"/>
          <w:i w:val="false"/>
          <w:color w:val="000000"/>
          <w:sz w:val="28"/>
        </w:rPr>
        <w:t>
      егер «Бизнестiң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«Даму» кәсiпкерлiктi дамыту қоры» акционерлік қоғамы субсидиялаған қарыз шарты, «Исламдық қаржыландыруды дамытудың 2020 жылға дейінгі жол картасы»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Мурабаха, Иджара және Истисна шарттары бойынша мiндеттемелердi орындауды кепiл қамтамасыз еткен жағдайда, жылжымайтын мүлiк кепiлiнiң туындауын немесе өзгеруiн тiркеу, сондай-ақ ипотека куәлiгiн беру бойынша - өтiнiш көрсетілетін қызметті берушіге келіп түскен кезден бастап үш жұмыс күнi iшiнде (құжаттарды қабылдау күнi мемлекеттiк қызмет көрсету мерзiмiне кiрмейдi, бұл ретте мемлекеттік қызмет көрсетудің нәтижесін көрсетілетін қызметті беруші көрсету мерзімі аяқталғанға дейін бір күн бұрын береді).</w:t>
      </w:r>
      <w:r>
        <w:br/>
      </w:r>
      <w:r>
        <w:rPr>
          <w:rFonts w:ascii="Times New Roman"/>
          <w:b w:val="false"/>
          <w:i w:val="false"/>
          <w:color w:val="000000"/>
          <w:sz w:val="28"/>
        </w:rPr>
        <w:t>
      Мемлекеттік қызмет көрсету бір айдан аспайтын мерзімге мынадай жағдайларда тоқтатылады:</w:t>
      </w:r>
      <w:r>
        <w:br/>
      </w:r>
      <w:r>
        <w:rPr>
          <w:rFonts w:ascii="Times New Roman"/>
          <w:b w:val="false"/>
          <w:i w:val="false"/>
          <w:color w:val="000000"/>
          <w:sz w:val="28"/>
        </w:rPr>
        <w:t>
      1) сотқа берілген талап және өзге де арыздар (шағымдар) негізінде соттың қаулысы (ұйғарымы) бойынша;</w:t>
      </w:r>
      <w:r>
        <w:br/>
      </w:r>
      <w:r>
        <w:rPr>
          <w:rFonts w:ascii="Times New Roman"/>
          <w:b w:val="false"/>
          <w:i w:val="false"/>
          <w:color w:val="000000"/>
          <w:sz w:val="28"/>
        </w:rPr>
        <w:t>
      2) заңның бұзылуын жойғанға дейін прокурорлық қадағалау актілеріне сәйкес;</w:t>
      </w:r>
      <w:r>
        <w:br/>
      </w:r>
      <w:r>
        <w:rPr>
          <w:rFonts w:ascii="Times New Roman"/>
          <w:b w:val="false"/>
          <w:i w:val="false"/>
          <w:color w:val="000000"/>
          <w:sz w:val="28"/>
        </w:rPr>
        <w:t>
      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4) егер қажетті құжаттардың болмауы құжаттарды тіркеуге қабылдамаудың негізі болып табылмаса,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құжаттарды көрсетілетін қызметті алушының ұсынбауы;</w:t>
      </w:r>
      <w:r>
        <w:br/>
      </w:r>
      <w:r>
        <w:rPr>
          <w:rFonts w:ascii="Times New Roman"/>
          <w:b w:val="false"/>
          <w:i w:val="false"/>
          <w:color w:val="000000"/>
          <w:sz w:val="28"/>
        </w:rPr>
        <w:t>
      5) егер көрсетілген мән-жайлар құжаттарды тіркеуге қабылдамаудың негізі болып табылмаса, түсініктеме алу немесе мемлекеттік органдардан шығатын құжаттарда қажетті ақпараттың болмауына немесе осындай құжаттарда қайшылықтардың болуына байланысты олардан қажетті ақпарат сұратып алу үшін;</w:t>
      </w:r>
      <w:r>
        <w:br/>
      </w:r>
      <w:r>
        <w:rPr>
          <w:rFonts w:ascii="Times New Roman"/>
          <w:b w:val="false"/>
          <w:i w:val="false"/>
          <w:color w:val="000000"/>
          <w:sz w:val="28"/>
        </w:rPr>
        <w:t>
      6) құқық белгілеуші құжаттар негізінде белгілейтін тіркеу объектісі мен өтініште көрсетілген тіркеу объектісі сәйкес келмеген жағдайда олардың арасындағы қайшылықтарды жою үшін тоқтатылады.</w:t>
      </w:r>
      <w:r>
        <w:br/>
      </w: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тіркеу мерзімінің өтуінен кешіктірмей көрсетілетін қызметті беруші қабылдайды.</w:t>
      </w:r>
      <w:r>
        <w:br/>
      </w:r>
      <w:r>
        <w:rPr>
          <w:rFonts w:ascii="Times New Roman"/>
          <w:b w:val="false"/>
          <w:i w:val="false"/>
          <w:color w:val="000000"/>
          <w:sz w:val="28"/>
        </w:rPr>
        <w:t>
      Мемлекеттік қызмет көрсетуді тоқтата тұрған кезде көрсетілетін қызметті беруші кейіннен көрсетілетін қызметті алушыға (көрсетілетін қызметті алушының уәкілетті өкіліне) беру үшін тоқтата тұру себептері мен мерзімдерін көрсете отырып, орталыққа жазбаша хабарлама жібереді.</w:t>
      </w:r>
      <w:r>
        <w:br/>
      </w:r>
      <w:r>
        <w:rPr>
          <w:rFonts w:ascii="Times New Roman"/>
          <w:b w:val="false"/>
          <w:i w:val="false"/>
          <w:color w:val="000000"/>
          <w:sz w:val="28"/>
        </w:rPr>
        <w:t>
      БНАЖ арқылы электрондық тіркеу кезінде «электрондық үкіметтің» төлем шлюзі (бұдан әрі – ЭҮТШ) арқылы алымды төлеу туралы растама болмаған жағдайда, электрондық сұрау салу алынған кезден бастап үш жұмыс күні ішінде «жылжымайтын мүлік тіркелімінің» мемлекеттік дерекқорында (бұдан әрі – ЖМТ МД) автоматты түрде «Тоқтатыла тұрады» деген мәртебе беріледі.</w:t>
      </w:r>
      <w:r>
        <w:br/>
      </w:r>
      <w:r>
        <w:rPr>
          <w:rFonts w:ascii="Times New Roman"/>
          <w:b w:val="false"/>
          <w:i w:val="false"/>
          <w:color w:val="000000"/>
          <w:sz w:val="28"/>
        </w:rPr>
        <w:t>
      Көрсетілетін қызметті беруші тіркеуді тоқтата тұрған кезде БНАЖ-ға, порталдағы көрсетілетін қызметті алушының жеке кабинетіне және мәміле қатысушыларының электрондық мекенжайларына (болған жағдайда) мемлекеттік қызмет көрсетуді тоқтата тұру себептері мен мерзімдерін көрсете отырып, хабарлама жолдайды.</w:t>
      </w:r>
      <w:r>
        <w:br/>
      </w: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тексеруге тиіс. Ұсынылған құжаттардың толық болмау фактісі анықталған жағдайда, көрсетілетін қызметті беруші көрсетілген мерзімдерде бас тарту туралы жазбаша дәлелді жауап береді.</w:t>
      </w:r>
      <w:r>
        <w:br/>
      </w:r>
      <w:r>
        <w:rPr>
          <w:rFonts w:ascii="Times New Roman"/>
          <w:b w:val="false"/>
          <w:i w:val="false"/>
          <w:color w:val="000000"/>
          <w:sz w:val="28"/>
        </w:rPr>
        <w:t>
      Егер көрсетілетін қызметті алушы белгіленген мерзімдерде көрсетілетін мемлекеттік қызмет нәтижесі үшін жүгінбеген жағдайда, орталық олардың бір ай бойы сақталуын қамтамасыз етеді, содан кейін оларды көрсетілетін қызметті берушіге одан әрі сақтау үшін тапсырады.</w:t>
      </w:r>
      <w:r>
        <w:br/>
      </w:r>
      <w:r>
        <w:rPr>
          <w:rFonts w:ascii="Times New Roman"/>
          <w:b w:val="false"/>
          <w:i w:val="false"/>
          <w:color w:val="000000"/>
          <w:sz w:val="28"/>
        </w:rPr>
        <w:t>
      Көрсетілетін қызметті алушы бір ай өткен соң дайын құжаттарды алу үшін орталыққа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қызметті алушыға береді;</w:t>
      </w:r>
      <w:r>
        <w:br/>
      </w: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15 минуттан аспайды.</w:t>
      </w:r>
      <w:r>
        <w:br/>
      </w:r>
      <w:r>
        <w:rPr>
          <w:rFonts w:ascii="Times New Roman"/>
          <w:b w:val="false"/>
          <w:i w:val="false"/>
          <w:color w:val="000000"/>
          <w:sz w:val="28"/>
        </w:rPr>
        <w:t>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бір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нәтижесi – жүргiзiлген тiркеу туралы белгiсi бар құқық белгiлеуші құжат не Заңда көзделген негiздер бойынша мемлекеттiк тiркеуден бас тарту немесе оны тоқтата тұру туралы дәлелді жауап, сондай-ақ Қазақстан Республикасының заңнамалық актiлерiнде көзделген жағдайларда мемлекеттiк тiркеу туралы куәлiк (қағаз жеткізгіште) беру.</w:t>
      </w:r>
      <w:r>
        <w:br/>
      </w:r>
      <w:r>
        <w:rPr>
          <w:rFonts w:ascii="Times New Roman"/>
          <w:b w:val="false"/>
          <w:i w:val="false"/>
          <w:color w:val="000000"/>
          <w:sz w:val="28"/>
        </w:rPr>
        <w:t>
      БНАЖ-ға электрондық тіркеуге жүгінген жағдайда құқық белгілеуші құжатты және көрсетілетін қызметті берушінің (құқық иеленушінің) уәкілетті лауазымды адамының электрондық цифрлық қолтаңбасымен (бұдан әрі – ЭЦҚ) куәландырылған электрондық құжаттар нысанында тіркеу туралы хабарламаны не тіркеуді тоқтату немесе бас тарту туралы дәлелді жауабы бар хабарламаны порталдағы жеке кабинетке және ЭЦҚ куәландырылған электрондық құжат нысанында көрсетілетін қызметті алушының электрондық мекенжайына (бар болған жағдайда) жолдау.</w:t>
      </w:r>
      <w:r>
        <w:br/>
      </w:r>
      <w:r>
        <w:rPr>
          <w:rFonts w:ascii="Times New Roman"/>
          <w:b w:val="false"/>
          <w:i w:val="false"/>
          <w:color w:val="000000"/>
          <w:sz w:val="28"/>
        </w:rPr>
        <w:t>
      Мемлекеттік қызмет көрсетуден бас тарту туралы дәлелді жауап берген жағдайда, тіркеу үшін алымның төленгені туралы құжатты көрсетілетін қызметті алушы құжаттарды тіркеуге қайталап берген кезде ұсына алады.</w:t>
      </w:r>
      <w:r>
        <w:br/>
      </w:r>
      <w:r>
        <w:rPr>
          <w:rFonts w:ascii="Times New Roman"/>
          <w:b w:val="false"/>
          <w:i w:val="false"/>
          <w:color w:val="000000"/>
          <w:sz w:val="28"/>
        </w:rPr>
        <w:t>
</w:t>
      </w:r>
      <w:r>
        <w:rPr>
          <w:rFonts w:ascii="Times New Roman"/>
          <w:b w:val="false"/>
          <w:i w:val="false"/>
          <w:color w:val="000000"/>
          <w:sz w:val="28"/>
        </w:rPr>
        <w:t>
      7. Мемлекеттiк қызмет ақылы түрде қолма-қол ақшалай және (немесе) қолма-қол ақшасыз есеп айырысу бойынша көрсетiледi:</w:t>
      </w:r>
      <w:r>
        <w:br/>
      </w:r>
      <w:r>
        <w:rPr>
          <w:rFonts w:ascii="Times New Roman"/>
          <w:b w:val="false"/>
          <w:i w:val="false"/>
          <w:color w:val="000000"/>
          <w:sz w:val="28"/>
        </w:rPr>
        <w:t>
      1) «Салық және бюджетке төленетін басқа да міндетті төлемдер туралы» 2008 жылғы 10 желтоқсандағы Қазақстан Республикасы Кодексінің (Салық кодексi) </w:t>
      </w:r>
      <w:r>
        <w:rPr>
          <w:rFonts w:ascii="Times New Roman"/>
          <w:b w:val="false"/>
          <w:i w:val="false"/>
          <w:color w:val="000000"/>
          <w:sz w:val="28"/>
        </w:rPr>
        <w:t>457-бабына</w:t>
      </w:r>
      <w:r>
        <w:rPr>
          <w:rFonts w:ascii="Times New Roman"/>
          <w:b w:val="false"/>
          <w:i w:val="false"/>
          <w:color w:val="000000"/>
          <w:sz w:val="28"/>
        </w:rPr>
        <w:t xml:space="preserve"> сәйкес алым төлеуден босатылған тұлғаларды қоспағанда, Салық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белгiленген ставкалар бойынша есептелген сома салық салу объектісінің тіркелген орны бойынша тиісті құжаттар берілгенге дейін төленеді, тіркеу алымы кестесі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электрондық тіркеу көрсетілетін қызметін алуға электрондық сұрау салуды БНАЖ арқылы берген жағдайда, порталда ЭҮТШ арқылы көрсетілетін қызметті алушының жеке кабинетінде үш жұмыс күні ішінде төлем жүзеге асырылады;</w:t>
      </w:r>
      <w:r>
        <w:br/>
      </w:r>
      <w:r>
        <w:rPr>
          <w:rFonts w:ascii="Times New Roman"/>
          <w:b w:val="false"/>
          <w:i w:val="false"/>
          <w:color w:val="000000"/>
          <w:sz w:val="28"/>
        </w:rPr>
        <w:t>
      3) порталда - көрсетілетін қызметті алушының «жеке кабинетіне» мемлекеттік алымды төлеу туралы электрондық түбіртек жолданады. Төлем туралы ақпарат көрсетілетін қызметтер төлемдері тарихында сақталады.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 Қазақстан Республикасының еңбек заңнамасына сәйкес демалыс және мереке күндерiн қоспағанда, орталықтың белгiленген жұмыс кестесiне сәйкес дүйсенбiден бастап сенбiнi қоса алғанда, күн сайын түскі үзiлiссiз сағат 9.00-ден сағат 20.00-ге дейiн.</w:t>
      </w:r>
      <w:r>
        <w:br/>
      </w:r>
      <w:r>
        <w:rPr>
          <w:rFonts w:ascii="Times New Roman"/>
          <w:b w:val="false"/>
          <w:i w:val="false"/>
          <w:color w:val="000000"/>
          <w:sz w:val="28"/>
        </w:rPr>
        <w:t>
      Қабылдау жеделдетiлген қызмет көрсетусiз, (электронды) кезек тәртiбiмен жүзеге асырылады, портал арқылы электрондық кезекті бронға қоюға болады.</w:t>
      </w:r>
      <w:r>
        <w:br/>
      </w:r>
      <w:r>
        <w:rPr>
          <w:rFonts w:ascii="Times New Roman"/>
          <w:b w:val="false"/>
          <w:i w:val="false"/>
          <w:color w:val="000000"/>
          <w:sz w:val="28"/>
        </w:rPr>
        <w:t>
      2) БНАЖ арқылы, нотариустардың жұмыс кестесіне сәйкес.</w:t>
      </w:r>
      <w:r>
        <w:br/>
      </w:r>
      <w:r>
        <w:rPr>
          <w:rFonts w:ascii="Times New Roman"/>
          <w:b w:val="false"/>
          <w:i w:val="false"/>
          <w:color w:val="000000"/>
          <w:sz w:val="28"/>
        </w:rPr>
        <w:t>
</w:t>
      </w:r>
      <w:r>
        <w:rPr>
          <w:rFonts w:ascii="Times New Roman"/>
          <w:b w:val="false"/>
          <w:i w:val="false"/>
          <w:color w:val="000000"/>
          <w:sz w:val="28"/>
        </w:rPr>
        <w:t>
      9. Көрсетілетін қызметті алушы (құқық иеленуші) не оның өкілі (сенімхат бойынша) жүгінген кезде мемлекеттік қызмет көрсету үшін қажетті құжаттар тізбесі мынадай:</w:t>
      </w:r>
      <w:r>
        <w:br/>
      </w:r>
      <w:r>
        <w:rPr>
          <w:rFonts w:ascii="Times New Roman"/>
          <w:b w:val="false"/>
          <w:i w:val="false"/>
          <w:color w:val="000000"/>
          <w:sz w:val="28"/>
        </w:rPr>
        <w:t>
      орталыққа:</w:t>
      </w:r>
      <w:r>
        <w:br/>
      </w:r>
      <w:r>
        <w:rPr>
          <w:rFonts w:ascii="Times New Roman"/>
          <w:b w:val="false"/>
          <w:i w:val="false"/>
          <w:color w:val="000000"/>
          <w:sz w:val="28"/>
        </w:rPr>
        <w:t>
      жеке тұлғалар үшін:</w:t>
      </w:r>
      <w:r>
        <w:br/>
      </w:r>
      <w:r>
        <w:rPr>
          <w:rFonts w:ascii="Times New Roman"/>
          <w:b w:val="false"/>
          <w:i w:val="false"/>
          <w:color w:val="000000"/>
          <w:sz w:val="28"/>
        </w:rPr>
        <w:t>
      1) осы мемлекеттiк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мемлекеттік тіркеу туралы өтініш;</w:t>
      </w:r>
      <w:r>
        <w:br/>
      </w:r>
      <w:r>
        <w:rPr>
          <w:rFonts w:ascii="Times New Roman"/>
          <w:b w:val="false"/>
          <w:i w:val="false"/>
          <w:color w:val="000000"/>
          <w:sz w:val="28"/>
        </w:rPr>
        <w:t>
      2) көрсетілетін қызметті алушының (жеке тұлғаның)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көрсетілетін қызметті алушы өкілінің жеке куәлігі және көрсетілетін қызметті алушының жеке басын куәландыратын құжаттың мәліметтері көрсетіле отырып, көрсетілетін қызметті алушының өкілеттіктерін білдіруді куәландыратын құжат не көрсетілетін қызметті алушының жеке басын куәландыратын құжаттың көшірмесі (көрсетілетін қызметті алушының өкілі жүгінген жағдайда);</w:t>
      </w:r>
      <w:r>
        <w:br/>
      </w:r>
      <w:r>
        <w:rPr>
          <w:rFonts w:ascii="Times New Roman"/>
          <w:b w:val="false"/>
          <w:i w:val="false"/>
          <w:color w:val="000000"/>
          <w:sz w:val="28"/>
        </w:rPr>
        <w:t>
      4) жылжымайтын мүліктің техникалық паспортын және (немесе) жер учаскесіне </w:t>
      </w:r>
      <w:r>
        <w:rPr>
          <w:rFonts w:ascii="Times New Roman"/>
          <w:b w:val="false"/>
          <w:i w:val="false"/>
          <w:color w:val="000000"/>
          <w:sz w:val="28"/>
        </w:rPr>
        <w:t>сәйкестендiру құжатын</w:t>
      </w:r>
      <w:r>
        <w:rPr>
          <w:rFonts w:ascii="Times New Roman"/>
          <w:b w:val="false"/>
          <w:i w:val="false"/>
          <w:color w:val="000000"/>
          <w:sz w:val="28"/>
        </w:rPr>
        <w:t xml:space="preserve"> қоса бере отырып, тіркеу объектісін растайтын құқық белгілеуші және өзге де құжаттар;</w:t>
      </w:r>
      <w:r>
        <w:br/>
      </w:r>
      <w:r>
        <w:rPr>
          <w:rFonts w:ascii="Times New Roman"/>
          <w:b w:val="false"/>
          <w:i w:val="false"/>
          <w:color w:val="000000"/>
          <w:sz w:val="28"/>
        </w:rPr>
        <w:t>
      5) бюджетке тіркеу алымы сомасын төлегенiн растайтын құжат не алым төлеуден босатуды растайтын құжат.</w:t>
      </w:r>
      <w:r>
        <w:br/>
      </w:r>
      <w:r>
        <w:rPr>
          <w:rFonts w:ascii="Times New Roman"/>
          <w:b w:val="false"/>
          <w:i w:val="false"/>
          <w:color w:val="000000"/>
          <w:sz w:val="28"/>
        </w:rPr>
        <w:t>
      Көрсетiлген құжаттардан басқа тiркеу объектiсіне байланысты өзге де құжаттар ұсынылады.</w:t>
      </w:r>
      <w:r>
        <w:br/>
      </w:r>
      <w:r>
        <w:rPr>
          <w:rFonts w:ascii="Times New Roman"/>
          <w:b w:val="false"/>
          <w:i w:val="false"/>
          <w:color w:val="000000"/>
          <w:sz w:val="28"/>
        </w:rPr>
        <w:t>
      Заңды тұлғалар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белгiленген нысандағы мемлекеттік тіркеу туралы өтініш;</w:t>
      </w:r>
      <w:r>
        <w:br/>
      </w:r>
      <w:r>
        <w:rPr>
          <w:rFonts w:ascii="Times New Roman"/>
          <w:b w:val="false"/>
          <w:i w:val="false"/>
          <w:color w:val="000000"/>
          <w:sz w:val="28"/>
        </w:rPr>
        <w:t>
      2) көрсетілетін қызметті алушы өкілінің жеке куәлігі және көрсетілетін қызметті алушының өкілеттіктерін білдіруді куәландыратын құжат (түпнұсқа көрсетілетін қызметті алушының жеке басын сәйкестендіру үшін ұсынылады) (көрсетілетін қызметті алушының өкілі жүгінген жағдайда);</w:t>
      </w:r>
      <w:r>
        <w:br/>
      </w:r>
      <w:r>
        <w:rPr>
          <w:rFonts w:ascii="Times New Roman"/>
          <w:b w:val="false"/>
          <w:i w:val="false"/>
          <w:color w:val="000000"/>
          <w:sz w:val="28"/>
        </w:rPr>
        <w:t>
      3) жылжымайтын мүліктің техникалық паспортын және (немесе) жер учаскесіне </w:t>
      </w:r>
      <w:r>
        <w:rPr>
          <w:rFonts w:ascii="Times New Roman"/>
          <w:b w:val="false"/>
          <w:i w:val="false"/>
          <w:color w:val="000000"/>
          <w:sz w:val="28"/>
        </w:rPr>
        <w:t>сәйкестендiру құжатын</w:t>
      </w:r>
      <w:r>
        <w:rPr>
          <w:rFonts w:ascii="Times New Roman"/>
          <w:b w:val="false"/>
          <w:i w:val="false"/>
          <w:color w:val="000000"/>
          <w:sz w:val="28"/>
        </w:rPr>
        <w:t xml:space="preserve"> қоса бере отырып, тіркеу объектісін растайтын құқық белгілеуші және өзге де құжаттар;</w:t>
      </w:r>
      <w:r>
        <w:br/>
      </w:r>
      <w:r>
        <w:rPr>
          <w:rFonts w:ascii="Times New Roman"/>
          <w:b w:val="false"/>
          <w:i w:val="false"/>
          <w:color w:val="000000"/>
          <w:sz w:val="28"/>
        </w:rPr>
        <w:t>
      4) бюджетке тіркеу алымы сомасын төлегенiн растайтын құжат не алым төлеуден босатуды растайтын құжат;</w:t>
      </w:r>
      <w:r>
        <w:br/>
      </w:r>
      <w:r>
        <w:rPr>
          <w:rFonts w:ascii="Times New Roman"/>
          <w:b w:val="false"/>
          <w:i w:val="false"/>
          <w:color w:val="000000"/>
          <w:sz w:val="28"/>
        </w:rPr>
        <w:t>
      5) құрылтай құжаттары, заңды тұлғаны мемлекеттік тіркеу туралы анықтама;</w:t>
      </w:r>
      <w:r>
        <w:br/>
      </w:r>
      <w:r>
        <w:rPr>
          <w:rFonts w:ascii="Times New Roman"/>
          <w:b w:val="false"/>
          <w:i w:val="false"/>
          <w:color w:val="000000"/>
          <w:sz w:val="28"/>
        </w:rPr>
        <w:t>
      6) Қазақстан Республикасының заңнамалық актiлерiнде не құрылтай құжаттарында көзделген жағдайларда жылжымайтын мүлiк объектiлерiн сатып алуға немесе иелiктен айыруға құрылтайшылар (қатысушылар, директорлар кеңесi, акционерлер кеңесi) жиналыстарының хаттамалары (олардан үзiндi көшірмелер);</w:t>
      </w:r>
      <w:r>
        <w:br/>
      </w:r>
      <w:r>
        <w:rPr>
          <w:rFonts w:ascii="Times New Roman"/>
          <w:b w:val="false"/>
          <w:i w:val="false"/>
          <w:color w:val="000000"/>
          <w:sz w:val="28"/>
        </w:rPr>
        <w:t>
      7)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тiлiндегi нотариалды куәландырылған аудармасымен бірге ұсынады.</w:t>
      </w:r>
      <w:r>
        <w:br/>
      </w:r>
      <w:r>
        <w:rPr>
          <w:rFonts w:ascii="Times New Roman"/>
          <w:b w:val="false"/>
          <w:i w:val="false"/>
          <w:color w:val="000000"/>
          <w:sz w:val="28"/>
        </w:rPr>
        <w:t>
      Көрсетiлген құжаттардан басқа тiркеу объектiсіне байланысты өзге де құжаттар ұсынылады.</w:t>
      </w:r>
      <w:r>
        <w:br/>
      </w:r>
      <w:r>
        <w:rPr>
          <w:rFonts w:ascii="Times New Roman"/>
          <w:b w:val="false"/>
          <w:i w:val="false"/>
          <w:color w:val="000000"/>
          <w:sz w:val="28"/>
        </w:rPr>
        <w:t>
      Егер тiркеуге арналған өтiнiште сатып алынатын немесе сатылатын активтердiң жиынтық теңгерiмдiк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r>
        <w:br/>
      </w:r>
      <w:r>
        <w:rPr>
          <w:rFonts w:ascii="Times New Roman"/>
          <w:b w:val="false"/>
          <w:i w:val="false"/>
          <w:color w:val="000000"/>
          <w:sz w:val="28"/>
        </w:rPr>
        <w:t>
      Мемлекеттік ақпараттық жүйелерде қамтылатын жеке басты куәландыратын құжат туралы мәліметтерді, заңды тұлғаны мемлекеттік тіркеу туралы анықтаманы орталықтың қызметкері орталықтың ақпараттық жүйесі арқылы уәкілетті лауазымды адамдардың ЭЦҚ-мен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Орталықтың қызметкері құжаттарды қабылдаған кезде құжатты мемлекеттік ақпараттық жүйелерде ұсынылған мәліметтермен салыстырып тексереді, содан кейін аталған құжаттарды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қамтылатын мәліметтерді пайдалануға жазбаша келісімін орталық ұсынған нысанда береді.</w:t>
      </w:r>
      <w:r>
        <w:br/>
      </w:r>
      <w:r>
        <w:rPr>
          <w:rFonts w:ascii="Times New Roman"/>
          <w:b w:val="false"/>
          <w:i w:val="false"/>
          <w:color w:val="000000"/>
          <w:sz w:val="28"/>
        </w:rPr>
        <w:t>
      Орталықта құжаттарды беру көрсетілетін қызметті алушының жеке куәлігі және заңнамада белгіленген жағдайларда көрсетілетін қызметті алушының өкілеттіктерін білдіруді куәландыратын құжат ұсынылған кезде қолхат негізінде жүзеге асырылады.</w:t>
      </w:r>
      <w:r>
        <w:br/>
      </w:r>
      <w:r>
        <w:rPr>
          <w:rFonts w:ascii="Times New Roman"/>
          <w:b w:val="false"/>
          <w:i w:val="false"/>
          <w:color w:val="000000"/>
          <w:sz w:val="28"/>
        </w:rPr>
        <w:t>
      Орталықта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орталықта - көрсетілетін қызметті алушыға мыналар:</w:t>
      </w:r>
      <w:r>
        <w:br/>
      </w:r>
      <w:r>
        <w:rPr>
          <w:rFonts w:ascii="Times New Roman"/>
          <w:b w:val="false"/>
          <w:i w:val="false"/>
          <w:color w:val="000000"/>
          <w:sz w:val="28"/>
        </w:rPr>
        <w:t>
      1) құжаттың нөмірі мен оны қабылдау күні;</w:t>
      </w:r>
      <w:r>
        <w:br/>
      </w:r>
      <w:r>
        <w:rPr>
          <w:rFonts w:ascii="Times New Roman"/>
          <w:b w:val="false"/>
          <w:i w:val="false"/>
          <w:color w:val="000000"/>
          <w:sz w:val="28"/>
        </w:rPr>
        <w:t>
      2) сұрау салынатын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көрсетілетін қызметті алу күні (уақыты) мен құжаттарды беру орындары;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Электрондық тіркеу кезінде:</w:t>
      </w:r>
      <w:r>
        <w:br/>
      </w:r>
      <w:r>
        <w:rPr>
          <w:rFonts w:ascii="Times New Roman"/>
          <w:b w:val="false"/>
          <w:i w:val="false"/>
          <w:color w:val="000000"/>
          <w:sz w:val="28"/>
        </w:rPr>
        <w:t>
      1) нотариус ЭЦҚ-мен куәландырған электрондық құжат нысанындағы сұрау салу;</w:t>
      </w:r>
      <w:r>
        <w:br/>
      </w:r>
      <w:r>
        <w:rPr>
          <w:rFonts w:ascii="Times New Roman"/>
          <w:b w:val="false"/>
          <w:i w:val="false"/>
          <w:color w:val="000000"/>
          <w:sz w:val="28"/>
        </w:rPr>
        <w:t>
      2) көрсетілетін қызметті алушының (жеке тұлғаның) жеке басын куәландыратын құжат;</w:t>
      </w:r>
      <w:r>
        <w:br/>
      </w:r>
      <w:r>
        <w:rPr>
          <w:rFonts w:ascii="Times New Roman"/>
          <w:b w:val="false"/>
          <w:i w:val="false"/>
          <w:color w:val="000000"/>
          <w:sz w:val="28"/>
        </w:rPr>
        <w:t>
      3) заңды тұлғаны мемлекеттік тіркеу туралы анықтама;</w:t>
      </w:r>
      <w:r>
        <w:br/>
      </w:r>
      <w:r>
        <w:rPr>
          <w:rFonts w:ascii="Times New Roman"/>
          <w:b w:val="false"/>
          <w:i w:val="false"/>
          <w:color w:val="000000"/>
          <w:sz w:val="28"/>
        </w:rPr>
        <w:t>
      4) нотариус куәландырған, тіркеу объектісін растайтын құқық белгілеуші құжаттар – электрондық нысанда электрондық сұрау салуға қоса беріледі;</w:t>
      </w:r>
      <w:r>
        <w:br/>
      </w:r>
      <w:r>
        <w:rPr>
          <w:rFonts w:ascii="Times New Roman"/>
          <w:b w:val="false"/>
          <w:i w:val="false"/>
          <w:color w:val="000000"/>
          <w:sz w:val="28"/>
        </w:rPr>
        <w:t>
      5) жекелеген жеңілдіктер санатын растайтын және алымдарды төлеуден босататын құжат (бөлек тұратын зейнеткерлер және мемлекеттік тіркеу кезінен үш жыл ішінде кадрларды даярлаумен және оқытумен айналысатын шағын кәсіпкерлік субъектілері санаттары үшін) – электрондық сұрау салуға электрондық нысанда қоса беріледі;</w:t>
      </w:r>
      <w:r>
        <w:br/>
      </w:r>
      <w:r>
        <w:rPr>
          <w:rFonts w:ascii="Times New Roman"/>
          <w:b w:val="false"/>
          <w:i w:val="false"/>
          <w:color w:val="000000"/>
          <w:sz w:val="28"/>
        </w:rPr>
        <w:t>
      6) мәміле қатысушыларының Интернет желісіндегі электрондық мекенжайлары (олар болған жағдайда).</w:t>
      </w:r>
      <w:r>
        <w:br/>
      </w:r>
      <w:r>
        <w:rPr>
          <w:rFonts w:ascii="Times New Roman"/>
          <w:b w:val="false"/>
          <w:i w:val="false"/>
          <w:color w:val="000000"/>
          <w:sz w:val="28"/>
        </w:rPr>
        <w:t>
      Көрсетілетін қызметті алушы порталдағы «жеке кабинетінде» ЭҮТШ арқылы БНАЖ берген сұрау салудың нөмірі туралы ақпарат негізінде тіркеу алымы сомасын бюджетке төлейді.</w:t>
      </w:r>
      <w:r>
        <w:br/>
      </w:r>
      <w:r>
        <w:rPr>
          <w:rFonts w:ascii="Times New Roman"/>
          <w:b w:val="false"/>
          <w:i w:val="false"/>
          <w:color w:val="000000"/>
          <w:sz w:val="28"/>
        </w:rPr>
        <w:t>
      Электрондық тіркеу кезінде көрсетілетін қызметті алушыға БНАЖ берген сұрау салудың бірегей нөмірі туралы ақпарат беріледі.</w:t>
      </w:r>
      <w:r>
        <w:br/>
      </w:r>
      <w:r>
        <w:rPr>
          <w:rFonts w:ascii="Times New Roman"/>
          <w:b w:val="false"/>
          <w:i w:val="false"/>
          <w:color w:val="000000"/>
          <w:sz w:val="28"/>
        </w:rPr>
        <w:t>
      Бюджетке тіркеу алымы сомасын портал арқылы төлеген жағдайда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r>
        <w:br/>
      </w:r>
      <w:r>
        <w:rPr>
          <w:rFonts w:ascii="Times New Roman"/>
          <w:b w:val="false"/>
          <w:i w:val="false"/>
          <w:color w:val="000000"/>
          <w:sz w:val="28"/>
        </w:rPr>
        <w:t>
      Электрондық тіркеу кезінде мемлекеттік көрсетілетін қызмет нәтижесін көрсетілетін қызметті беруші БНАЖ-ға, порталдағы «жеке кабинетке» және мәміле қатысушыларының электрондық мекенжайларына (болған жағдайда)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негіздер:</w:t>
      </w:r>
      <w:r>
        <w:br/>
      </w:r>
      <w:r>
        <w:rPr>
          <w:rFonts w:ascii="Times New Roman"/>
          <w:b w:val="false"/>
          <w:i w:val="false"/>
          <w:color w:val="000000"/>
          <w:sz w:val="28"/>
        </w:rPr>
        <w:t>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 олардың туындау, өзгеру немесе тоқтатылу негіздерінің заңнама талаптарына сәйкес келмеуі;</w:t>
      </w:r>
      <w:r>
        <w:br/>
      </w:r>
      <w:r>
        <w:rPr>
          <w:rFonts w:ascii="Times New Roman"/>
          <w:b w:val="false"/>
          <w:i w:val="false"/>
          <w:color w:val="000000"/>
          <w:sz w:val="28"/>
        </w:rPr>
        <w:t>
      2) егер қажетті құжаттар мемлекеттік тіркеуді тоқтата тұру кезінде ұсынылмаса,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мемлекеттік тіркеуге қажетті құжаттар топтамасын толық ұсынбауы;</w:t>
      </w:r>
      <w:r>
        <w:br/>
      </w:r>
      <w:r>
        <w:rPr>
          <w:rFonts w:ascii="Times New Roman"/>
          <w:b w:val="false"/>
          <w:i w:val="false"/>
          <w:color w:val="000000"/>
          <w:sz w:val="28"/>
        </w:rPr>
        <w:t>
      3) нысаны мен мазмұны бойынша заңнама талаптарына сәйкес келмейтін құжаттардың тіркеуге ұсынылуы;</w:t>
      </w:r>
      <w:r>
        <w:br/>
      </w:r>
      <w:r>
        <w:rPr>
          <w:rFonts w:ascii="Times New Roman"/>
          <w:b w:val="false"/>
          <w:i w:val="false"/>
          <w:color w:val="000000"/>
          <w:sz w:val="28"/>
        </w:rPr>
        <w:t>
      4) құқықты немесе өзге де мемлекеттік тіркеу объектісін мемлекеттік тіркеуді болдырмайтын ауыртпалықтардың болуы;</w:t>
      </w:r>
      <w:r>
        <w:br/>
      </w:r>
      <w:r>
        <w:rPr>
          <w:rFonts w:ascii="Times New Roman"/>
          <w:b w:val="false"/>
          <w:i w:val="false"/>
          <w:color w:val="000000"/>
          <w:sz w:val="28"/>
        </w:rPr>
        <w:t>
      5) заңды күшіне енген сот актісінің болуы;</w:t>
      </w:r>
      <w:r>
        <w:br/>
      </w:r>
      <w:r>
        <w:rPr>
          <w:rFonts w:ascii="Times New Roman"/>
          <w:b w:val="false"/>
          <w:i w:val="false"/>
          <w:color w:val="000000"/>
          <w:sz w:val="28"/>
        </w:rPr>
        <w:t>
      6) тіркеуді тоқтата тұру мерзімі ішінде тоқтата тұруға негіз болған мән-жайлардың жойылмауы;</w:t>
      </w:r>
      <w:r>
        <w:br/>
      </w:r>
      <w:r>
        <w:rPr>
          <w:rFonts w:ascii="Times New Roman"/>
          <w:b w:val="false"/>
          <w:i w:val="false"/>
          <w:color w:val="000000"/>
          <w:sz w:val="28"/>
        </w:rPr>
        <w:t>
      7) егер тіркеу объектісі ауысу, өзгеру, тоқтату немесе осындай құқыққа қатысты ауыртпалықты белгілеу болып табылса, бұрын туындаған құқық ол туындаған кезде қолданыста болған заңнамаға сәйкес келмеуі.</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орталықтың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28" w:id="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8"/>
    <w:bookmarkStart w:name="z29" w:id="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9"/>
    <w:bookmarkStart w:name="z31" w:id="1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0"/>
    <w:bookmarkStart w:name="z32" w:id="11"/>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11"/>
    <w:bookmarkStart w:name="z37" w:id="12"/>
    <w:p>
      <w:pPr>
        <w:spacing w:after="0"/>
        <w:ind w:left="0"/>
        <w:jc w:val="both"/>
      </w:pPr>
      <w:r>
        <w:rPr>
          <w:rFonts w:ascii="Times New Roman"/>
          <w:b w:val="false"/>
          <w:i w:val="false"/>
          <w:color w:val="000000"/>
          <w:sz w:val="28"/>
        </w:rPr>
        <w:t>
«Жылжымайтын мүлiкке құқықтарды</w:t>
      </w:r>
      <w:r>
        <w:br/>
      </w:r>
      <w:r>
        <w:rPr>
          <w:rFonts w:ascii="Times New Roman"/>
          <w:b w:val="false"/>
          <w:i w:val="false"/>
          <w:color w:val="000000"/>
          <w:sz w:val="28"/>
        </w:rPr>
        <w:t xml:space="preserve">
(ауыртпалықтарды) мемлекеттік </w:t>
      </w:r>
      <w:r>
        <w:br/>
      </w:r>
      <w:r>
        <w:rPr>
          <w:rFonts w:ascii="Times New Roman"/>
          <w:b w:val="false"/>
          <w:i w:val="false"/>
          <w:color w:val="000000"/>
          <w:sz w:val="28"/>
        </w:rPr>
        <w:t>
тіркеу»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bookmarkStart w:name="z38" w:id="13"/>
    <w:p>
      <w:pPr>
        <w:spacing w:after="0"/>
        <w:ind w:left="0"/>
        <w:jc w:val="left"/>
      </w:pPr>
      <w:r>
        <w:rPr>
          <w:rFonts w:ascii="Times New Roman"/>
          <w:b/>
          <w:i w:val="false"/>
          <w:color w:val="000000"/>
        </w:rPr>
        <w:t xml:space="preserve"> 
«Жылжымайтын мүлiкке құқықтарды (ауыртпалықтарды) мемлекеттік</w:t>
      </w:r>
      <w:r>
        <w:br/>
      </w:r>
      <w:r>
        <w:rPr>
          <w:rFonts w:ascii="Times New Roman"/>
          <w:b/>
          <w:i w:val="false"/>
          <w:color w:val="000000"/>
        </w:rPr>
        <w:t>
тіркеу» мемлекеттік көрсетілетін қызмет бойынша тіркеу</w:t>
      </w:r>
      <w:r>
        <w:br/>
      </w:r>
      <w:r>
        <w:rPr>
          <w:rFonts w:ascii="Times New Roman"/>
          <w:b/>
          <w:i w:val="false"/>
          <w:color w:val="000000"/>
        </w:rPr>
        <w:t>
алымдарының ставкалары</w:t>
      </w:r>
    </w:p>
    <w:bookmarkEnd w:id="13"/>
    <w:p>
      <w:pPr>
        <w:spacing w:after="0"/>
        <w:ind w:left="0"/>
        <w:jc w:val="both"/>
      </w:pPr>
      <w:r>
        <w:rPr>
          <w:rFonts w:ascii="Times New Roman"/>
          <w:b w:val="false"/>
          <w:i w:val="false"/>
          <w:color w:val="000000"/>
          <w:sz w:val="28"/>
        </w:rPr>
        <w:t>      Алым ставкалары республикалық бюджет туралы заңда белгіленген және алымдарды төлеу күні қолданыста болған айлық есептік көрсеткіш (бұдан әрі – АЕК) мөлшері негізге алына отырып 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0174"/>
        <w:gridCol w:w="2397"/>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іс-әрекеттерінің түрлері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w:t>
            </w:r>
            <w:r>
              <w:br/>
            </w:r>
            <w:r>
              <w:rPr>
                <w:rFonts w:ascii="Times New Roman"/>
                <w:b w:val="false"/>
                <w:i w:val="false"/>
                <w:color w:val="000000"/>
                <w:sz w:val="20"/>
              </w:rPr>
              <w:t>
</w:t>
            </w:r>
            <w:r>
              <w:rPr>
                <w:rFonts w:ascii="Times New Roman"/>
                <w:b w:val="false"/>
                <w:i w:val="false"/>
                <w:color w:val="000000"/>
                <w:sz w:val="20"/>
              </w:rPr>
              <w:t>(АЕК)</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құқықтарды мемлекеттік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Мыналарға меншік, шаруашылық жүргізу, жедел басқару, сенімгерлік басқару, кепіл, рента, пайдалану (сервитуттардан басқа) құқығының пайда болуын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пәтерге, жеке тұрғын үйге (шаруашылық құрылыстары және басқа да осыған ұқсас объектілері бар), шаруашылық құрылыстарға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гараждарға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қамтитын тұруға болмайтын мақсаттағы мүліктік кешендерге (үйлер, құрылыстар, ғимараттар):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объект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екіден беске дейінгі жеке тұрған объектілер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алтыдан онға дейінгі жеке тұрған объектілер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оннан көп жеке тұрған объектілер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 тұруға болмайтын мақсаттағы мүліктік кешендерге (үйлер, құрылыстар, ғимараттар) меншік, сенімгерлік басқару, кепіл, рента, пайдалану (сервитуттардан басқа) құқығының пайда болуын тіркегені үшін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учаскесіне меншік, жер пайдалану құқығын, өзге де құқықтарды (құқықтардың ауыртпалықтарын)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Сервитутты (объектілерге қарамастан)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куәлік беруді және оны кейіннен басқа иелерге беруді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деректерінің, жылжымайтын мүлік объектісінің сәйкестендіру сипаттамаларының өзгерістерін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апатқа ұшырауына (бүлінуіне) немесе оған құқықтан бас тартылуына байланысты және ауысу құқығына байланыссыз өзге де жағдайларда жылжымайтын мүлікке құқықты тоқтатуды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үшінші тұлғаға ауысуына байланысты емес ауыртпалықты тоқтатуды тіркегені үшін, оның ішінде жылжымайтын мүліктің ипотекасын тоқтатуды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ипотекамен қамтамасыз етілген банктік займ шарты бойынша талаптар құқықтарын басқаға беруді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пайда болуының негізі болып табылатын шарт талабының (құқық ауыртпалығы) немесе өзге де заңдық фактілердің өзгеруі нәтижесінде құқықтың өзгеруін немесе құқықтың ауыртпалығын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өзге де құқықтарды, сондай-ақ жылжымайтын мүлікке құқық ауыртпалықтарын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талап етуді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көзделген тәртіппен мемлекеттік органдар салған (туындатқан) жылжымайтын мүлікке құқықтың ауыртпалығын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меншікті иелену, пайдалану және оған билік ету құқығын жүзеге асыратын уәкілетті мемлекеттік орган мен оның аумақтық органдары үшін мемлекеттік меншікке жатқызылған жылжымайтын мүлікке құқықты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бұрын пайда болған құқықтарды (құқықтардың ауыртпалықтарын) жүйелі түрде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шешімінің негізінде жылжымайтын мүліктің сәйкестендіру сипаттамаларының өзгеруін, оның ішінде елді мекендердің атауы, көше аттары, сондай-ақ ғимараттар мен құрылыстардың реттік нөмірлері (мекенжайлары) өзгерген кезде немесе Қазақстан Республикасының әкімшілік-аумақтық құрылымын реформалауға байланысты кадастр нөмірлері өзгерген кезде тіркегені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құқық белгілеуші құжаттың телнұсқасын бергені үшін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3" w:id="1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 Жылжымайтын мүлікке құқықтарды жылдамдатылған тәртіппен жүргізілетін мемлекеттік тіркегені үшін алым ставкаларын Қазақстан Республикасының Үкіметі белгілейді.</w:t>
      </w:r>
    </w:p>
    <w:bookmarkEnd w:id="14"/>
    <w:bookmarkStart w:name="z39" w:id="15"/>
    <w:p>
      <w:pPr>
        <w:spacing w:after="0"/>
        <w:ind w:left="0"/>
        <w:jc w:val="left"/>
      </w:pPr>
      <w:r>
        <w:rPr>
          <w:rFonts w:ascii="Times New Roman"/>
          <w:b/>
          <w:i w:val="false"/>
          <w:color w:val="000000"/>
        </w:rPr>
        <w:t xml:space="preserve"> 
Жедел тәртіппен жүргізілетін жылжымайтын мүлікке құқықтарды</w:t>
      </w:r>
      <w:r>
        <w:br/>
      </w:r>
      <w:r>
        <w:rPr>
          <w:rFonts w:ascii="Times New Roman"/>
          <w:b/>
          <w:i w:val="false"/>
          <w:color w:val="000000"/>
        </w:rPr>
        <w:t>
мемлекеттік тіркегені үшін алым ставкалары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7892"/>
        <w:gridCol w:w="2715"/>
        <w:gridCol w:w="2202"/>
      </w:tblGrid>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іс-әрекеттерінің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есептік көрсеткіштердегі ставкалар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Мыналарға меншік, шаруашылық жүргізу, жедел басқару, сенімгерлік басқару, кепіл, рента, пайдалану (сервитуттардан басқа) құқығы пайда болуын тіркегені үшін: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пәтерге, жеке тұрғын үйге (шаруашылық құрылыстарымен және басқа да осыған ұқсас объектілерімен бірге), шаруашылық құрылыстарға;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үйге (шаруашылық құрылыстары және басқа да осыған ұқсас объектілерімен бірге), тұрғын үйдегі тұрғын емес үй-жайға, тұрғын емес құрылысқа;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гараждарға;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тұрғын емес мақсаттағы мүліктік кешендерге (ғимараттар, құрылыстар, құрылғылар):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объект;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екіден беске дейінгі жеке тұрған объектілер;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алтыдан онға дейінгі жеке тұрған объектілер;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оннан астам жеке тұрған объектілер.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меншік, жерді пайдалану құқығын, өзге де құқықтарды (құқықтық ауыртпалықтарды)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куәлік беруді және оны кейіннен басқа иелерге беруді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деректерінің, жылжымайтын мүлік объектісінің сәйкестендіру сипаттамаларының өзгерістерін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апатқа ұшырауына (бүлінуіне) немесе оған құқықтан бас тартылуына байланысты және ауысу құқығына байланысты емес өзге де жағдайларда жылжымайтын мүлікке құқықты тоқтатуды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Құқығының үшінші тұлғаға ауысуына байланысты емес ауыртпалықты тоқтатуды тіркегені үшін, оның ішінде жылжымайтын мүлік ипотекасын тоқтатуды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ипотекамен қамтамасыз етілген банктік қарыз шарты бойынша талаптарды басқаға беруді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пайда болуының негізі болып табылатын шарт талабының (құқық ауыртпалығы) немесе өзге де заңдық фактілердің өзгеруі нәтижесінде құқықтың өзгеруін немесе құқықтың ауыртпалығын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өзге құқықтарды, сондай-ақ жылжымайтын мүлікке құқық ауыртпалықтарын тіркегені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41" w:id="16"/>
    <w:p>
      <w:pPr>
        <w:spacing w:after="0"/>
        <w:ind w:left="0"/>
        <w:jc w:val="both"/>
      </w:pPr>
      <w:r>
        <w:rPr>
          <w:rFonts w:ascii="Times New Roman"/>
          <w:b w:val="false"/>
          <w:i w:val="false"/>
          <w:color w:val="000000"/>
          <w:sz w:val="28"/>
        </w:rPr>
        <w:t xml:space="preserve">
«Жылжымайтын мүлiкке құқықтарды </w:t>
      </w:r>
      <w:r>
        <w:br/>
      </w:r>
      <w:r>
        <w:rPr>
          <w:rFonts w:ascii="Times New Roman"/>
          <w:b w:val="false"/>
          <w:i w:val="false"/>
          <w:color w:val="000000"/>
          <w:sz w:val="28"/>
        </w:rPr>
        <w:t xml:space="preserve">
(ауыртпалықтарды) мемлекеттік  </w:t>
      </w:r>
      <w:r>
        <w:br/>
      </w:r>
      <w:r>
        <w:rPr>
          <w:rFonts w:ascii="Times New Roman"/>
          <w:b w:val="false"/>
          <w:i w:val="false"/>
          <w:color w:val="000000"/>
          <w:sz w:val="28"/>
        </w:rPr>
        <w:t>
тіркеу»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40" w:id="17"/>
    <w:p>
      <w:pPr>
        <w:spacing w:after="0"/>
        <w:ind w:left="0"/>
        <w:jc w:val="left"/>
      </w:pPr>
      <w:r>
        <w:rPr>
          <w:rFonts w:ascii="Times New Roman"/>
          <w:b/>
          <w:i w:val="false"/>
          <w:color w:val="000000"/>
        </w:rPr>
        <w:t xml:space="preserve"> 
Жеке тұлға үшін жылжымайтын мүлікке құқықтарды</w:t>
      </w:r>
      <w:r>
        <w:br/>
      </w:r>
      <w:r>
        <w:rPr>
          <w:rFonts w:ascii="Times New Roman"/>
          <w:b/>
          <w:i w:val="false"/>
          <w:color w:val="000000"/>
        </w:rPr>
        <w:t>
(құқықтық ауыртпалықтарды) мемлекеттік тіркеу туралы</w:t>
      </w:r>
      <w:r>
        <w:br/>
      </w:r>
      <w:r>
        <w:rPr>
          <w:rFonts w:ascii="Times New Roman"/>
          <w:b/>
          <w:i w:val="false"/>
          <w:color w:val="000000"/>
        </w:rPr>
        <w:t>
№ _____________ өтініш</w:t>
      </w:r>
    </w:p>
    <w:bookmarkEnd w:id="17"/>
    <w:p>
      <w:pPr>
        <w:spacing w:after="0"/>
        <w:ind w:left="0"/>
        <w:jc w:val="both"/>
      </w:pPr>
      <w:r>
        <w:rPr>
          <w:rFonts w:ascii="Times New Roman"/>
          <w:b w:val="false"/>
          <w:i w:val="false"/>
          <w:color w:val="000000"/>
          <w:sz w:val="28"/>
        </w:rPr>
        <w:t>Тегі, аты, болса - әкесінің аты (бұдан әрі – Т.Ә.А)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және тұратын жері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__________, сериясы ___________,</w:t>
      </w:r>
      <w:r>
        <w:br/>
      </w:r>
      <w:r>
        <w:rPr>
          <w:rFonts w:ascii="Times New Roman"/>
          <w:b w:val="false"/>
          <w:i w:val="false"/>
          <w:color w:val="000000"/>
          <w:sz w:val="28"/>
        </w:rPr>
        <w:t>
№ _____________ Берілді ______________________________, берілген күні</w:t>
      </w:r>
      <w:r>
        <w:br/>
      </w:r>
      <w:r>
        <w:rPr>
          <w:rFonts w:ascii="Times New Roman"/>
          <w:b w:val="false"/>
          <w:i w:val="false"/>
          <w:color w:val="000000"/>
          <w:sz w:val="28"/>
        </w:rPr>
        <w:t>
(егер өтініш беруші біреуден артық болса, ақпаратты қайталау)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 атынан іс-әрекет ететін</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орналасқан жылжымайтын мүлік объектісіне құқықтың</w:t>
      </w:r>
      <w:r>
        <w:br/>
      </w:r>
      <w:r>
        <w:rPr>
          <w:rFonts w:ascii="Times New Roman"/>
          <w:b w:val="false"/>
          <w:i w:val="false"/>
          <w:color w:val="000000"/>
          <w:sz w:val="28"/>
        </w:rPr>
        <w:t>
/пайда болуын, ауыртпалығын, тоқтатылуын/(керегінің астын сызу)</w:t>
      </w:r>
      <w:r>
        <w:br/>
      </w: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Өтінішке мынадай құжаттар қоса беріледі:</w:t>
      </w:r>
      <w:r>
        <w:br/>
      </w:r>
      <w:r>
        <w:rPr>
          <w:rFonts w:ascii="Times New Roman"/>
          <w:b w:val="false"/>
          <w:i w:val="false"/>
          <w:color w:val="000000"/>
          <w:sz w:val="28"/>
        </w:rPr>
        <w:t>
1. Төленгені туралы құжат: түрі ______ № ____ сомасы _________ теңге;</w:t>
      </w:r>
      <w:r>
        <w:br/>
      </w:r>
      <w:r>
        <w:rPr>
          <w:rFonts w:ascii="Times New Roman"/>
          <w:b w:val="false"/>
          <w:i w:val="false"/>
          <w:color w:val="000000"/>
          <w:sz w:val="28"/>
        </w:rPr>
        <w:t>
2. Жылжымайтын мүлікке құқығын растайтын құжат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3. Некеде тұрғанын немесе тұрмағанын растайтын мәліметтер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иесі туралы мәліметтер қажет пе       Иә      Жоқ</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Сатып алынатын немесе сатылатын активтердің жиынтық баланстық құны</w:t>
      </w:r>
      <w:r>
        <w:br/>
      </w:r>
      <w:r>
        <w:rPr>
          <w:rFonts w:ascii="Times New Roman"/>
          <w:b w:val="false"/>
          <w:i w:val="false"/>
          <w:color w:val="000000"/>
          <w:sz w:val="28"/>
        </w:rPr>
        <w:t>
Қазақстан Республикасының монополияға қарсы заңнамасында белгіленген</w:t>
      </w:r>
      <w:r>
        <w:br/>
      </w:r>
      <w:r>
        <w:rPr>
          <w:rFonts w:ascii="Times New Roman"/>
          <w:b w:val="false"/>
          <w:i w:val="false"/>
          <w:color w:val="000000"/>
          <w:sz w:val="28"/>
        </w:rPr>
        <w:t>
мөлшерден аса ма                             Иә      Жоқ</w:t>
      </w:r>
      <w:r>
        <w:br/>
      </w:r>
      <w:r>
        <w:rPr>
          <w:rFonts w:ascii="Times New Roman"/>
          <w:b w:val="false"/>
          <w:i w:val="false"/>
          <w:color w:val="000000"/>
          <w:sz w:val="28"/>
        </w:rPr>
        <w:t>
(керек емесін сызып тастау)</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(күні)      (өтініш берушінің қолы)  (өтініш берушінің Т.А.Ә.</w:t>
      </w:r>
      <w:r>
        <w:br/>
      </w:r>
      <w:r>
        <w:rPr>
          <w:rFonts w:ascii="Times New Roman"/>
          <w:b w:val="false"/>
          <w:i w:val="false"/>
          <w:color w:val="000000"/>
          <w:sz w:val="28"/>
        </w:rPr>
        <w:t>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Өтініш берген күні: ______ 20__ ж. Уақыты ______ сағ ____________ мин</w:t>
      </w:r>
      <w:r>
        <w:br/>
      </w:r>
      <w:r>
        <w:rPr>
          <w:rFonts w:ascii="Times New Roman"/>
          <w:b w:val="false"/>
          <w:i w:val="false"/>
          <w:color w:val="000000"/>
          <w:sz w:val="28"/>
        </w:rPr>
        <w:t>
Өтінішті орындау/қарау/нәтижесі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w:t>
      </w:r>
      <w:r>
        <w:br/>
      </w:r>
      <w:r>
        <w:rPr>
          <w:rFonts w:ascii="Times New Roman"/>
          <w:b w:val="false"/>
          <w:i w:val="false"/>
          <w:color w:val="000000"/>
          <w:sz w:val="28"/>
        </w:rPr>
        <w:t>
сатылатын активтердің жиынтық баланстық құны Қазақстан</w:t>
      </w:r>
      <w:r>
        <w:br/>
      </w:r>
      <w:r>
        <w:rPr>
          <w:rFonts w:ascii="Times New Roman"/>
          <w:b w:val="false"/>
          <w:i w:val="false"/>
          <w:color w:val="000000"/>
          <w:sz w:val="28"/>
        </w:rPr>
        <w:t>
Республикасының монополияға қарсы заңнамасында белгіленген мөлшерден</w:t>
      </w:r>
      <w:r>
        <w:br/>
      </w:r>
      <w:r>
        <w:rPr>
          <w:rFonts w:ascii="Times New Roman"/>
          <w:b w:val="false"/>
          <w:i w:val="false"/>
          <w:color w:val="000000"/>
          <w:sz w:val="28"/>
        </w:rPr>
        <w:t>
асып кеткендігі туралы мәліметтер болса, онда өтініш беруші</w:t>
      </w:r>
      <w:r>
        <w:br/>
      </w:r>
      <w:r>
        <w:rPr>
          <w:rFonts w:ascii="Times New Roman"/>
          <w:b w:val="false"/>
          <w:i w:val="false"/>
          <w:color w:val="000000"/>
          <w:sz w:val="28"/>
        </w:rPr>
        <w:t>
монополияға қарсы органның алдын ала жазбаша келісімін ұсынады.</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 _______________                            _________</w:t>
      </w:r>
      <w:r>
        <w:br/>
      </w:r>
      <w:r>
        <w:rPr>
          <w:rFonts w:ascii="Times New Roman"/>
          <w:b w:val="false"/>
          <w:i w:val="false"/>
          <w:color w:val="000000"/>
          <w:sz w:val="28"/>
        </w:rPr>
        <w:t>
                                                              (қолы)</w:t>
      </w:r>
    </w:p>
    <w:bookmarkStart w:name="z42" w:id="18"/>
    <w:p>
      <w:pPr>
        <w:spacing w:after="0"/>
        <w:ind w:left="0"/>
        <w:jc w:val="both"/>
      </w:pPr>
      <w:r>
        <w:rPr>
          <w:rFonts w:ascii="Times New Roman"/>
          <w:b w:val="false"/>
          <w:i w:val="false"/>
          <w:color w:val="000000"/>
          <w:sz w:val="28"/>
        </w:rPr>
        <w:t xml:space="preserve">
«Жылжымайтын мүлiкке құқықтарды </w:t>
      </w:r>
      <w:r>
        <w:br/>
      </w:r>
      <w:r>
        <w:rPr>
          <w:rFonts w:ascii="Times New Roman"/>
          <w:b w:val="false"/>
          <w:i w:val="false"/>
          <w:color w:val="000000"/>
          <w:sz w:val="28"/>
        </w:rPr>
        <w:t xml:space="preserve">
(ауыртпалықтарды) мемлекеттік  </w:t>
      </w:r>
      <w:r>
        <w:br/>
      </w:r>
      <w:r>
        <w:rPr>
          <w:rFonts w:ascii="Times New Roman"/>
          <w:b w:val="false"/>
          <w:i w:val="false"/>
          <w:color w:val="000000"/>
          <w:sz w:val="28"/>
        </w:rPr>
        <w:t>
тіркеу»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43" w:id="19"/>
    <w:p>
      <w:pPr>
        <w:spacing w:after="0"/>
        <w:ind w:left="0"/>
        <w:jc w:val="left"/>
      </w:pPr>
      <w:r>
        <w:rPr>
          <w:rFonts w:ascii="Times New Roman"/>
          <w:b/>
          <w:i w:val="false"/>
          <w:color w:val="000000"/>
        </w:rPr>
        <w:t xml:space="preserve"> 
Заңды тұлға үшін жылжымайтын мүлікке құқықтарды</w:t>
      </w:r>
      <w:r>
        <w:br/>
      </w:r>
      <w:r>
        <w:rPr>
          <w:rFonts w:ascii="Times New Roman"/>
          <w:b/>
          <w:i w:val="false"/>
          <w:color w:val="000000"/>
        </w:rPr>
        <w:t>
(құқықтарды ауыртпалықтарды) мемлекеттік тіркеу туралы</w:t>
      </w:r>
      <w:r>
        <w:br/>
      </w:r>
      <w:r>
        <w:rPr>
          <w:rFonts w:ascii="Times New Roman"/>
          <w:b/>
          <w:i w:val="false"/>
          <w:color w:val="000000"/>
        </w:rPr>
        <w:t>
№ _____________ өтініш</w:t>
      </w:r>
    </w:p>
    <w:bookmarkEnd w:id="19"/>
    <w:p>
      <w:pPr>
        <w:spacing w:after="0"/>
        <w:ind w:left="0"/>
        <w:jc w:val="both"/>
      </w:pPr>
      <w:r>
        <w:rPr>
          <w:rFonts w:ascii="Times New Roman"/>
          <w:b w:val="false"/>
          <w:i w:val="false"/>
          <w:color w:val="000000"/>
          <w:sz w:val="28"/>
        </w:rPr>
        <w:t>Заңды тұлғаның толық атауы __________________________________________</w:t>
      </w:r>
      <w:r>
        <w:br/>
      </w:r>
      <w:r>
        <w:rPr>
          <w:rFonts w:ascii="Times New Roman"/>
          <w:b w:val="false"/>
          <w:i w:val="false"/>
          <w:color w:val="000000"/>
          <w:sz w:val="28"/>
        </w:rPr>
        <w:t>
Мемлекеттік тіркеу туралы куәліктің нөмірі __________________________</w:t>
      </w:r>
      <w:r>
        <w:br/>
      </w:r>
      <w:r>
        <w:rPr>
          <w:rFonts w:ascii="Times New Roman"/>
          <w:b w:val="false"/>
          <w:i w:val="false"/>
          <w:color w:val="000000"/>
          <w:sz w:val="28"/>
        </w:rPr>
        <w:t>
Мемлекеттік тіркеу күні ________________, БСН: 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Тегі, аты, болса - әкесінің аты (бұдан әрі – Т.Ә.А) басшысының немесе</w:t>
      </w:r>
      <w:r>
        <w:br/>
      </w:r>
      <w:r>
        <w:rPr>
          <w:rFonts w:ascii="Times New Roman"/>
          <w:b w:val="false"/>
          <w:i w:val="false"/>
          <w:color w:val="000000"/>
          <w:sz w:val="28"/>
        </w:rPr>
        <w:t>
уәкілетті өкілдің 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атынан іс-әрекет ететін</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мекенжайы бойынша орналасқан жылжымайтын мүлік объектісіне құқықтың</w:t>
      </w:r>
      <w:r>
        <w:br/>
      </w:r>
      <w:r>
        <w:rPr>
          <w:rFonts w:ascii="Times New Roman"/>
          <w:b w:val="false"/>
          <w:i w:val="false"/>
          <w:color w:val="000000"/>
          <w:sz w:val="28"/>
        </w:rPr>
        <w:t>
/пайда болуын, ауыртпалығын, тоқтатылуы/(керегінің астын сызу)</w:t>
      </w:r>
      <w:r>
        <w:br/>
      </w: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Өтінішке мынадай құжаттар қоса беріледі:</w:t>
      </w:r>
      <w:r>
        <w:br/>
      </w:r>
      <w:r>
        <w:rPr>
          <w:rFonts w:ascii="Times New Roman"/>
          <w:b w:val="false"/>
          <w:i w:val="false"/>
          <w:color w:val="000000"/>
          <w:sz w:val="28"/>
        </w:rPr>
        <w:t>
1. Ақы төленгені туралы құжат: түрі _______ № _____ сомасы ____ теңге</w:t>
      </w:r>
      <w:r>
        <w:br/>
      </w:r>
      <w:r>
        <w:rPr>
          <w:rFonts w:ascii="Times New Roman"/>
          <w:b w:val="false"/>
          <w:i w:val="false"/>
          <w:color w:val="000000"/>
          <w:sz w:val="28"/>
        </w:rPr>
        <w:t>
2. Жылжымайтын мүлікке құқығын растайтын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Меншік иесі туралы мәлімет қажет пе          Иә          Жоқ</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Сатып алынатын немесе сатылатын              Иә          Жоқ</w:t>
      </w:r>
      <w:r>
        <w:br/>
      </w:r>
      <w:r>
        <w:rPr>
          <w:rFonts w:ascii="Times New Roman"/>
          <w:b w:val="false"/>
          <w:i w:val="false"/>
          <w:color w:val="000000"/>
          <w:sz w:val="28"/>
        </w:rPr>
        <w:t>
активтердің жиынтық баланстық құны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монополияға қарсы заңнамасында</w:t>
      </w:r>
      <w:r>
        <w:br/>
      </w:r>
      <w:r>
        <w:rPr>
          <w:rFonts w:ascii="Times New Roman"/>
          <w:b w:val="false"/>
          <w:i w:val="false"/>
          <w:color w:val="000000"/>
          <w:sz w:val="28"/>
        </w:rPr>
        <w:t>
белгіленген мөлшерден асып кетеді ме</w:t>
      </w:r>
      <w:r>
        <w:br/>
      </w:r>
      <w:r>
        <w:rPr>
          <w:rFonts w:ascii="Times New Roman"/>
          <w:b w:val="false"/>
          <w:i w:val="false"/>
          <w:color w:val="000000"/>
          <w:sz w:val="28"/>
        </w:rPr>
        <w:t>
(керек емесін сызып тастау)</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(күні)  (басшысының немесе уәкілетті өкілдің қолы)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Өтініш берген күн: ______ 20__ ж. Уақыты ________ сағ ___________ мин</w:t>
      </w:r>
      <w:r>
        <w:br/>
      </w:r>
      <w:r>
        <w:rPr>
          <w:rFonts w:ascii="Times New Roman"/>
          <w:b w:val="false"/>
          <w:i w:val="false"/>
          <w:color w:val="000000"/>
          <w:sz w:val="28"/>
        </w:rPr>
        <w:t>
Өтінішті орындау/қарау/нәтижесі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w:t>
      </w:r>
      <w:r>
        <w:br/>
      </w:r>
      <w:r>
        <w:rPr>
          <w:rFonts w:ascii="Times New Roman"/>
          <w:b w:val="false"/>
          <w:i w:val="false"/>
          <w:color w:val="000000"/>
          <w:sz w:val="28"/>
        </w:rPr>
        <w:t>
сатылатын активтердің жиынтық баланстық құны Қазақстан</w:t>
      </w:r>
      <w:r>
        <w:br/>
      </w:r>
      <w:r>
        <w:rPr>
          <w:rFonts w:ascii="Times New Roman"/>
          <w:b w:val="false"/>
          <w:i w:val="false"/>
          <w:color w:val="000000"/>
          <w:sz w:val="28"/>
        </w:rPr>
        <w:t>
Республикасының монополияға қарсы заңнамасында белгіленген мөлшерден</w:t>
      </w:r>
      <w:r>
        <w:br/>
      </w:r>
      <w:r>
        <w:rPr>
          <w:rFonts w:ascii="Times New Roman"/>
          <w:b w:val="false"/>
          <w:i w:val="false"/>
          <w:color w:val="000000"/>
          <w:sz w:val="28"/>
        </w:rPr>
        <w:t>
асып кететіндігі туралы мәліметтер болса, онда өтініш беруші</w:t>
      </w:r>
      <w:r>
        <w:br/>
      </w:r>
      <w:r>
        <w:rPr>
          <w:rFonts w:ascii="Times New Roman"/>
          <w:b w:val="false"/>
          <w:i w:val="false"/>
          <w:color w:val="000000"/>
          <w:sz w:val="28"/>
        </w:rPr>
        <w:t>
монополияға қарсы органның алдын ала жазбаша келісімін ұсынады.</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 _______________                             ________</w:t>
      </w:r>
      <w:r>
        <w:br/>
      </w:r>
      <w:r>
        <w:rPr>
          <w:rFonts w:ascii="Times New Roman"/>
          <w:b w:val="false"/>
          <w:i w:val="false"/>
          <w:color w:val="000000"/>
          <w:sz w:val="28"/>
        </w:rPr>
        <w:t>
                                                              (қолы)</w:t>
      </w:r>
    </w:p>
    <w:bookmarkStart w:name="z44" w:id="20"/>
    <w:p>
      <w:pPr>
        <w:spacing w:after="0"/>
        <w:ind w:left="0"/>
        <w:jc w:val="both"/>
      </w:pPr>
      <w:r>
        <w:rPr>
          <w:rFonts w:ascii="Times New Roman"/>
          <w:b w:val="false"/>
          <w:i w:val="false"/>
          <w:color w:val="000000"/>
          <w:sz w:val="28"/>
        </w:rPr>
        <w:t xml:space="preserve">
«Жылжымайтын мүлiкке құқықтарды </w:t>
      </w:r>
      <w:r>
        <w:br/>
      </w:r>
      <w:r>
        <w:rPr>
          <w:rFonts w:ascii="Times New Roman"/>
          <w:b w:val="false"/>
          <w:i w:val="false"/>
          <w:color w:val="000000"/>
          <w:sz w:val="28"/>
        </w:rPr>
        <w:t xml:space="preserve">
(ауыртпалықтарды) мемлекеттік  </w:t>
      </w:r>
      <w:r>
        <w:br/>
      </w:r>
      <w:r>
        <w:rPr>
          <w:rFonts w:ascii="Times New Roman"/>
          <w:b w:val="false"/>
          <w:i w:val="false"/>
          <w:color w:val="000000"/>
          <w:sz w:val="28"/>
        </w:rPr>
        <w:t>
тіркеу»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45" w:id="21"/>
    <w:p>
      <w:pPr>
        <w:spacing w:after="0"/>
        <w:ind w:left="0"/>
        <w:jc w:val="left"/>
      </w:pPr>
      <w:r>
        <w:rPr>
          <w:rFonts w:ascii="Times New Roman"/>
          <w:b/>
          <w:i w:val="false"/>
          <w:color w:val="000000"/>
        </w:rPr>
        <w:t xml:space="preserve"> 
Құжаттарды қабылдаудан бас тарту туралы қолхат</w:t>
      </w:r>
    </w:p>
    <w:bookmarkEnd w:id="21"/>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_________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 _______________________________________________________</w:t>
      </w:r>
      <w:r>
        <w:br/>
      </w:r>
      <w:r>
        <w:rPr>
          <w:rFonts w:ascii="Times New Roman"/>
          <w:b w:val="false"/>
          <w:i w:val="false"/>
          <w:color w:val="000000"/>
          <w:sz w:val="28"/>
        </w:rPr>
        <w:t>
      Алдым: ________________________________________________________</w:t>
      </w:r>
      <w:r>
        <w:br/>
      </w:r>
      <w:r>
        <w:rPr>
          <w:rFonts w:ascii="Times New Roman"/>
          <w:b w:val="false"/>
          <w:i w:val="false"/>
          <w:color w:val="000000"/>
          <w:sz w:val="28"/>
        </w:rPr>
        <w:t>
                    көрсетілетін қызметті алушының/Т.А.Ә. қолы</w:t>
      </w:r>
    </w:p>
    <w:p>
      <w:pPr>
        <w:spacing w:after="0"/>
        <w:ind w:left="0"/>
        <w:jc w:val="both"/>
      </w:pPr>
      <w:r>
        <w:rPr>
          <w:rFonts w:ascii="Times New Roman"/>
          <w:b w:val="false"/>
          <w:i w:val="false"/>
          <w:color w:val="000000"/>
          <w:sz w:val="28"/>
        </w:rPr>
        <w:t>      20__ жылғы «___» ____________</w:t>
      </w:r>
    </w:p>
    <w:bookmarkStart w:name="z4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22"/>
    <w:bookmarkStart w:name="z47" w:id="23"/>
    <w:p>
      <w:pPr>
        <w:spacing w:after="0"/>
        <w:ind w:left="0"/>
        <w:jc w:val="left"/>
      </w:pPr>
      <w:r>
        <w:rPr>
          <w:rFonts w:ascii="Times New Roman"/>
          <w:b/>
          <w:i w:val="false"/>
          <w:color w:val="000000"/>
        </w:rPr>
        <w:t xml:space="preserve"> 
«Мiндеттi мемлекеттiк тiркеуге жатпайтын жылжымалы мүлiк</w:t>
      </w:r>
      <w:r>
        <w:br/>
      </w:r>
      <w:r>
        <w:rPr>
          <w:rFonts w:ascii="Times New Roman"/>
          <w:b/>
          <w:i w:val="false"/>
          <w:color w:val="000000"/>
        </w:rPr>
        <w:t>
кепiлiн тiркеу және мiндеттi мемлекеттiк тiркеуге жатпайтын</w:t>
      </w:r>
      <w:r>
        <w:br/>
      </w:r>
      <w:r>
        <w:rPr>
          <w:rFonts w:ascii="Times New Roman"/>
          <w:b/>
          <w:i w:val="false"/>
          <w:color w:val="000000"/>
        </w:rPr>
        <w:t>
жылжымалы мүлiк кепiлiн тiркеу туралы куәлiктiң телнұсқасын</w:t>
      </w:r>
      <w:r>
        <w:br/>
      </w:r>
      <w:r>
        <w:rPr>
          <w:rFonts w:ascii="Times New Roman"/>
          <w:b/>
          <w:i w:val="false"/>
          <w:color w:val="000000"/>
        </w:rPr>
        <w:t>
беру» мемлекеттiк көрсетілетін қызмет стандарты</w:t>
      </w:r>
    </w:p>
    <w:bookmarkEnd w:id="23"/>
    <w:bookmarkStart w:name="z48" w:id="24"/>
    <w:p>
      <w:pPr>
        <w:spacing w:after="0"/>
        <w:ind w:left="0"/>
        <w:jc w:val="left"/>
      </w:pPr>
      <w:r>
        <w:rPr>
          <w:rFonts w:ascii="Times New Roman"/>
          <w:b/>
          <w:i w:val="false"/>
          <w:color w:val="000000"/>
        </w:rPr>
        <w:t xml:space="preserve"> 
1. Жалпы ережелер</w:t>
      </w:r>
    </w:p>
    <w:bookmarkEnd w:id="24"/>
    <w:bookmarkStart w:name="z49" w:id="25"/>
    <w:p>
      <w:pPr>
        <w:spacing w:after="0"/>
        <w:ind w:left="0"/>
        <w:jc w:val="both"/>
      </w:pPr>
      <w:r>
        <w:rPr>
          <w:rFonts w:ascii="Times New Roman"/>
          <w:b w:val="false"/>
          <w:i w:val="false"/>
          <w:color w:val="000000"/>
          <w:sz w:val="28"/>
        </w:rPr>
        <w:t>
      1. «Мiндеттi мемлекеттiк тiркеуге жатпайтын жылжымалы мүлiк кепiлiн тiркеу және мiндеттi мемлекеттiк тiркеуге жатпайтын жылжымалы мүлiк кепiлiн тiркеу туралы куәлiктiң телнұсқасын беру» мемлекеттiк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Астана және Алматы қалаларының «Жылжымайтын мүлік орталықтары» республикалық мемлекеттік қазыналық кәсіпорындары және олардың филиалдары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көрсетілетін қызметті алушының тіркелген жері бойынша;</w:t>
      </w:r>
      <w:r>
        <w:br/>
      </w:r>
      <w:r>
        <w:rPr>
          <w:rFonts w:ascii="Times New Roman"/>
          <w:b w:val="false"/>
          <w:i w:val="false"/>
          <w:color w:val="000000"/>
          <w:sz w:val="28"/>
        </w:rPr>
        <w:t>
      2) «электрондық үкіметтің» www.e.gov.kz веб-порталы (бұдан әрі – портал) арқылы: екінші деңгейдегі банкпен кепіл туралы мәліметтерді қамтитын кепіл туралы шартты немесе өзге шартты жеке немесе заңды тұлғалармен жасасқан жағдайда (бұдан әрі – электрондық тіркеу) «Екінші деңгейдегі банктердің» ақпараттық жүйесі мен өзара іс-қимыл арқылы (бұдан әрі – ЕДБ АЖ) көрсетіледі.</w:t>
      </w:r>
    </w:p>
    <w:bookmarkEnd w:id="25"/>
    <w:bookmarkStart w:name="z52" w:id="26"/>
    <w:p>
      <w:pPr>
        <w:spacing w:after="0"/>
        <w:ind w:left="0"/>
        <w:jc w:val="left"/>
      </w:pPr>
      <w:r>
        <w:rPr>
          <w:rFonts w:ascii="Times New Roman"/>
          <w:b/>
          <w:i w:val="false"/>
          <w:color w:val="000000"/>
        </w:rPr>
        <w:t xml:space="preserve"> 
2. Мемлекеттiк қызметті көрсету тәртiбi</w:t>
      </w:r>
    </w:p>
    <w:bookmarkEnd w:id="26"/>
    <w:bookmarkStart w:name="z53" w:id="27"/>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Орталыққа жүгінген кезде көрсетілетін қызметті алушы құжаттар топтамасын тапсырған кезден бастап:</w:t>
      </w:r>
      <w:r>
        <w:br/>
      </w:r>
      <w:r>
        <w:rPr>
          <w:rFonts w:ascii="Times New Roman"/>
          <w:b w:val="false"/>
          <w:i w:val="false"/>
          <w:color w:val="000000"/>
          <w:sz w:val="28"/>
        </w:rPr>
        <w:t>
      мемлекеттік қызмет екі жұмыс күнi iшiнде көрсетiледi (құжаттарды қабылдау күнi мемлекеттiк қызмет көрсету мерзiмiне кiрмейдi, бұл ретте көрсетілетін қызметті беруші мемлекеттік қызмет көрсету нәтижесін қызмет көрсету мерзімі аяқталғанға дейін бір күн бұрын береді);</w:t>
      </w:r>
      <w:r>
        <w:br/>
      </w:r>
      <w:r>
        <w:rPr>
          <w:rFonts w:ascii="Times New Roman"/>
          <w:b w:val="false"/>
          <w:i w:val="false"/>
          <w:color w:val="000000"/>
          <w:sz w:val="28"/>
        </w:rPr>
        <w:t>
      егер көрсетілетін қызметті алушы белгіленген мерзімде мемлекеттік көрсетілетін қызмет нәтижесі үшін жүгінбеген жағдайда, орталық олардың бір ай бойы сақталуын қамтамасыз етеді, содан кейін көрсетілетін қызметті берушіге одан әрі сақтау үшін тапсырады.</w:t>
      </w:r>
      <w:r>
        <w:br/>
      </w:r>
      <w:r>
        <w:rPr>
          <w:rFonts w:ascii="Times New Roman"/>
          <w:b w:val="false"/>
          <w:i w:val="false"/>
          <w:color w:val="000000"/>
          <w:sz w:val="28"/>
        </w:rPr>
        <w:t>
      Көрсетілетін қызметті алушы бір ай өткен соң дайын құжаттарын алуға орталыққа жүгінген кезде орталық бір жұмыс күні ішінде көрсетілетін қызметті алушыға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қызметті алушыға береді;</w:t>
      </w:r>
      <w:r>
        <w:br/>
      </w:r>
      <w:r>
        <w:rPr>
          <w:rFonts w:ascii="Times New Roman"/>
          <w:b w:val="false"/>
          <w:i w:val="false"/>
          <w:color w:val="000000"/>
          <w:sz w:val="28"/>
        </w:rPr>
        <w:t>
      2) көрсетілетін қызмет алушының құжаттарды тапсыру үшін күтудің рұқсат берiлетін ең ұзақ уақыты – 15 минуттан аспайды;</w:t>
      </w:r>
      <w:r>
        <w:br/>
      </w:r>
      <w:r>
        <w:rPr>
          <w:rFonts w:ascii="Times New Roman"/>
          <w:b w:val="false"/>
          <w:i w:val="false"/>
          <w:color w:val="000000"/>
          <w:sz w:val="28"/>
        </w:rPr>
        <w:t>
      3) көрсетiлетiн қызметтi алушыға қызмет көрсетудiң рұқсат берiлетін ең ұзақ уақыты – 15 минуттан аспайды.</w:t>
      </w:r>
      <w:r>
        <w:br/>
      </w:r>
      <w:r>
        <w:rPr>
          <w:rFonts w:ascii="Times New Roman"/>
          <w:b w:val="false"/>
          <w:i w:val="false"/>
          <w:color w:val="000000"/>
          <w:sz w:val="28"/>
        </w:rPr>
        <w:t>
      ЕДБ АЖ арқылы:</w:t>
      </w:r>
      <w:r>
        <w:br/>
      </w:r>
      <w:r>
        <w:rPr>
          <w:rFonts w:ascii="Times New Roman"/>
          <w:b w:val="false"/>
          <w:i w:val="false"/>
          <w:color w:val="000000"/>
          <w:sz w:val="28"/>
        </w:rPr>
        <w:t>
      мемлекеттік қызмет жылжымалы мүлік кепілін мемлекеттік тіркеуі үшін алымның төленгені туралы немесе алымды төлеуден босатылғаны туралы растау тіркеуші органның ақпараттық жүйесіне түскен кезден бір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 орталық арқылы қағаз жеткізгіште:</w:t>
      </w:r>
      <w:r>
        <w:br/>
      </w:r>
      <w:r>
        <w:rPr>
          <w:rFonts w:ascii="Times New Roman"/>
          <w:b w:val="false"/>
          <w:i w:val="false"/>
          <w:color w:val="000000"/>
          <w:sz w:val="28"/>
        </w:rPr>
        <w:t>
      1) кепіл шарты немесе мiндеттi мемлекеттiк тiркеуге жатпайтын жылжымалы мүлiкті тіркеу туралы белгiсi бар кепiл талаптарын және тiркеу туралы куәлікті қамтитын өзге де шарт немесе көрсетілетін қызметті берушінің электрондық-цифрлық қолтаңбасымен (бұдан әрі – ЭЦҚ) куәландырылған тіркеуден дәлелді бас тарту;</w:t>
      </w:r>
      <w:r>
        <w:br/>
      </w:r>
      <w:r>
        <w:rPr>
          <w:rFonts w:ascii="Times New Roman"/>
          <w:b w:val="false"/>
          <w:i w:val="false"/>
          <w:color w:val="000000"/>
          <w:sz w:val="28"/>
        </w:rPr>
        <w:t>
      2) берілетін куәліктерге қатысты жоғалғанның орнына жылжымалы мүлiк кепiлiн тiркеу туралы куәлiктiң телнұсқасы немесе ЭЦҚ-мен куәландырылған бас тарту туралы дәлелді жауап.</w:t>
      </w:r>
      <w:r>
        <w:br/>
      </w:r>
      <w:r>
        <w:rPr>
          <w:rFonts w:ascii="Times New Roman"/>
          <w:b w:val="false"/>
          <w:i w:val="false"/>
          <w:color w:val="000000"/>
          <w:sz w:val="28"/>
        </w:rPr>
        <w:t>
      ЕДБ АЖ және портал арқылы электрондық нысанда:</w:t>
      </w:r>
      <w:r>
        <w:br/>
      </w:r>
      <w:r>
        <w:rPr>
          <w:rFonts w:ascii="Times New Roman"/>
          <w:b w:val="false"/>
          <w:i w:val="false"/>
          <w:color w:val="000000"/>
          <w:sz w:val="28"/>
        </w:rPr>
        <w:t>
      1) жылжымалы мүлік кепілін тіркеу туралы куәлік;</w:t>
      </w:r>
      <w:r>
        <w:br/>
      </w:r>
      <w:r>
        <w:rPr>
          <w:rFonts w:ascii="Times New Roman"/>
          <w:b w:val="false"/>
          <w:i w:val="false"/>
          <w:color w:val="000000"/>
          <w:sz w:val="28"/>
        </w:rPr>
        <w:t>
      2) көрсетілетін қызметті берушінің ЭЦҚ-мен куәландырылған тіркеуден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қолма-қол ақшалай және (немесе) қолма-қол ақшасыз есеп айырысу бойынша көрсетіледі: </w:t>
      </w:r>
      <w:r>
        <w:br/>
      </w:r>
      <w:r>
        <w:rPr>
          <w:rFonts w:ascii="Times New Roman"/>
          <w:b w:val="false"/>
          <w:i w:val="false"/>
          <w:color w:val="000000"/>
          <w:sz w:val="28"/>
        </w:rPr>
        <w:t>
      міндетті мемлекеттік тіркеуге жатпайтын жылжымалы мүлік кепілін тіркеу үшін тіркеу алымының сомасы:</w:t>
      </w:r>
      <w:r>
        <w:br/>
      </w:r>
      <w:r>
        <w:rPr>
          <w:rFonts w:ascii="Times New Roman"/>
          <w:b w:val="false"/>
          <w:i w:val="false"/>
          <w:color w:val="000000"/>
          <w:sz w:val="28"/>
        </w:rPr>
        <w:t>
      1) жеке тұлғалардан –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(бұдан әрі – АЕК) 1 мөлшерлемесі;</w:t>
      </w:r>
      <w:r>
        <w:br/>
      </w:r>
      <w:r>
        <w:rPr>
          <w:rFonts w:ascii="Times New Roman"/>
          <w:b w:val="false"/>
          <w:i w:val="false"/>
          <w:color w:val="000000"/>
          <w:sz w:val="28"/>
        </w:rPr>
        <w:t>
      2) заңды тұлғалардан – 5 АЕК құрайды.</w:t>
      </w:r>
      <w:r>
        <w:br/>
      </w:r>
      <w:r>
        <w:rPr>
          <w:rFonts w:ascii="Times New Roman"/>
          <w:b w:val="false"/>
          <w:i w:val="false"/>
          <w:color w:val="000000"/>
          <w:sz w:val="28"/>
        </w:rPr>
        <w:t>
      Міндетті мемлекеттік тіркеуге жатпайтын жылжымалы мүлік кепілін тіркеу туралы куәліктің телнұсқасын беру үшін – 0,5 АЕК.</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Қазақстан Республикасының еңбек заңнамасына сәйкес демалыс және мереке күндерiн қоспағанда, дүйсенбiден бастап сенбiні қоса алғанда, орталықтың белгiленген жұмыс кестесіне сәйкес түскі үзiлiссiз, сағат 9.00-ден сағат 20.00-ге дейiн. Қабылдау алдын ала жазылусыз және жеделдетiп қызмет көрсетусiз, «электрондық» кезек тәртiбiмен жүзеге асырылады, портал арқылы электрондық кезекті бронға қоюға болады;</w:t>
      </w:r>
      <w:r>
        <w:br/>
      </w:r>
      <w:r>
        <w:rPr>
          <w:rFonts w:ascii="Times New Roman"/>
          <w:b w:val="false"/>
          <w:i w:val="false"/>
          <w:color w:val="000000"/>
          <w:sz w:val="28"/>
        </w:rPr>
        <w:t>
      2) ЕДБ АЖ арқылы екінші деңгейдегі банктердің жұмыс кестесіне сәйкес;</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орталық арқылы: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жылжымалы мүлік кепілін тіркеуге өтініш;</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ұсынылады);</w:t>
      </w:r>
      <w:r>
        <w:br/>
      </w:r>
      <w:r>
        <w:rPr>
          <w:rFonts w:ascii="Times New Roman"/>
          <w:b w:val="false"/>
          <w:i w:val="false"/>
          <w:color w:val="000000"/>
          <w:sz w:val="28"/>
        </w:rPr>
        <w:t>
      3) көрсетілетін қызметті алушы өкілінің өкілеттіктерін растайтын құжат (көрсетілетін қызметті алушының уәкілетті өкілі үшін);</w:t>
      </w:r>
      <w:r>
        <w:br/>
      </w:r>
      <w:r>
        <w:rPr>
          <w:rFonts w:ascii="Times New Roman"/>
          <w:b w:val="false"/>
          <w:i w:val="false"/>
          <w:color w:val="000000"/>
          <w:sz w:val="28"/>
        </w:rPr>
        <w:t>
      4) бюджетке тіркеу алымы сомасының төленгенiн растайтын құжат;</w:t>
      </w:r>
      <w:r>
        <w:br/>
      </w:r>
      <w:r>
        <w:rPr>
          <w:rFonts w:ascii="Times New Roman"/>
          <w:b w:val="false"/>
          <w:i w:val="false"/>
          <w:color w:val="000000"/>
          <w:sz w:val="28"/>
        </w:rPr>
        <w:t>
      5) өтініште қамтылған мәліметтерді тіркеуші орган және (немесе) жылжымайтын мүлік жөніндегі орталық тексергеннен кейін тіркеу туралы белгімен көрсетілетін қызметті алушыға қайтарылатын кепіл шарты немесе кепіл талаптарын қамтитын өзге де шарт.</w:t>
      </w:r>
      <w:r>
        <w:br/>
      </w:r>
      <w:r>
        <w:rPr>
          <w:rFonts w:ascii="Times New Roman"/>
          <w:b w:val="false"/>
          <w:i w:val="false"/>
          <w:color w:val="000000"/>
          <w:sz w:val="28"/>
        </w:rPr>
        <w:t>
      Мемлекеттік электрондық ақпараттық ресурс болып табылатын 2) тармақшада көрсетілген құжаттар туралы мәліметтерді орталықтың қызметкері тиісті мемлекеттік ақпараттық жүйелер орталықтың ақпараттық жүйесі арқылы көрсетілетін қызметті берушінің ЭЦҚ-мен куәландырылған электрондық құжат нысанында алады.</w:t>
      </w:r>
      <w:r>
        <w:br/>
      </w:r>
      <w:r>
        <w:rPr>
          <w:rFonts w:ascii="Times New Roman"/>
          <w:b w:val="false"/>
          <w:i w:val="false"/>
          <w:color w:val="000000"/>
          <w:sz w:val="28"/>
        </w:rPr>
        <w:t>
      Жылжымалы мүлік кепілін тіркеу туралы куәліктің телнұсқасын алу үшін көрсетілетін қызметті алушы мынадай құжаттарды ұсынады: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жылжымалы мүлік кепілін тіркеу туралы куәліктің телнұсқасын алу туралы өтінішті;</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ұсынылады);</w:t>
      </w:r>
      <w:r>
        <w:br/>
      </w:r>
      <w:r>
        <w:rPr>
          <w:rFonts w:ascii="Times New Roman"/>
          <w:b w:val="false"/>
          <w:i w:val="false"/>
          <w:color w:val="000000"/>
          <w:sz w:val="28"/>
        </w:rPr>
        <w:t>
      3) көрсетілетін қызметті алушы өкілінің өкілеттіктерін растайтын құжат (көрсетілетін қызметті алушының уәкілетті өкілі үшін);</w:t>
      </w:r>
      <w:r>
        <w:br/>
      </w:r>
      <w:r>
        <w:rPr>
          <w:rFonts w:ascii="Times New Roman"/>
          <w:b w:val="false"/>
          <w:i w:val="false"/>
          <w:color w:val="000000"/>
          <w:sz w:val="28"/>
        </w:rPr>
        <w:t>
      4) бюджетке тіркеу алымы сомасының төленгенiн растайтын құжат.</w:t>
      </w:r>
      <w:r>
        <w:br/>
      </w:r>
      <w:r>
        <w:rPr>
          <w:rFonts w:ascii="Times New Roman"/>
          <w:b w:val="false"/>
          <w:i w:val="false"/>
          <w:color w:val="000000"/>
          <w:sz w:val="28"/>
        </w:rPr>
        <w:t>
      Мемлекеттік электрондық ақпараттық ресурс болып табылатын құжаттар туралы мәліметтерді орталықтың қызметкері тиісті мемлекеттік ақпараттық жүйелерден орталықтың ақпараттық жүйесі арқылы уәкілетті тұлғаның ЭЦҚ-мен куәландырылған электрондық құжат нысанында алады.</w:t>
      </w:r>
      <w:r>
        <w:br/>
      </w:r>
      <w:r>
        <w:rPr>
          <w:rFonts w:ascii="Times New Roman"/>
          <w:b w:val="false"/>
          <w:i w:val="false"/>
          <w:color w:val="000000"/>
          <w:sz w:val="28"/>
        </w:rPr>
        <w:t>
      Мемлекеттік көрсетілетін қызмет орталық арқылы алынған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Орталықта көрсетілетін қызметті алушыға құжаттарды беру көрсетілетін қызметті алушының жеке басын куәландыратын куәлікті және заңнамада белгіленген жағдайларда көрсетілетін қызметті алушы өкілінің өкілеттіктерін куәландыратын құжатты көрсеткен кезде қолхат негізінде жүзеге асырылады.</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орталыққа – көрсетілетін қызметті алушыға мыналарды:</w:t>
      </w:r>
      <w:r>
        <w:br/>
      </w:r>
      <w:r>
        <w:rPr>
          <w:rFonts w:ascii="Times New Roman"/>
          <w:b w:val="false"/>
          <w:i w:val="false"/>
          <w:color w:val="000000"/>
          <w:sz w:val="28"/>
        </w:rPr>
        <w:t>
      1) құжаттың нөмірі және оны қабылдау күнi;</w:t>
      </w:r>
      <w:r>
        <w:br/>
      </w:r>
      <w:r>
        <w:rPr>
          <w:rFonts w:ascii="Times New Roman"/>
          <w:b w:val="false"/>
          <w:i w:val="false"/>
          <w:color w:val="000000"/>
          <w:sz w:val="28"/>
        </w:rPr>
        <w:t>
      2) сұрау салынатын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қызметтің көрсетілу күнi (уақыты) және құжаттарды беру орны;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 үшін), байланыс деректері көрсетіле отырып, тиісті құжаттардың қабылданғаны туралы қолхат беріледі.</w:t>
      </w:r>
      <w:r>
        <w:br/>
      </w:r>
      <w:r>
        <w:rPr>
          <w:rFonts w:ascii="Times New Roman"/>
          <w:b w:val="false"/>
          <w:i w:val="false"/>
          <w:color w:val="000000"/>
          <w:sz w:val="28"/>
        </w:rPr>
        <w:t>
      ЕДБ АЖ арқылы:</w:t>
      </w:r>
      <w:r>
        <w:br/>
      </w:r>
      <w:r>
        <w:rPr>
          <w:rFonts w:ascii="Times New Roman"/>
          <w:b w:val="false"/>
          <w:i w:val="false"/>
          <w:color w:val="000000"/>
          <w:sz w:val="28"/>
        </w:rPr>
        <w:t>
      1) кепіл ұстаушының ЭЦҚ куәландырылған, электрондық құжат нысандағы өтініш (сұрау салу);</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ұсынылады);</w:t>
      </w:r>
      <w:r>
        <w:br/>
      </w:r>
      <w:r>
        <w:rPr>
          <w:rFonts w:ascii="Times New Roman"/>
          <w:b w:val="false"/>
          <w:i w:val="false"/>
          <w:color w:val="000000"/>
          <w:sz w:val="28"/>
        </w:rPr>
        <w:t>
      3) көрсетілетін қызметті алушы өкілінің (кепіл берушінің) өкілеттіктерін растайтын құжат (көрсетілетін қызметті алушының (кепіл берушінің) уәкілетті өкілі үшін);</w:t>
      </w:r>
      <w:r>
        <w:br/>
      </w:r>
      <w:r>
        <w:rPr>
          <w:rFonts w:ascii="Times New Roman"/>
          <w:b w:val="false"/>
          <w:i w:val="false"/>
          <w:color w:val="000000"/>
          <w:sz w:val="28"/>
        </w:rPr>
        <w:t>
      4) кепіл ұстаушының ЭЦҚ куәландырылған, көрсетілетін қызметті берушінің ақпараттық жүйесіне жылжымалы мүлік кепілін тіркеуге өтінішті жіберуге жеке және заңды тұлғаның жазбаша келісімі;</w:t>
      </w:r>
      <w:r>
        <w:br/>
      </w:r>
      <w:r>
        <w:rPr>
          <w:rFonts w:ascii="Times New Roman"/>
          <w:b w:val="false"/>
          <w:i w:val="false"/>
          <w:color w:val="000000"/>
          <w:sz w:val="28"/>
        </w:rPr>
        <w:t>
      5) бюджетке тіркеу алымы сомасының төленгенiн растайтын құжат;</w:t>
      </w:r>
      <w:r>
        <w:br/>
      </w:r>
      <w:r>
        <w:rPr>
          <w:rFonts w:ascii="Times New Roman"/>
          <w:b w:val="false"/>
          <w:i w:val="false"/>
          <w:color w:val="000000"/>
          <w:sz w:val="28"/>
        </w:rPr>
        <w:t>
      6) кепіл шарты немесе көрсетілетін қызметті алушының (кепіл берушінің) немесе кепіл ұстаушының ЭЦҚ куәландырылған, кепiл талаптарын қамтитын электрондық құжат нысанындағы өзге де шарты.</w:t>
      </w:r>
      <w:r>
        <w:br/>
      </w:r>
      <w:r>
        <w:rPr>
          <w:rFonts w:ascii="Times New Roman"/>
          <w:b w:val="false"/>
          <w:i w:val="false"/>
          <w:color w:val="000000"/>
          <w:sz w:val="28"/>
        </w:rPr>
        <w:t>
      Мемлекеттік электрондық ақпараттық ресурс болып табылатын құжаттар туралы мәліметтерді кепіл ұстаушы тиісті мемлекеттік ақпараттық жүйелерден ЕДБ АЖ арқылы уәкілетті тұлғаның ЭЦҚ-мен куәландырылған электрондық құжат нысанында алады.</w:t>
      </w:r>
      <w:r>
        <w:br/>
      </w:r>
      <w:r>
        <w:rPr>
          <w:rFonts w:ascii="Times New Roman"/>
          <w:b w:val="false"/>
          <w:i w:val="false"/>
          <w:color w:val="000000"/>
          <w:sz w:val="28"/>
        </w:rPr>
        <w:t>
      Екінші деңгейдегі банктерде электрондық тіркеу кезінде құжаттар ЕДБ АЖ рұқсаты бар банк қызметкеріне беріледі.</w:t>
      </w:r>
      <w:r>
        <w:br/>
      </w:r>
      <w:r>
        <w:rPr>
          <w:rFonts w:ascii="Times New Roman"/>
          <w:b w:val="false"/>
          <w:i w:val="false"/>
          <w:color w:val="000000"/>
          <w:sz w:val="28"/>
        </w:rPr>
        <w:t>
      Мемлекеттік көрсетілетін қызметті электрондық тіркеу кезінде көрсетілетін қызметті берушінің ақпараттық жүйесі ЕДБ АЖ-ге және кепіл берушінің «жеке кабинетіне» порталға сұрау салудың қабылданғаны туралы және электрондық тіркеу жүзеге асырылғаннан кейін көрсетілетін қызметті берушінің ЭЦҚ куәландырылған электрондық құжат нысанында нәтижесі туралы хабарлама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негіздер:</w:t>
      </w:r>
      <w:r>
        <w:br/>
      </w:r>
      <w:r>
        <w:rPr>
          <w:rFonts w:ascii="Times New Roman"/>
          <w:b w:val="false"/>
          <w:i w:val="false"/>
          <w:color w:val="000000"/>
          <w:sz w:val="28"/>
        </w:rPr>
        <w:t>
      1) егер кепіл шартында немесе кепіл талаптарын қамтитын өзге де шартта кепіл нысанасы және оның бағалануы, мәні, көлемі және кепілмен қамтамасыз етілген міндеттемелерді орындау мерзімі және кепілге қойылған мүлік тараптардың қайсысында болғаны туралы және оны пайдалануға рұқсаты туралы мәліметтері көрсетілмеген.</w:t>
      </w:r>
      <w:r>
        <w:br/>
      </w:r>
      <w:r>
        <w:rPr>
          <w:rFonts w:ascii="Times New Roman"/>
          <w:b w:val="false"/>
          <w:i w:val="false"/>
          <w:color w:val="000000"/>
          <w:sz w:val="28"/>
        </w:rPr>
        <w:t>
      Кепіл нысанасын бағалау теңгемен көрсетіледі және егер Қазақстан Республикасының заңдарымен өзгеше белгіленбесе тараптардың келісімімен айқындалуы мүмкін. Шетелдік валютада міндеттемелерді қамтамасыз ететін кепіл нысанасын бағалау теңгемен және кепіл шартын жасасу күніндегі валюта айырбастаудың нарықтық бағамы бойынша міндеттемелер валютамен көрсетіледі;</w:t>
      </w:r>
      <w:r>
        <w:br/>
      </w:r>
      <w:r>
        <w:rPr>
          <w:rFonts w:ascii="Times New Roman"/>
          <w:b w:val="false"/>
          <w:i w:val="false"/>
          <w:color w:val="000000"/>
          <w:sz w:val="28"/>
        </w:rPr>
        <w:t>
      2) нысаны мен мазмұны бойынша заңнама талаптарына сәйкес келмейтiн өтінішті тiркеуге ұсыну кезінде;</w:t>
      </w:r>
      <w:r>
        <w:br/>
      </w:r>
      <w:r>
        <w:rPr>
          <w:rFonts w:ascii="Times New Roman"/>
          <w:b w:val="false"/>
          <w:i w:val="false"/>
          <w:color w:val="000000"/>
          <w:sz w:val="28"/>
        </w:rPr>
        <w:t>
      3) кепілді тіркеу туралы өтінішпен тиісті адам жүгінбесе;</w:t>
      </w:r>
      <w:r>
        <w:br/>
      </w:r>
      <w:r>
        <w:rPr>
          <w:rFonts w:ascii="Times New Roman"/>
          <w:b w:val="false"/>
          <w:i w:val="false"/>
          <w:color w:val="000000"/>
          <w:sz w:val="28"/>
        </w:rPr>
        <w:t>
      4) жылжымалы мүлік кепілін және кеменің немесе салынып жатқан кеменің ипотекасын мемлекеттік тіркеуге алымның бюджетке төленгенін растайтын құжаттың болмауы.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өтінішті қабылдап алудан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
    <w:bookmarkStart w:name="z60" w:id="2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28"/>
    <w:bookmarkStart w:name="z61" w:id="2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29"/>
    <w:bookmarkStart w:name="z63" w:id="3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30"/>
    <w:bookmarkStart w:name="z64" w:id="31"/>
    <w:p>
      <w:pPr>
        <w:spacing w:after="0"/>
        <w:ind w:left="0"/>
        <w:jc w:val="both"/>
      </w:pPr>
      <w:r>
        <w:rPr>
          <w:rFonts w:ascii="Times New Roman"/>
          <w:b w:val="false"/>
          <w:i w:val="false"/>
          <w:color w:val="000000"/>
          <w:sz w:val="28"/>
        </w:rPr>
        <w:t xml:space="preserve">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 </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31"/>
    <w:bookmarkStart w:name="z69" w:id="32"/>
    <w:p>
      <w:pPr>
        <w:spacing w:after="0"/>
        <w:ind w:left="0"/>
        <w:jc w:val="both"/>
      </w:pPr>
      <w:r>
        <w:rPr>
          <w:rFonts w:ascii="Times New Roman"/>
          <w:b w:val="false"/>
          <w:i w:val="false"/>
          <w:color w:val="000000"/>
          <w:sz w:val="28"/>
        </w:rPr>
        <w:t xml:space="preserve">
«Мiндеттi мемлекеттiк тiркеуге     </w:t>
      </w:r>
      <w:r>
        <w:br/>
      </w:r>
      <w:r>
        <w:rPr>
          <w:rFonts w:ascii="Times New Roman"/>
          <w:b w:val="false"/>
          <w:i w:val="false"/>
          <w:color w:val="000000"/>
          <w:sz w:val="28"/>
        </w:rPr>
        <w:t xml:space="preserve">
жатпайтын жылжымалы мүлiк кепiлiн    </w:t>
      </w:r>
      <w:r>
        <w:br/>
      </w:r>
      <w:r>
        <w:rPr>
          <w:rFonts w:ascii="Times New Roman"/>
          <w:b w:val="false"/>
          <w:i w:val="false"/>
          <w:color w:val="000000"/>
          <w:sz w:val="28"/>
        </w:rPr>
        <w:t>
тiркеу және мiндеттi мемлекеттiк тiркеуге</w:t>
      </w:r>
      <w:r>
        <w:br/>
      </w:r>
      <w:r>
        <w:rPr>
          <w:rFonts w:ascii="Times New Roman"/>
          <w:b w:val="false"/>
          <w:i w:val="false"/>
          <w:color w:val="000000"/>
          <w:sz w:val="28"/>
        </w:rPr>
        <w:t xml:space="preserve">
жатпайтын жылжымалы мүлiк кепiлiн    </w:t>
      </w:r>
      <w:r>
        <w:br/>
      </w:r>
      <w:r>
        <w:rPr>
          <w:rFonts w:ascii="Times New Roman"/>
          <w:b w:val="false"/>
          <w:i w:val="false"/>
          <w:color w:val="000000"/>
          <w:sz w:val="28"/>
        </w:rPr>
        <w:t>
тiркеу туралы куәлiктiң телнұсқасын беру»</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bookmarkStart w:name="z70" w:id="33"/>
    <w:p>
      <w:pPr>
        <w:spacing w:after="0"/>
        <w:ind w:left="0"/>
        <w:jc w:val="left"/>
      </w:pPr>
      <w:r>
        <w:rPr>
          <w:rFonts w:ascii="Times New Roman"/>
          <w:b/>
          <w:i w:val="false"/>
          <w:color w:val="000000"/>
        </w:rPr>
        <w:t xml:space="preserve"> 
№ ____________ өтініш</w:t>
      </w:r>
    </w:p>
    <w:bookmarkEnd w:id="33"/>
    <w:p>
      <w:pPr>
        <w:spacing w:after="0"/>
        <w:ind w:left="0"/>
        <w:jc w:val="both"/>
      </w:pPr>
      <w:r>
        <w:rPr>
          <w:rFonts w:ascii="Times New Roman"/>
          <w:b w:val="false"/>
          <w:i w:val="false"/>
          <w:color w:val="000000"/>
          <w:sz w:val="28"/>
        </w:rPr>
        <w:t>Кепіл беруші ________________________________________________________</w:t>
      </w:r>
      <w:r>
        <w:br/>
      </w:r>
      <w:r>
        <w:rPr>
          <w:rFonts w:ascii="Times New Roman"/>
          <w:b w:val="false"/>
          <w:i w:val="false"/>
          <w:color w:val="000000"/>
          <w:sz w:val="28"/>
        </w:rPr>
        <w:t>
 (Жеке тұлғаның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(тұратын жері, туған күні мен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жері, атауы және тіркеу нөмірі)</w:t>
      </w:r>
    </w:p>
    <w:p>
      <w:pPr>
        <w:spacing w:after="0"/>
        <w:ind w:left="0"/>
        <w:jc w:val="both"/>
      </w:pPr>
      <w:r>
        <w:rPr>
          <w:rFonts w:ascii="Times New Roman"/>
          <w:b w:val="false"/>
          <w:i w:val="false"/>
          <w:color w:val="000000"/>
          <w:sz w:val="28"/>
        </w:rPr>
        <w:t>Жеке басты куәландыратын құжат: түрі _______ сериясы _______ № ______</w:t>
      </w:r>
      <w:r>
        <w:br/>
      </w:r>
      <w:r>
        <w:rPr>
          <w:rFonts w:ascii="Times New Roman"/>
          <w:b w:val="false"/>
          <w:i w:val="false"/>
          <w:color w:val="000000"/>
          <w:sz w:val="28"/>
        </w:rPr>
        <w:t>
____________________________ берілген, берген күні __________________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 ________________________________________</w:t>
      </w:r>
      <w:r>
        <w:br/>
      </w:r>
      <w:r>
        <w:rPr>
          <w:rFonts w:ascii="Times New Roman"/>
          <w:b w:val="false"/>
          <w:i w:val="false"/>
          <w:color w:val="000000"/>
          <w:sz w:val="28"/>
        </w:rPr>
        <w:t>
________________________________________________ атынан әрекет ететін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Кепіл ұстаушы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туған күні мен жылы және заңды тұлғаның атауы</w:t>
      </w:r>
      <w:r>
        <w:br/>
      </w:r>
      <w:r>
        <w:rPr>
          <w:rFonts w:ascii="Times New Roman"/>
          <w:b w:val="false"/>
          <w:i w:val="false"/>
          <w:color w:val="000000"/>
          <w:sz w:val="28"/>
        </w:rPr>
        <w:t>
                          мен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басты куәландыратын құжаты: түрі _______ сериясы _______ № _____</w:t>
      </w:r>
      <w:r>
        <w:br/>
      </w:r>
      <w:r>
        <w:rPr>
          <w:rFonts w:ascii="Times New Roman"/>
          <w:b w:val="false"/>
          <w:i w:val="false"/>
          <w:color w:val="000000"/>
          <w:sz w:val="28"/>
        </w:rPr>
        <w:t>
_________________________________ берілген, берген күні 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 ________________________________________</w:t>
      </w:r>
      <w:r>
        <w:br/>
      </w:r>
      <w:r>
        <w:rPr>
          <w:rFonts w:ascii="Times New Roman"/>
          <w:b w:val="false"/>
          <w:i w:val="false"/>
          <w:color w:val="000000"/>
          <w:sz w:val="28"/>
        </w:rPr>
        <w:t>
________________________________________________ атынан әрекет ететін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Жылжымалы мүлік кепілі шартын тіркеуді сұраймын: ____________________</w:t>
      </w:r>
      <w:r>
        <w:br/>
      </w:r>
      <w:r>
        <w:rPr>
          <w:rFonts w:ascii="Times New Roman"/>
          <w:b w:val="false"/>
          <w:i w:val="false"/>
          <w:color w:val="000000"/>
          <w:sz w:val="28"/>
        </w:rPr>
        <w:t>
Шартты жасасқан күн _________________________________________________</w:t>
      </w:r>
      <w:r>
        <w:br/>
      </w:r>
      <w:r>
        <w:rPr>
          <w:rFonts w:ascii="Times New Roman"/>
          <w:b w:val="false"/>
          <w:i w:val="false"/>
          <w:color w:val="000000"/>
          <w:sz w:val="28"/>
        </w:rPr>
        <w:t>
Шартты жасасқан орын ________________________________________________</w:t>
      </w:r>
      <w:r>
        <w:br/>
      </w:r>
      <w:r>
        <w:rPr>
          <w:rFonts w:ascii="Times New Roman"/>
          <w:b w:val="false"/>
          <w:i w:val="false"/>
          <w:color w:val="000000"/>
          <w:sz w:val="28"/>
        </w:rPr>
        <w:t>
Кепіл мәні туралы мәліметтер (жылжымалы мүлік сипаттамасы)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етілген міндеттемелердің ақшалай баламасы 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қойылған мүлік:</w:t>
      </w:r>
      <w:r>
        <w:br/>
      </w:r>
      <w:r>
        <w:rPr>
          <w:rFonts w:ascii="Times New Roman"/>
          <w:b w:val="false"/>
          <w:i w:val="false"/>
          <w:color w:val="000000"/>
          <w:sz w:val="28"/>
        </w:rPr>
        <w:t>
кепіл берушінің _________ кепіл ұстаушының ___________ иелігінде және</w:t>
      </w:r>
      <w:r>
        <w:br/>
      </w:r>
      <w:r>
        <w:rPr>
          <w:rFonts w:ascii="Times New Roman"/>
          <w:b w:val="false"/>
          <w:i w:val="false"/>
          <w:color w:val="000000"/>
          <w:sz w:val="28"/>
        </w:rPr>
        <w:t>
пайдалануында қалады.</w:t>
      </w:r>
      <w:r>
        <w:br/>
      </w:r>
      <w:r>
        <w:rPr>
          <w:rFonts w:ascii="Times New Roman"/>
          <w:b w:val="false"/>
          <w:i w:val="false"/>
          <w:color w:val="000000"/>
          <w:sz w:val="28"/>
        </w:rPr>
        <w:t>
Оны пайдалануға болатыны:                Иә/Жоқ</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Қайта кепілге қою туралы мәліметтер:     Иә/Жоқ</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Өтінішке қоса беремін: (құжаттың атауы, сериясы, нөмірі, қашан және</w:t>
      </w:r>
      <w:r>
        <w:br/>
      </w:r>
      <w:r>
        <w:rPr>
          <w:rFonts w:ascii="Times New Roman"/>
          <w:b w:val="false"/>
          <w:i w:val="false"/>
          <w:color w:val="000000"/>
          <w:sz w:val="28"/>
        </w:rPr>
        <w:t>
кім берген)</w:t>
      </w:r>
      <w:r>
        <w:br/>
      </w:r>
      <w:r>
        <w:rPr>
          <w:rFonts w:ascii="Times New Roman"/>
          <w:b w:val="false"/>
          <w:i w:val="false"/>
          <w:color w:val="000000"/>
          <w:sz w:val="28"/>
        </w:rPr>
        <w:t>
1. Төлем туралы құжат: түрі ____________ № _________ сомасы 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Мемлекеттік тіркеу туралы куәлік қажет пе:   Иә/Жоқ</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Өтінішті берген күні: __________________ 20__ ж.</w:t>
      </w:r>
      <w:r>
        <w:br/>
      </w:r>
      <w:r>
        <w:rPr>
          <w:rFonts w:ascii="Times New Roman"/>
          <w:b w:val="false"/>
          <w:i w:val="false"/>
          <w:color w:val="000000"/>
          <w:sz w:val="28"/>
        </w:rPr>
        <w:t>
Өтінішті қабылдаған күні: ______________ 20__ ж.</w:t>
      </w:r>
      <w:r>
        <w:br/>
      </w:r>
      <w:r>
        <w:rPr>
          <w:rFonts w:ascii="Times New Roman"/>
          <w:b w:val="false"/>
          <w:i w:val="false"/>
          <w:color w:val="000000"/>
          <w:sz w:val="28"/>
        </w:rPr>
        <w:t>
Өтініш берушінің қолы: ______________________________________________</w:t>
      </w:r>
      <w:r>
        <w:br/>
      </w:r>
      <w:r>
        <w:rPr>
          <w:rFonts w:ascii="Times New Roman"/>
          <w:b w:val="false"/>
          <w:i w:val="false"/>
          <w:color w:val="000000"/>
          <w:sz w:val="28"/>
        </w:rPr>
        <w:t>
Тіркеушінің Т.А.Ә. және қолы ________________________________________</w:t>
      </w:r>
      <w:r>
        <w:br/>
      </w:r>
      <w:r>
        <w:rPr>
          <w:rFonts w:ascii="Times New Roman"/>
          <w:b w:val="false"/>
          <w:i w:val="false"/>
          <w:color w:val="000000"/>
          <w:sz w:val="28"/>
        </w:rPr>
        <w:t>
Уақыты: _________________________ сағат ______________________ минут.</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құпияларды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_____________</w:t>
      </w:r>
      <w:r>
        <w:br/>
      </w:r>
      <w:r>
        <w:rPr>
          <w:rFonts w:ascii="Times New Roman"/>
          <w:b w:val="false"/>
          <w:i w:val="false"/>
          <w:color w:val="000000"/>
          <w:sz w:val="28"/>
        </w:rPr>
        <w:t>
                                                            (қолы)</w:t>
      </w:r>
    </w:p>
    <w:bookmarkStart w:name="z7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Тіркеу қызметі және құқықтық көмек</w:t>
      </w:r>
      <w:r>
        <w:br/>
      </w:r>
      <w:r>
        <w:rPr>
          <w:rFonts w:ascii="Times New Roman"/>
          <w:b w:val="false"/>
          <w:i w:val="false"/>
          <w:color w:val="000000"/>
          <w:sz w:val="28"/>
        </w:rPr>
        <w:t xml:space="preserve">
көрсету комитетінің               </w:t>
      </w:r>
      <w:r>
        <w:br/>
      </w:r>
      <w:r>
        <w:rPr>
          <w:rFonts w:ascii="Times New Roman"/>
          <w:b w:val="false"/>
          <w:i w:val="false"/>
          <w:color w:val="000000"/>
          <w:sz w:val="28"/>
        </w:rPr>
        <w:t xml:space="preserve">
«Жылжымайтын мүлік орталығы» РМҚК </w:t>
      </w:r>
    </w:p>
    <w:bookmarkEnd w:id="34"/>
    <w:bookmarkStart w:name="z73" w:id="35"/>
    <w:p>
      <w:pPr>
        <w:spacing w:after="0"/>
        <w:ind w:left="0"/>
        <w:jc w:val="left"/>
      </w:pPr>
      <w:r>
        <w:rPr>
          <w:rFonts w:ascii="Times New Roman"/>
          <w:b/>
          <w:i w:val="false"/>
          <w:color w:val="000000"/>
        </w:rPr>
        <w:t xml:space="preserve"> 
Жылжымалы мүлiк кепiлiн тiркеу туралы куәлiктiң телнұсқасын</w:t>
      </w:r>
      <w:r>
        <w:br/>
      </w:r>
      <w:r>
        <w:rPr>
          <w:rFonts w:ascii="Times New Roman"/>
          <w:b/>
          <w:i w:val="false"/>
          <w:color w:val="000000"/>
        </w:rPr>
        <w:t>
алу туралы</w:t>
      </w:r>
      <w:r>
        <w:br/>
      </w:r>
      <w:r>
        <w:rPr>
          <w:rFonts w:ascii="Times New Roman"/>
          <w:b/>
          <w:i w:val="false"/>
          <w:color w:val="000000"/>
        </w:rPr>
        <w:t>
№ ____________ өтініш</w:t>
      </w:r>
    </w:p>
    <w:bookmarkEnd w:id="35"/>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деректері (жеке куәлігінің деректері) және жеке тұлғаның</w:t>
      </w:r>
      <w:r>
        <w:br/>
      </w:r>
      <w:r>
        <w:rPr>
          <w:rFonts w:ascii="Times New Roman"/>
          <w:b w:val="false"/>
          <w:i w:val="false"/>
          <w:color w:val="000000"/>
          <w:sz w:val="28"/>
        </w:rPr>
        <w:t>
                           тұратын жері)</w:t>
      </w:r>
      <w:r>
        <w:br/>
      </w:r>
      <w:r>
        <w:rPr>
          <w:rFonts w:ascii="Times New Roman"/>
          <w:b w:val="false"/>
          <w:i w:val="false"/>
          <w:color w:val="000000"/>
          <w:sz w:val="28"/>
        </w:rPr>
        <w:t>
___________________________________________ мекенжайы бойынша тұратын</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(өкілеттіктерді куәландыратын құжаттың деректемелері)</w:t>
      </w:r>
      <w:r>
        <w:br/>
      </w:r>
      <w:r>
        <w:rPr>
          <w:rFonts w:ascii="Times New Roman"/>
          <w:b w:val="false"/>
          <w:i w:val="false"/>
          <w:color w:val="000000"/>
          <w:sz w:val="28"/>
        </w:rPr>
        <w:t>
________________________________________________ атынан әрекет ететін</w:t>
      </w:r>
      <w:r>
        <w:br/>
      </w:r>
      <w:r>
        <w:rPr>
          <w:rFonts w:ascii="Times New Roman"/>
          <w:b w:val="false"/>
          <w:i w:val="false"/>
          <w:color w:val="000000"/>
          <w:sz w:val="28"/>
        </w:rPr>
        <w:t>
    (заңды тұлғаның атауы мен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Жылжымалы мүлiк кепiлiн тiркеу туралы куәлiктiң телнұсқасын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Жылжымалы мүлік объектісінің түрі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Мынадай құжаттарды қоса беремін:</w:t>
      </w:r>
      <w:r>
        <w:br/>
      </w:r>
      <w:r>
        <w:rPr>
          <w:rFonts w:ascii="Times New Roman"/>
          <w:b w:val="false"/>
          <w:i w:val="false"/>
          <w:color w:val="000000"/>
          <w:sz w:val="28"/>
        </w:rPr>
        <w:t>
      1. Төлеу туралы құжат: түрі ________, № _________, күні _______</w:t>
      </w:r>
      <w:r>
        <w:br/>
      </w:r>
      <w:r>
        <w:rPr>
          <w:rFonts w:ascii="Times New Roman"/>
          <w:b w:val="false"/>
          <w:i w:val="false"/>
          <w:color w:val="000000"/>
          <w:sz w:val="28"/>
        </w:rPr>
        <w:t>
______________________________________________________________ сомаға</w:t>
      </w:r>
      <w:r>
        <w:br/>
      </w:r>
      <w:r>
        <w:rPr>
          <w:rFonts w:ascii="Times New Roman"/>
          <w:b w:val="false"/>
          <w:i w:val="false"/>
          <w:color w:val="000000"/>
          <w:sz w:val="28"/>
        </w:rPr>
        <w:t>
      2. Өкілеттікті растайтын құжат ________________________________</w:t>
      </w:r>
    </w:p>
    <w:p>
      <w:pPr>
        <w:spacing w:after="0"/>
        <w:ind w:left="0"/>
        <w:jc w:val="both"/>
      </w:pPr>
      <w:r>
        <w:rPr>
          <w:rFonts w:ascii="Times New Roman"/>
          <w:b w:val="false"/>
          <w:i w:val="false"/>
          <w:color w:val="000000"/>
          <w:sz w:val="28"/>
        </w:rPr>
        <w:t>Күні ___________/__________________/________________________________/</w:t>
      </w:r>
      <w:r>
        <w:br/>
      </w:r>
      <w:r>
        <w:rPr>
          <w:rFonts w:ascii="Times New Roman"/>
          <w:b w:val="false"/>
          <w:i w:val="false"/>
          <w:color w:val="000000"/>
          <w:sz w:val="28"/>
        </w:rPr>
        <w:t>
              (өтініш берушінің қолы)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Өтінішті тапсырған күні: «___» _____________ 20__ ж.</w:t>
      </w:r>
      <w:r>
        <w:br/>
      </w:r>
      <w:r>
        <w:rPr>
          <w:rFonts w:ascii="Times New Roman"/>
          <w:b w:val="false"/>
          <w:i w:val="false"/>
          <w:color w:val="000000"/>
          <w:sz w:val="28"/>
        </w:rPr>
        <w:t>
Уақыты: __________ сағ. ________ мин.</w:t>
      </w:r>
    </w:p>
    <w:p>
      <w:pPr>
        <w:spacing w:after="0"/>
        <w:ind w:left="0"/>
        <w:jc w:val="both"/>
      </w:pPr>
      <w:r>
        <w:rPr>
          <w:rFonts w:ascii="Times New Roman"/>
          <w:b w:val="false"/>
          <w:i w:val="false"/>
          <w:color w:val="000000"/>
          <w:sz w:val="28"/>
        </w:rPr>
        <w:t>Өтінішті орындау/қарау/нәтижесі: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_________________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құпияларды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___________</w:t>
      </w:r>
      <w:r>
        <w:br/>
      </w:r>
      <w:r>
        <w:rPr>
          <w:rFonts w:ascii="Times New Roman"/>
          <w:b w:val="false"/>
          <w:i w:val="false"/>
          <w:color w:val="000000"/>
          <w:sz w:val="28"/>
        </w:rPr>
        <w:t>
                                                             (қолы)</w:t>
      </w:r>
    </w:p>
    <w:bookmarkStart w:name="z71" w:id="36"/>
    <w:p>
      <w:pPr>
        <w:spacing w:after="0"/>
        <w:ind w:left="0"/>
        <w:jc w:val="both"/>
      </w:pPr>
      <w:r>
        <w:rPr>
          <w:rFonts w:ascii="Times New Roman"/>
          <w:b w:val="false"/>
          <w:i w:val="false"/>
          <w:color w:val="000000"/>
          <w:sz w:val="28"/>
        </w:rPr>
        <w:t xml:space="preserve">
«Мiндеттi мемлекеттiк тiркеуге     </w:t>
      </w:r>
      <w:r>
        <w:br/>
      </w:r>
      <w:r>
        <w:rPr>
          <w:rFonts w:ascii="Times New Roman"/>
          <w:b w:val="false"/>
          <w:i w:val="false"/>
          <w:color w:val="000000"/>
          <w:sz w:val="28"/>
        </w:rPr>
        <w:t xml:space="preserve">
жатпайтын жылжымалы мүлiк кепiлiн    </w:t>
      </w:r>
      <w:r>
        <w:br/>
      </w:r>
      <w:r>
        <w:rPr>
          <w:rFonts w:ascii="Times New Roman"/>
          <w:b w:val="false"/>
          <w:i w:val="false"/>
          <w:color w:val="000000"/>
          <w:sz w:val="28"/>
        </w:rPr>
        <w:t>
тiркеу және мiндеттi мемлекеттiк тiркеуге</w:t>
      </w:r>
      <w:r>
        <w:br/>
      </w:r>
      <w:r>
        <w:rPr>
          <w:rFonts w:ascii="Times New Roman"/>
          <w:b w:val="false"/>
          <w:i w:val="false"/>
          <w:color w:val="000000"/>
          <w:sz w:val="28"/>
        </w:rPr>
        <w:t xml:space="preserve">
жатпайтын жылжымалы мүлiк кепiлiн    </w:t>
      </w:r>
      <w:r>
        <w:br/>
      </w:r>
      <w:r>
        <w:rPr>
          <w:rFonts w:ascii="Times New Roman"/>
          <w:b w:val="false"/>
          <w:i w:val="false"/>
          <w:color w:val="000000"/>
          <w:sz w:val="28"/>
        </w:rPr>
        <w:t>
тiркеу туралы куәлiктiң телнұсқасын беру»</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74" w:id="3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37"/>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6)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алушының/Т.А.Ә.қолы</w:t>
      </w:r>
    </w:p>
    <w:p>
      <w:pPr>
        <w:spacing w:after="0"/>
        <w:ind w:left="0"/>
        <w:jc w:val="both"/>
      </w:pPr>
      <w:r>
        <w:rPr>
          <w:rFonts w:ascii="Times New Roman"/>
          <w:b w:val="false"/>
          <w:i w:val="false"/>
          <w:color w:val="000000"/>
          <w:sz w:val="28"/>
        </w:rPr>
        <w:t>20__ жылғы «___» ____________</w:t>
      </w:r>
    </w:p>
    <w:bookmarkStart w:name="z7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38"/>
    <w:bookmarkStart w:name="z76" w:id="39"/>
    <w:p>
      <w:pPr>
        <w:spacing w:after="0"/>
        <w:ind w:left="0"/>
        <w:jc w:val="left"/>
      </w:pPr>
      <w:r>
        <w:rPr>
          <w:rFonts w:ascii="Times New Roman"/>
          <w:b/>
          <w:i w:val="false"/>
          <w:color w:val="000000"/>
        </w:rPr>
        <w:t xml:space="preserve"> 
«Жылжымайтын мүлікке тіркелген құқықтар (ауыртпалықтар) және</w:t>
      </w:r>
      <w:r>
        <w:br/>
      </w:r>
      <w:r>
        <w:rPr>
          <w:rFonts w:ascii="Times New Roman"/>
          <w:b/>
          <w:i w:val="false"/>
          <w:color w:val="000000"/>
        </w:rPr>
        <w:t>
оның техникалық сипаттамалары туралы анықтама беру» мемлекеттік</w:t>
      </w:r>
      <w:r>
        <w:br/>
      </w:r>
      <w:r>
        <w:rPr>
          <w:rFonts w:ascii="Times New Roman"/>
          <w:b/>
          <w:i w:val="false"/>
          <w:color w:val="000000"/>
        </w:rPr>
        <w:t>
көрсетілетін қызмет стандарты</w:t>
      </w:r>
    </w:p>
    <w:bookmarkEnd w:id="39"/>
    <w:bookmarkStart w:name="z77" w:id="40"/>
    <w:p>
      <w:pPr>
        <w:spacing w:after="0"/>
        <w:ind w:left="0"/>
        <w:jc w:val="left"/>
      </w:pPr>
      <w:r>
        <w:rPr>
          <w:rFonts w:ascii="Times New Roman"/>
          <w:b/>
          <w:i w:val="false"/>
          <w:color w:val="000000"/>
        </w:rPr>
        <w:t xml:space="preserve"> 
1. Жалпы ережелер</w:t>
      </w:r>
    </w:p>
    <w:bookmarkEnd w:id="40"/>
    <w:bookmarkStart w:name="z78" w:id="41"/>
    <w:p>
      <w:pPr>
        <w:spacing w:after="0"/>
        <w:ind w:left="0"/>
        <w:jc w:val="both"/>
      </w:pPr>
      <w:r>
        <w:rPr>
          <w:rFonts w:ascii="Times New Roman"/>
          <w:b w:val="false"/>
          <w:i w:val="false"/>
          <w:color w:val="000000"/>
          <w:sz w:val="28"/>
        </w:rPr>
        <w:t>
      1. «Жылжымайтын мүлікке тіркелген құқықтар (ауыртпалықтар) және оның техникалық сипаттамалары туралы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2) «электрондық үкімет» веб-порталы: www.e.gov.kz (бұдан әрі – портал) арқылы жүзеге асырылады.</w:t>
      </w:r>
    </w:p>
    <w:bookmarkEnd w:id="41"/>
    <w:bookmarkStart w:name="z81" w:id="42"/>
    <w:p>
      <w:pPr>
        <w:spacing w:after="0"/>
        <w:ind w:left="0"/>
        <w:jc w:val="left"/>
      </w:pPr>
      <w:r>
        <w:rPr>
          <w:rFonts w:ascii="Times New Roman"/>
          <w:b/>
          <w:i w:val="false"/>
          <w:color w:val="000000"/>
        </w:rPr>
        <w:t xml:space="preserve"> 
2. Мемлекеттік қызметті көрсету тәртібі</w:t>
      </w:r>
    </w:p>
    <w:bookmarkEnd w:id="42"/>
    <w:bookmarkStart w:name="z82" w:id="4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орталыққа жүгінген кезде құжаттар топтамасы тапсырылған кезден бастап –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r>
        <w:br/>
      </w:r>
      <w:r>
        <w:rPr>
          <w:rFonts w:ascii="Times New Roman"/>
          <w:b w:val="false"/>
          <w:i w:val="false"/>
          <w:color w:val="000000"/>
          <w:sz w:val="28"/>
        </w:rPr>
        <w:t>
      2)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3) қызмет көрсетудің рұқсат берілген ең ұзақ уақыты – 15 минуттан аспайды;</w:t>
      </w:r>
      <w:r>
        <w:br/>
      </w:r>
      <w:r>
        <w:rPr>
          <w:rFonts w:ascii="Times New Roman"/>
          <w:b w:val="false"/>
          <w:i w:val="false"/>
          <w:color w:val="000000"/>
          <w:sz w:val="28"/>
        </w:rPr>
        <w:t>
      порталға:</w:t>
      </w:r>
      <w:r>
        <w:br/>
      </w:r>
      <w:r>
        <w:rPr>
          <w:rFonts w:ascii="Times New Roman"/>
          <w:b w:val="false"/>
          <w:i w:val="false"/>
          <w:color w:val="000000"/>
          <w:sz w:val="28"/>
        </w:rPr>
        <w:t>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мемлекеттік қызмет көрсету мерзімі бір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жылжымайтын мүлікке тіркелген құқықтар (ауыртпалықтар) және оның техникалық сипаттамалары туралы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 Қазақстан Республикасының еңбек заңнамасына сәйкес демалыс және мереке күндерін қоспағанда, дүйсенбіден бастап сенбіні қоса алғанда, орталықтың белгіленген жұмыс кестесіне сәйкес түскі асқа үзіліссіз сағат 9.00-ден 20.00-ге дейін. Қабылдау алдын ала жазылусыз және жеделдетілген қызмет көрсетусіз (электрондық) кезек тәртібімен көрсетіледі;</w:t>
      </w:r>
      <w:r>
        <w:br/>
      </w: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беріледі).</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орталықтың қызметкері тиісті мемлекеттік ақпараттық жүйелерден орталықтың ақпараттық жүйесі арқылы уәкілетті тұлғаның электрондық-цифрлық қолтаңбасымен (бұдан әрі – ЭЦҚ) куәландырылған электрондық құжат нысанында алады.</w:t>
      </w:r>
      <w:r>
        <w:br/>
      </w:r>
      <w:r>
        <w:rPr>
          <w:rFonts w:ascii="Times New Roman"/>
          <w:b w:val="false"/>
          <w:i w:val="false"/>
          <w:color w:val="000000"/>
          <w:sz w:val="28"/>
        </w:rPr>
        <w:t>
      Құжаттарды қабылдаған кезде орталықтың қызметкері құжаттарды мемлекеттік органның мемлекеттік ақпараттық жүйесінен берілген мәліметтермен салыстырып тексереді, одан кейін осы құжаттарды көрсетілетін қызметті алушыға қайтарады.</w:t>
      </w:r>
      <w:r>
        <w:br/>
      </w:r>
      <w:r>
        <w:rPr>
          <w:rFonts w:ascii="Times New Roman"/>
          <w:b w:val="false"/>
          <w:i w:val="false"/>
          <w:color w:val="000000"/>
          <w:sz w:val="28"/>
        </w:rPr>
        <w:t>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Орталық арқылы мемлекеттік қызмет көрсетілген жағдайда,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қамтылған мәліметтерді пайдалануға орталық ұсынған нысан бойынша жазбаша келісімін береді.</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1. Орталыққа – көрсетілетін қызметті алушыға мыналар:</w:t>
      </w:r>
      <w:r>
        <w:br/>
      </w:r>
      <w:r>
        <w:rPr>
          <w:rFonts w:ascii="Times New Roman"/>
          <w:b w:val="false"/>
          <w:i w:val="false"/>
          <w:color w:val="000000"/>
          <w:sz w:val="28"/>
        </w:rPr>
        <w:t>
      1) құжаттың нөмірі мен қабылдау күні;</w:t>
      </w:r>
      <w:r>
        <w:br/>
      </w:r>
      <w:r>
        <w:rPr>
          <w:rFonts w:ascii="Times New Roman"/>
          <w:b w:val="false"/>
          <w:i w:val="false"/>
          <w:color w:val="000000"/>
          <w:sz w:val="28"/>
        </w:rPr>
        <w:t>
      2) сұрау салынатын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2. Порталға:</w:t>
      </w:r>
      <w:r>
        <w:br/>
      </w:r>
      <w:r>
        <w:rPr>
          <w:rFonts w:ascii="Times New Roman"/>
          <w:b w:val="false"/>
          <w:i w:val="false"/>
          <w:color w:val="000000"/>
          <w:sz w:val="28"/>
        </w:rPr>
        <w:t>
      ЭЦҚ куәландырылған электрондық құжат нысанындағы сұрау салу.</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берушінің қызметкері тиісті мемлекеттік ақпараттық жүйелерден портал арқылы уәкілетті тұлғаның ЭЦҚ куәландырылған электрондық құжат нысанында алады.</w:t>
      </w:r>
      <w:r>
        <w:br/>
      </w:r>
      <w:r>
        <w:rPr>
          <w:rFonts w:ascii="Times New Roman"/>
          <w:b w:val="false"/>
          <w:i w:val="false"/>
          <w:color w:val="000000"/>
          <w:sz w:val="28"/>
        </w:rPr>
        <w:t>
      Порталға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сұрау салуды толтыру қажет.</w:t>
      </w:r>
      <w:r>
        <w:br/>
      </w:r>
      <w:r>
        <w:rPr>
          <w:rFonts w:ascii="Times New Roman"/>
          <w:b w:val="false"/>
          <w:i w:val="false"/>
          <w:color w:val="000000"/>
          <w:sz w:val="28"/>
        </w:rPr>
        <w:t>
      Порталға жүгінген кезде электрондық сұрау салуды жіберу көрсетілетін қызметті берушінің «жеке кабинетінен» жүзеге асырылады. Сұрау салу таңдалған көрсетілетін қызметке сәйкес автоматты түрде адресат – көрсетілетін қызметті берушіге жіберіледі.</w:t>
      </w:r>
      <w:r>
        <w:br/>
      </w:r>
      <w:r>
        <w:rPr>
          <w:rFonts w:ascii="Times New Roman"/>
          <w:b w:val="false"/>
          <w:i w:val="false"/>
          <w:color w:val="000000"/>
          <w:sz w:val="28"/>
        </w:rPr>
        <w:t>
      Портал арқылы жүгінген кезде көрсетілетін қызметті алушының «жеке кабинетінде» нәтижені алу күні көрсетіле отырып, мемлекеттік қызмет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орталықтың қызметкері өтінішті қабылдамайды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3"/>
    <w:bookmarkStart w:name="z89" w:id="44"/>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44"/>
    <w:bookmarkStart w:name="z90" w:id="4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45"/>
    <w:bookmarkStart w:name="z92" w:id="46"/>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46"/>
    <w:bookmarkStart w:name="z93" w:id="47"/>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47"/>
    <w:bookmarkStart w:name="z98" w:id="48"/>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құқықтар (ауыртпалықтар) және оның</w:t>
      </w:r>
      <w:r>
        <w:br/>
      </w:r>
      <w:r>
        <w:rPr>
          <w:rFonts w:ascii="Times New Roman"/>
          <w:b w:val="false"/>
          <w:i w:val="false"/>
          <w:color w:val="000000"/>
          <w:sz w:val="28"/>
        </w:rPr>
        <w:t xml:space="preserve">
техникалық сипаттамалары туралы  </w:t>
      </w:r>
      <w:r>
        <w:br/>
      </w:r>
      <w:r>
        <w:rPr>
          <w:rFonts w:ascii="Times New Roman"/>
          <w:b w:val="false"/>
          <w:i w:val="false"/>
          <w:color w:val="000000"/>
          <w:sz w:val="28"/>
        </w:rPr>
        <w:t xml:space="preserve">
анықтама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Әдiлет министрлiгiнiң аумақтық органы)</w:t>
      </w:r>
    </w:p>
    <w:bookmarkStart w:name="z99" w:id="49"/>
    <w:p>
      <w:pPr>
        <w:spacing w:after="0"/>
        <w:ind w:left="0"/>
        <w:jc w:val="left"/>
      </w:pPr>
      <w:r>
        <w:rPr>
          <w:rFonts w:ascii="Times New Roman"/>
          <w:b/>
          <w:i w:val="false"/>
          <w:color w:val="000000"/>
        </w:rPr>
        <w:t xml:space="preserve"> 
Құқықтық кадастрдан жылжымайтын мүлiкке құқықтарды (құқықтар</w:t>
      </w:r>
      <w:r>
        <w:br/>
      </w:r>
      <w:r>
        <w:rPr>
          <w:rFonts w:ascii="Times New Roman"/>
          <w:b/>
          <w:i w:val="false"/>
          <w:color w:val="000000"/>
        </w:rPr>
        <w:t>
ауыртпалығын) мемлекеттiк тiркеу туралы ақпарат алуға</w:t>
      </w:r>
      <w:r>
        <w:br/>
      </w:r>
      <w:r>
        <w:rPr>
          <w:rFonts w:ascii="Times New Roman"/>
          <w:b/>
          <w:i w:val="false"/>
          <w:color w:val="000000"/>
        </w:rPr>
        <w:t>
№ ________ сұрау салу</w:t>
      </w:r>
    </w:p>
    <w:bookmarkEnd w:id="49"/>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деректерi (жеке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 атынан әрекет етушi</w:t>
      </w:r>
      <w:r>
        <w:br/>
      </w: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мүлiкке тiркелген құқықтар (ауыртпалықтар) және оның</w:t>
      </w:r>
      <w:r>
        <w:br/>
      </w: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жоқ (бар) екендiгi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меншiк иесi (құқық иеленушiсі) туралы мәлiметтер</w:t>
      </w:r>
      <w:r>
        <w:br/>
      </w: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 объектiлерiнiң жоспарын (сызбанұсқасын) қоса</w:t>
      </w:r>
      <w:r>
        <w:br/>
      </w:r>
      <w:r>
        <w:rPr>
          <w:rFonts w:ascii="Times New Roman"/>
          <w:b w:val="false"/>
          <w:i w:val="false"/>
          <w:color w:val="000000"/>
          <w:sz w:val="28"/>
        </w:rPr>
        <w:t>
алғанда, тiркеу органы растаған тiркеу iсi құжаттарының көшiрмелерi.</w:t>
      </w:r>
    </w:p>
    <w:p>
      <w:pPr>
        <w:spacing w:after="0"/>
        <w:ind w:left="0"/>
        <w:jc w:val="both"/>
      </w:pPr>
      <w:r>
        <w:rPr>
          <w:rFonts w:ascii="Times New Roman"/>
          <w:b w:val="false"/>
          <w:i w:val="false"/>
          <w:color w:val="000000"/>
          <w:sz w:val="28"/>
        </w:rPr>
        <w:t>Жылжымайтын мүлiк объектiсiнiң түрi _________________________________</w:t>
      </w:r>
      <w:r>
        <w:br/>
      </w:r>
      <w:r>
        <w:rPr>
          <w:rFonts w:ascii="Times New Roman"/>
          <w:b w:val="false"/>
          <w:i w:val="false"/>
          <w:color w:val="000000"/>
          <w:sz w:val="28"/>
        </w:rPr>
        <w:t>
Объектiнiң орналасқан жерi __________________________________________</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Сұрау салуды орындау/қарау нәтижесi: ________________________________</w:t>
      </w:r>
      <w:r>
        <w:br/>
      </w:r>
      <w:r>
        <w:rPr>
          <w:rFonts w:ascii="Times New Roman"/>
          <w:b w:val="false"/>
          <w:i w:val="false"/>
          <w:color w:val="000000"/>
          <w:sz w:val="28"/>
        </w:rPr>
        <w:t>
тексерiлдi: күнi 20__ ж.______________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100" w:id="50"/>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құқықтар (ауыртпалықтар) және оның</w:t>
      </w:r>
      <w:r>
        <w:br/>
      </w:r>
      <w:r>
        <w:rPr>
          <w:rFonts w:ascii="Times New Roman"/>
          <w:b w:val="false"/>
          <w:i w:val="false"/>
          <w:color w:val="000000"/>
          <w:sz w:val="28"/>
        </w:rPr>
        <w:t xml:space="preserve">
техникалық сипаттамалары туралы  </w:t>
      </w:r>
      <w:r>
        <w:br/>
      </w:r>
      <w:r>
        <w:rPr>
          <w:rFonts w:ascii="Times New Roman"/>
          <w:b w:val="false"/>
          <w:i w:val="false"/>
          <w:color w:val="000000"/>
          <w:sz w:val="28"/>
        </w:rPr>
        <w:t xml:space="preserve">
анықтама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50"/>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01" w:id="5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51"/>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алушының/Т.А.Ә. қолы</w:t>
      </w:r>
    </w:p>
    <w:p>
      <w:pPr>
        <w:spacing w:after="0"/>
        <w:ind w:left="0"/>
        <w:jc w:val="both"/>
      </w:pPr>
      <w:r>
        <w:rPr>
          <w:rFonts w:ascii="Times New Roman"/>
          <w:b w:val="false"/>
          <w:i w:val="false"/>
          <w:color w:val="000000"/>
          <w:sz w:val="28"/>
        </w:rPr>
        <w:t>20__ жылғы «___» ____________</w:t>
      </w:r>
    </w:p>
    <w:bookmarkStart w:name="z102"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52"/>
    <w:bookmarkStart w:name="z103" w:id="53"/>
    <w:p>
      <w:pPr>
        <w:spacing w:after="0"/>
        <w:ind w:left="0"/>
        <w:jc w:val="left"/>
      </w:pPr>
      <w:r>
        <w:rPr>
          <w:rFonts w:ascii="Times New Roman"/>
          <w:b/>
          <w:i w:val="false"/>
          <w:color w:val="000000"/>
        </w:rPr>
        <w:t xml:space="preserve"> 
«Жылжымайтын мүлiк объектiлерi жоспарын (схемасын) қоса</w:t>
      </w:r>
      <w:r>
        <w:br/>
      </w:r>
      <w:r>
        <w:rPr>
          <w:rFonts w:ascii="Times New Roman"/>
          <w:b/>
          <w:i w:val="false"/>
          <w:color w:val="000000"/>
        </w:rPr>
        <w:t>
алғанда, тiркеу органы куәландырған тiркеу iсi құжаттарының</w:t>
      </w:r>
      <w:r>
        <w:br/>
      </w:r>
      <w:r>
        <w:rPr>
          <w:rFonts w:ascii="Times New Roman"/>
          <w:b/>
          <w:i w:val="false"/>
          <w:color w:val="000000"/>
        </w:rPr>
        <w:t>
көшiрмелерiн беру» мемлекеттiк көрсетілетін қызмет стандарты</w:t>
      </w:r>
    </w:p>
    <w:bookmarkEnd w:id="53"/>
    <w:bookmarkStart w:name="z104" w:id="54"/>
    <w:p>
      <w:pPr>
        <w:spacing w:after="0"/>
        <w:ind w:left="0"/>
        <w:jc w:val="left"/>
      </w:pPr>
      <w:r>
        <w:rPr>
          <w:rFonts w:ascii="Times New Roman"/>
          <w:b/>
          <w:i w:val="false"/>
          <w:color w:val="000000"/>
        </w:rPr>
        <w:t xml:space="preserve"> 
1. Жалпы ережелер</w:t>
      </w:r>
    </w:p>
    <w:bookmarkEnd w:id="54"/>
    <w:bookmarkStart w:name="z105" w:id="55"/>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қызметi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w:t>
      </w:r>
      <w:r>
        <w:rPr>
          <w:rFonts w:ascii="Times New Roman"/>
          <w:b w:val="false"/>
          <w:i w:val="false"/>
          <w:color w:val="000000"/>
          <w:sz w:val="28"/>
        </w:rPr>
        <w:t>әзірледі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арқылы (бұдан әрі – орталық) арқылы көрсетілетін қызметті алушының жылжымайтын мүлік объектісінің орналасқан жері бойынша жүзеге асырылады.</w:t>
      </w:r>
    </w:p>
    <w:bookmarkEnd w:id="55"/>
    <w:bookmarkStart w:name="z108" w:id="56"/>
    <w:p>
      <w:pPr>
        <w:spacing w:after="0"/>
        <w:ind w:left="0"/>
        <w:jc w:val="left"/>
      </w:pPr>
      <w:r>
        <w:rPr>
          <w:rFonts w:ascii="Times New Roman"/>
          <w:b/>
          <w:i w:val="false"/>
          <w:color w:val="000000"/>
        </w:rPr>
        <w:t xml:space="preserve"> 
2. Мемлекеттiк қызметті көрсету тәртiбi</w:t>
      </w:r>
    </w:p>
    <w:bookmarkEnd w:id="56"/>
    <w:bookmarkStart w:name="z109" w:id="57"/>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орталыққа жүгінген кезде құжаттар топтамасын тапсырған сәттен бастап:</w:t>
      </w:r>
      <w:r>
        <w:br/>
      </w:r>
      <w:r>
        <w:rPr>
          <w:rFonts w:ascii="Times New Roman"/>
          <w:b w:val="false"/>
          <w:i w:val="false"/>
          <w:color w:val="000000"/>
          <w:sz w:val="28"/>
        </w:rPr>
        <w:t>
      тіркеу органы куәландырған тіркеу ісіндегі құқық белгілеуші құжаттардың көшірмелері бір жұмыс күні ішінде беріледі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қалғанда береді);</w:t>
      </w:r>
      <w:r>
        <w:br/>
      </w:r>
      <w:r>
        <w:rPr>
          <w:rFonts w:ascii="Times New Roman"/>
          <w:b w:val="false"/>
          <w:i w:val="false"/>
          <w:color w:val="000000"/>
          <w:sz w:val="28"/>
        </w:rPr>
        <w:t>
      көрсетілетін қызметті беруші көрсетілетін қызметті алушыдан құжаттарды алған кезден бастап екі жұмыс күні ішінде ұсынылған құжаттардың толықтығын тексеруге міндетті;</w:t>
      </w:r>
      <w:r>
        <w:br/>
      </w:r>
      <w:r>
        <w:rPr>
          <w:rFonts w:ascii="Times New Roman"/>
          <w:b w:val="false"/>
          <w:i w:val="false"/>
          <w:color w:val="000000"/>
          <w:sz w:val="28"/>
        </w:rPr>
        <w:t>
      2) құжаттар топтамасын тапсыру үшін күтудің рұқсат ең ұзақ уақыты – 15 минуттан аспайды;</w:t>
      </w:r>
      <w:r>
        <w:br/>
      </w:r>
      <w:r>
        <w:rPr>
          <w:rFonts w:ascii="Times New Roman"/>
          <w:b w:val="false"/>
          <w:i w:val="false"/>
          <w:color w:val="000000"/>
          <w:sz w:val="28"/>
        </w:rPr>
        <w:t>
      3) қызмет көрсетудің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 – жылжымайтын мүлiк объектiлерi жоспарын (схемасын) қоса алғанда, тiркеу органы куәландырған тiркеу iсi құжаттарының көшiрмелерiн беру.</w:t>
      </w:r>
      <w:r>
        <w:br/>
      </w:r>
      <w:r>
        <w:rPr>
          <w:rFonts w:ascii="Times New Roman"/>
          <w:b w:val="false"/>
          <w:i w:val="false"/>
          <w:color w:val="000000"/>
          <w:sz w:val="28"/>
        </w:rPr>
        <w:t>
      Құқықтық кадастрдың тiркеу iсiндегi құжаттардың көшiрмелерi Қазақстан Республикасының заңнамасында белгiленген құзыреттеріне сәйкес сот, құқық қорғау және басқа да мемлекеттiк органдардың дәлелдi сұрау салулары бойынша беріледі. Өзге адамдарға көрсетiлген ақпарат құқық иеленушінің келiсiмi бойынша берiледi.</w:t>
      </w:r>
      <w:r>
        <w:br/>
      </w:r>
      <w:r>
        <w:rPr>
          <w:rFonts w:ascii="Times New Roman"/>
          <w:b w:val="false"/>
          <w:i w:val="false"/>
          <w:color w:val="000000"/>
          <w:sz w:val="28"/>
        </w:rPr>
        <w:t>
</w:t>
      </w:r>
      <w:r>
        <w:rPr>
          <w:rFonts w:ascii="Times New Roman"/>
          <w:b w:val="false"/>
          <w:i w:val="false"/>
          <w:color w:val="000000"/>
          <w:sz w:val="28"/>
        </w:rPr>
        <w:t>
      7. Мемлекеттiк қызмет тегін көрсетiледi.</w:t>
      </w:r>
      <w:r>
        <w:br/>
      </w:r>
      <w:r>
        <w:rPr>
          <w:rFonts w:ascii="Times New Roman"/>
          <w:b w:val="false"/>
          <w:i w:val="false"/>
          <w:color w:val="000000"/>
          <w:sz w:val="28"/>
        </w:rPr>
        <w:t>
</w:t>
      </w:r>
      <w:r>
        <w:rPr>
          <w:rFonts w:ascii="Times New Roman"/>
          <w:b w:val="false"/>
          <w:i w:val="false"/>
          <w:color w:val="000000"/>
          <w:sz w:val="28"/>
        </w:rPr>
        <w:t>
      8. Жұмыс кестесі: орталықта – Қазақстан Республикасының еңбек заңнамасына сәйкес демалыс және мереке күндерiн қоспағанда, дүйсенбiден бастап сенбiні қоса алғанда, орталықтың белгiленген жұмыс кестесiне сәйкес күн сайын сағат 9.00-ден сағат 20.00-ге дейiн түскі үзiлiссiз.</w:t>
      </w:r>
      <w:r>
        <w:br/>
      </w:r>
      <w:r>
        <w:rPr>
          <w:rFonts w:ascii="Times New Roman"/>
          <w:b w:val="false"/>
          <w:i w:val="false"/>
          <w:color w:val="000000"/>
          <w:sz w:val="28"/>
        </w:rPr>
        <w:t>
      Мемлекеттік қызмет көрсету алдын ала жазылусыз және жеделдетiлген қызмет көрсетусiз «электронды» кезек тәртiбiмен жүзеге асырылады, электрондық кезекті портал арқылы бронға қоюға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жасаған кезде мемлекеттік қызметті көрсету үшiн қажетті құжаттар тізбесі:</w:t>
      </w:r>
      <w:r>
        <w:br/>
      </w:r>
      <w:r>
        <w:rPr>
          <w:rFonts w:ascii="Times New Roman"/>
          <w:b w:val="false"/>
          <w:i w:val="false"/>
          <w:color w:val="000000"/>
          <w:sz w:val="28"/>
        </w:rPr>
        <w:t>
      1)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3) заңнамада белгіленген жағдайларда көрсетілетін қызметті алушы өкiлінің өкілеттігін куәландыратын құжат.</w:t>
      </w:r>
      <w:r>
        <w:br/>
      </w:r>
      <w:r>
        <w:rPr>
          <w:rFonts w:ascii="Times New Roman"/>
          <w:b w:val="false"/>
          <w:i w:val="false"/>
          <w:color w:val="000000"/>
          <w:sz w:val="28"/>
        </w:rPr>
        <w:t>
      Құқық қорғау, сот және басқа да мемлекеттік органдар Қазақстан Республикасының заңнамасында белгіленген өз құзыреттерiне сәйкес жүгінген жағдайларда, сұрау салуда ақпаратты талап етудің негіздері, сондай-ақ сұрау салынатын ақпаратты пайдалану мақсаты (нысанасы) көрсетiледi.</w:t>
      </w:r>
      <w:r>
        <w:br/>
      </w: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орталықтың қызметкері тиісті мемлекеттік ақпараттық жүйелерден орталықтың ақпараттық жүйесі арқылы уәкілетті тұлғаның электрондық цифрлық қолтаңбасымен куәландырылған электрондық құжат нысанында алады.</w:t>
      </w:r>
      <w:r>
        <w:br/>
      </w:r>
      <w:r>
        <w:rPr>
          <w:rFonts w:ascii="Times New Roman"/>
          <w:b w:val="false"/>
          <w:i w:val="false"/>
          <w:color w:val="000000"/>
          <w:sz w:val="28"/>
        </w:rPr>
        <w:t>
      Құжаттарды қабылдаған кезде орталықтың қызметкері көрсетілетін қызметті алушының жеке басын куәландыратын құжаттарды мемлекеттік органның мемлекеттік ақпараттық жүйесінен берілген мәліметтермен салыстырып тексереді, содан кейін ол құжаттарды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Орталықта көрсетілетін қызметті алушыға құжаттарды беру көрсетілетін қызметті алушы жеке куәлігін және заңнамада көзделген жағдайларда, көрсетілетін қызметті алушы өкілінің өкілеттігін куәландыратын құжатты көрсеткен кезде қолхат негізінде жүзеге асырылады.</w:t>
      </w:r>
      <w:r>
        <w:br/>
      </w:r>
      <w:r>
        <w:rPr>
          <w:rFonts w:ascii="Times New Roman"/>
          <w:b w:val="false"/>
          <w:i w:val="false"/>
          <w:color w:val="000000"/>
          <w:sz w:val="28"/>
        </w:rPr>
        <w:t>
      Егер көрсетілетін қызметті алушы мемлекеттік көрсетілетін қызмет нәтижесі үшін жүгінбеген жағдайда, орталық бір ай бойы олардың сақталуын қамтамасыз етеді, одан кейін оларды одан әрі сақтау үшін көрсетілетін қызметті берушіге тапсырады.</w:t>
      </w:r>
      <w:r>
        <w:br/>
      </w:r>
      <w:r>
        <w:rPr>
          <w:rFonts w:ascii="Times New Roman"/>
          <w:b w:val="false"/>
          <w:i w:val="false"/>
          <w:color w:val="000000"/>
          <w:sz w:val="28"/>
        </w:rPr>
        <w:t>
      Көрсетілетін қызметті алушы бір ай өткеннен кейін дайын құжаттарды алу үшін орталыққа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қызметті алушыға береді.</w:t>
      </w:r>
      <w:r>
        <w:br/>
      </w:r>
      <w:r>
        <w:rPr>
          <w:rFonts w:ascii="Times New Roman"/>
          <w:b w:val="false"/>
          <w:i w:val="false"/>
          <w:color w:val="000000"/>
          <w:sz w:val="28"/>
        </w:rPr>
        <w:t>
      Құжаттарды қабылдау операциялық залда «тосқауылсыз» қызмет көрсету арқылы жүзеге асырылады.</w:t>
      </w:r>
      <w:r>
        <w:br/>
      </w:r>
      <w:r>
        <w:rPr>
          <w:rFonts w:ascii="Times New Roman"/>
          <w:b w:val="false"/>
          <w:i w:val="false"/>
          <w:color w:val="000000"/>
          <w:sz w:val="28"/>
        </w:rPr>
        <w:t>
      Орталықта мемлекеттік қызметті алушыға:</w:t>
      </w:r>
      <w:r>
        <w:br/>
      </w:r>
      <w:r>
        <w:rPr>
          <w:rFonts w:ascii="Times New Roman"/>
          <w:b w:val="false"/>
          <w:i w:val="false"/>
          <w:color w:val="000000"/>
          <w:sz w:val="28"/>
        </w:rPr>
        <w:t>
      1) құжаттың нөмірі және оны қабылдау күнi;</w:t>
      </w:r>
      <w:r>
        <w:br/>
      </w:r>
      <w:r>
        <w:rPr>
          <w:rFonts w:ascii="Times New Roman"/>
          <w:b w:val="false"/>
          <w:i w:val="false"/>
          <w:color w:val="000000"/>
          <w:sz w:val="28"/>
        </w:rPr>
        <w:t>
      2) сұрау салынып отырған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көрсетілетін қызметті алу күнi, уақыты және орны;</w:t>
      </w:r>
      <w:r>
        <w:br/>
      </w:r>
      <w:r>
        <w:rPr>
          <w:rFonts w:ascii="Times New Roman"/>
          <w:b w:val="false"/>
          <w:i w:val="false"/>
          <w:color w:val="000000"/>
          <w:sz w:val="28"/>
        </w:rPr>
        <w:t>
      5) құжаттарды ресімдеуге өтініш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алушының уәкілетті өкілінің тегі, аты, әкесінің аты,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116" w:id="5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58"/>
    <w:bookmarkStart w:name="z117" w:id="5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59"/>
    <w:bookmarkStart w:name="z119" w:id="60"/>
    <w:p>
      <w:pPr>
        <w:spacing w:after="0"/>
        <w:ind w:left="0"/>
        <w:jc w:val="left"/>
      </w:pPr>
      <w:r>
        <w:rPr>
          <w:rFonts w:ascii="Times New Roman"/>
          <w:b/>
          <w:i w:val="false"/>
          <w:color w:val="000000"/>
        </w:rPr>
        <w:t xml:space="preserve"> 
4. Мемлекеттік қызметтің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60"/>
    <w:bookmarkStart w:name="z120" w:id="61"/>
    <w:p>
      <w:pPr>
        <w:spacing w:after="0"/>
        <w:ind w:left="0"/>
        <w:jc w:val="both"/>
      </w:pPr>
      <w:r>
        <w:rPr>
          <w:rFonts w:ascii="Times New Roman"/>
          <w:b w:val="false"/>
          <w:i w:val="false"/>
          <w:color w:val="000000"/>
          <w:sz w:val="28"/>
        </w:rPr>
        <w:t>
      13. Денсаулық жағдайында байланысты орталыққа өзі келу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тұратын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r>
        <w:br/>
      </w:r>
      <w:r>
        <w:rPr>
          <w:rFonts w:ascii="Times New Roman"/>
          <w:b w:val="false"/>
          <w:i w:val="false"/>
          <w:color w:val="000000"/>
          <w:sz w:val="28"/>
        </w:rPr>
        <w:t>
      1) көрсетілетін қызметті берушінікі – www.adilet.gov.kz, «Мемлекеттік қызмет көрсету» бөлімі;</w:t>
      </w:r>
      <w:r>
        <w:br/>
      </w:r>
      <w:r>
        <w:rPr>
          <w:rFonts w:ascii="Times New Roman"/>
          <w:b w:val="false"/>
          <w:i w:val="false"/>
          <w:color w:val="000000"/>
          <w:sz w:val="28"/>
        </w:rPr>
        <w:t>
      2) орталықтікі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мәселелері жөніндегі бірыңғай байланыс-орталығы арқылы қашықтан қол жеткізу режимінде мемлекеттік қызмет көрсету тәртібі және мәртебесі туралы ақпарат алу мүмкіндігіне ие.</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61"/>
    <w:bookmarkStart w:name="z125" w:id="62"/>
    <w:p>
      <w:pPr>
        <w:spacing w:after="0"/>
        <w:ind w:left="0"/>
        <w:jc w:val="both"/>
      </w:pPr>
      <w:r>
        <w:rPr>
          <w:rFonts w:ascii="Times New Roman"/>
          <w:b w:val="false"/>
          <w:i w:val="false"/>
          <w:color w:val="000000"/>
          <w:sz w:val="28"/>
        </w:rPr>
        <w:t xml:space="preserve">
«Жылжымайтын мүлiк объектiлерi  </w:t>
      </w:r>
      <w:r>
        <w:br/>
      </w:r>
      <w:r>
        <w:rPr>
          <w:rFonts w:ascii="Times New Roman"/>
          <w:b w:val="false"/>
          <w:i w:val="false"/>
          <w:color w:val="000000"/>
          <w:sz w:val="28"/>
        </w:rPr>
        <w:t>
жоспарын (схемасын) қоса алғанда,</w:t>
      </w:r>
      <w:r>
        <w:br/>
      </w:r>
      <w:r>
        <w:rPr>
          <w:rFonts w:ascii="Times New Roman"/>
          <w:b w:val="false"/>
          <w:i w:val="false"/>
          <w:color w:val="000000"/>
          <w:sz w:val="28"/>
        </w:rPr>
        <w:t>
тiркеу органы куәландырған тiркеу</w:t>
      </w:r>
      <w:r>
        <w:br/>
      </w:r>
      <w:r>
        <w:rPr>
          <w:rFonts w:ascii="Times New Roman"/>
          <w:b w:val="false"/>
          <w:i w:val="false"/>
          <w:color w:val="000000"/>
          <w:sz w:val="28"/>
        </w:rPr>
        <w:t xml:space="preserve">
iсi құжаттарының көшiрмелерiн  </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Әдiлет министрлiгiнiң аумақтық органы)</w:t>
      </w:r>
    </w:p>
    <w:bookmarkStart w:name="z124" w:id="63"/>
    <w:p>
      <w:pPr>
        <w:spacing w:after="0"/>
        <w:ind w:left="0"/>
        <w:jc w:val="left"/>
      </w:pPr>
      <w:r>
        <w:rPr>
          <w:rFonts w:ascii="Times New Roman"/>
          <w:b/>
          <w:i w:val="false"/>
          <w:color w:val="000000"/>
        </w:rPr>
        <w:t xml:space="preserve"> 
Құқықтық кадастрдан жылжымайтын мүлiкке құқықтарды (құқықтар</w:t>
      </w:r>
      <w:r>
        <w:br/>
      </w:r>
      <w:r>
        <w:rPr>
          <w:rFonts w:ascii="Times New Roman"/>
          <w:b/>
          <w:i w:val="false"/>
          <w:color w:val="000000"/>
        </w:rPr>
        <w:t>
ауыртпалығын) мемлекеттiк тiркеу туралы ақпарат алуға</w:t>
      </w:r>
      <w:r>
        <w:br/>
      </w:r>
      <w:r>
        <w:rPr>
          <w:rFonts w:ascii="Times New Roman"/>
          <w:b/>
          <w:i w:val="false"/>
          <w:color w:val="000000"/>
        </w:rPr>
        <w:t>
№ ________ сұрау салу</w:t>
      </w:r>
    </w:p>
    <w:bookmarkEnd w:id="63"/>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деректерi (жеке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 атынан әрекет етушi</w:t>
      </w:r>
      <w:r>
        <w:br/>
      </w: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мүлiкке тiркелген құқықтар (ауыртпалықтар) және оның</w:t>
      </w:r>
      <w:r>
        <w:br/>
      </w: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жоқ (бар) екендiгi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меншiк иесi (құқық иеленушiсі) туралы мәлiметтер</w:t>
      </w:r>
      <w:r>
        <w:br/>
      </w: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 объектiлерiнiң жоспарын (сызбанұсқасын) қоса</w:t>
      </w:r>
      <w:r>
        <w:br/>
      </w:r>
      <w:r>
        <w:rPr>
          <w:rFonts w:ascii="Times New Roman"/>
          <w:b w:val="false"/>
          <w:i w:val="false"/>
          <w:color w:val="000000"/>
          <w:sz w:val="28"/>
        </w:rPr>
        <w:t>
алғанда, тiркеу органы растаған тiркеу iсi құжаттарының көшiрмелерi.</w:t>
      </w:r>
    </w:p>
    <w:p>
      <w:pPr>
        <w:spacing w:after="0"/>
        <w:ind w:left="0"/>
        <w:jc w:val="both"/>
      </w:pPr>
      <w:r>
        <w:rPr>
          <w:rFonts w:ascii="Times New Roman"/>
          <w:b w:val="false"/>
          <w:i w:val="false"/>
          <w:color w:val="000000"/>
          <w:sz w:val="28"/>
        </w:rPr>
        <w:t>Жылжымайтын мүлiк объектiсiнiң түрi _________________________________</w:t>
      </w:r>
      <w:r>
        <w:br/>
      </w:r>
      <w:r>
        <w:rPr>
          <w:rFonts w:ascii="Times New Roman"/>
          <w:b w:val="false"/>
          <w:i w:val="false"/>
          <w:color w:val="000000"/>
          <w:sz w:val="28"/>
        </w:rPr>
        <w:t>
Объектiнiң орналасқан жерi __________________________________________</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Сұрау салуды орындау/қарау нәтижесi: ________________________________</w:t>
      </w:r>
      <w:r>
        <w:br/>
      </w:r>
      <w:r>
        <w:rPr>
          <w:rFonts w:ascii="Times New Roman"/>
          <w:b w:val="false"/>
          <w:i w:val="false"/>
          <w:color w:val="000000"/>
          <w:sz w:val="28"/>
        </w:rPr>
        <w:t>
тексерiлдi: күнi 20__ ж._______________________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126" w:id="64"/>
    <w:p>
      <w:pPr>
        <w:spacing w:after="0"/>
        <w:ind w:left="0"/>
        <w:jc w:val="both"/>
      </w:pPr>
      <w:r>
        <w:rPr>
          <w:rFonts w:ascii="Times New Roman"/>
          <w:b w:val="false"/>
          <w:i w:val="false"/>
          <w:color w:val="000000"/>
          <w:sz w:val="28"/>
        </w:rPr>
        <w:t xml:space="preserve">
«Жылжымайтын мүлiк объектiлерi  </w:t>
      </w:r>
      <w:r>
        <w:br/>
      </w:r>
      <w:r>
        <w:rPr>
          <w:rFonts w:ascii="Times New Roman"/>
          <w:b w:val="false"/>
          <w:i w:val="false"/>
          <w:color w:val="000000"/>
          <w:sz w:val="28"/>
        </w:rPr>
        <w:t>
жоспарын (схемасын) қоса алғанда,</w:t>
      </w:r>
      <w:r>
        <w:br/>
      </w:r>
      <w:r>
        <w:rPr>
          <w:rFonts w:ascii="Times New Roman"/>
          <w:b w:val="false"/>
          <w:i w:val="false"/>
          <w:color w:val="000000"/>
          <w:sz w:val="28"/>
        </w:rPr>
        <w:t>
тiркеу органы куәландырған тiркеу</w:t>
      </w:r>
      <w:r>
        <w:br/>
      </w:r>
      <w:r>
        <w:rPr>
          <w:rFonts w:ascii="Times New Roman"/>
          <w:b w:val="false"/>
          <w:i w:val="false"/>
          <w:color w:val="000000"/>
          <w:sz w:val="28"/>
        </w:rPr>
        <w:t xml:space="preserve">
iсi құжаттарының көшiрмелерiн  </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4"/>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27" w:id="65"/>
    <w:p>
      <w:pPr>
        <w:spacing w:after="0"/>
        <w:ind w:left="0"/>
        <w:jc w:val="left"/>
      </w:pPr>
      <w:r>
        <w:rPr>
          <w:rFonts w:ascii="Times New Roman"/>
          <w:b/>
          <w:i w:val="false"/>
          <w:color w:val="000000"/>
        </w:rPr>
        <w:t xml:space="preserve"> 
Құжаттарды қабылдаудан бас тарту туралы қолхат</w:t>
      </w:r>
    </w:p>
    <w:bookmarkEnd w:id="65"/>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128"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66"/>
    <w:bookmarkStart w:name="z129" w:id="67"/>
    <w:p>
      <w:pPr>
        <w:spacing w:after="0"/>
        <w:ind w:left="0"/>
        <w:jc w:val="left"/>
      </w:pPr>
      <w:r>
        <w:rPr>
          <w:rFonts w:ascii="Times New Roman"/>
          <w:b/>
          <w:i w:val="false"/>
          <w:color w:val="000000"/>
        </w:rPr>
        <w:t xml:space="preserve"> 
«Жылжымайтын мүлiктiң жоқ (бар) екендігі туралы анықтама беру»</w:t>
      </w:r>
      <w:r>
        <w:br/>
      </w:r>
      <w:r>
        <w:rPr>
          <w:rFonts w:ascii="Times New Roman"/>
          <w:b/>
          <w:i w:val="false"/>
          <w:color w:val="000000"/>
        </w:rPr>
        <w:t>
мемлекеттiк көрсетілетін қызмет стандарты</w:t>
      </w:r>
    </w:p>
    <w:bookmarkEnd w:id="67"/>
    <w:bookmarkStart w:name="z130" w:id="68"/>
    <w:p>
      <w:pPr>
        <w:spacing w:after="0"/>
        <w:ind w:left="0"/>
        <w:jc w:val="left"/>
      </w:pPr>
      <w:r>
        <w:rPr>
          <w:rFonts w:ascii="Times New Roman"/>
          <w:b/>
          <w:i w:val="false"/>
          <w:color w:val="000000"/>
        </w:rPr>
        <w:t xml:space="preserve"> 
1. Жалпы ережелер</w:t>
      </w:r>
    </w:p>
    <w:bookmarkEnd w:id="68"/>
    <w:bookmarkStart w:name="z131" w:id="69"/>
    <w:p>
      <w:pPr>
        <w:spacing w:after="0"/>
        <w:ind w:left="0"/>
        <w:jc w:val="both"/>
      </w:pPr>
      <w:r>
        <w:rPr>
          <w:rFonts w:ascii="Times New Roman"/>
          <w:b w:val="false"/>
          <w:i w:val="false"/>
          <w:color w:val="000000"/>
          <w:sz w:val="28"/>
        </w:rPr>
        <w:t>
      1. «Жылжымайтын мүлiктiң жоқ (бар) екендігі туралы анықтама беру» мемлекеттiк көрсетілетін қызметi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орталық);</w:t>
      </w:r>
      <w:r>
        <w:br/>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9"/>
    <w:bookmarkStart w:name="z134" w:id="70"/>
    <w:p>
      <w:pPr>
        <w:spacing w:after="0"/>
        <w:ind w:left="0"/>
        <w:jc w:val="left"/>
      </w:pPr>
      <w:r>
        <w:rPr>
          <w:rFonts w:ascii="Times New Roman"/>
          <w:b/>
          <w:i w:val="false"/>
          <w:color w:val="000000"/>
        </w:rPr>
        <w:t xml:space="preserve"> 
2. Мемлекеттiк қызметті көрсету тәртiбi</w:t>
      </w:r>
    </w:p>
    <w:bookmarkEnd w:id="70"/>
    <w:bookmarkStart w:name="z135" w:id="71"/>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көрсетілетін қызметті алушы орталыққа жүгінген кезде құжаттар топтамасын тапсырған сәттен бастап – мемлекеттік ақпараттық жүйеде деректер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аяқталғанда дейін бір күн қалғанда береді).</w:t>
      </w:r>
      <w:r>
        <w:br/>
      </w:r>
      <w:r>
        <w:rPr>
          <w:rFonts w:ascii="Times New Roman"/>
          <w:b w:val="false"/>
          <w:i w:val="false"/>
          <w:color w:val="000000"/>
          <w:sz w:val="28"/>
        </w:rPr>
        <w:t>
      Егер көрсетілетін қызметті алушы көрсетілетін қызмет нәтижесі үшін белгіленген мерзімде жүгінбеген жағдайда, орталық бір ай бойы олардың сақталуын қамтамасыз етеді, одан кейін оларды одан әрі сақтау үшін көрсетілетін қызметті берушіге тапсырады.</w:t>
      </w:r>
      <w:r>
        <w:br/>
      </w:r>
      <w:r>
        <w:rPr>
          <w:rFonts w:ascii="Times New Roman"/>
          <w:b w:val="false"/>
          <w:i w:val="false"/>
          <w:color w:val="000000"/>
          <w:sz w:val="28"/>
        </w:rPr>
        <w:t>
      2) көрсетілетін қызметті алушы көрсетілетін қызметті берушіге құжаттар топтамасын тапсыру үшін күтудің рұқсат берілетін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15 минуттан аспайды.</w:t>
      </w:r>
      <w:r>
        <w:br/>
      </w:r>
      <w:r>
        <w:rPr>
          <w:rFonts w:ascii="Times New Roman"/>
          <w:b w:val="false"/>
          <w:i w:val="false"/>
          <w:color w:val="000000"/>
          <w:sz w:val="28"/>
        </w:rPr>
        <w:t>
      Порталға жүгінген жағдайда – мемлекеттік ақпараттық жүйеде деректер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қызмет көрсету мерзімі бір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берушінің уәкілетті тұлғасының электрондық цифрлық қолтаңбасы (бұдан әрі – ЭЦҚ) қойылған жылжымайтын мүліктің жоқ (бар) болуы туралы ақпарат (электрондық және қағаз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орталықтың – Қазақстан Республикасының еңбек заңнамасына және белгiленген жұмыс кестесiне сәйкес демалыс және мереке күндерiн қоспағанда, дүйсенбiден бастап сенбiні қоса алғанда, орталықтың сағат 9.00-ден сағат 20.00-ге дейiн түскі үзiлiссiз. Қабылдау жеделдетiп қызмет көрсетусiз (электрондық) кезек тәртiбiмен жүзеге асырылады, электрондық кезекті портал арқылы брондауға болады;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үшiн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сұрау салу;</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3) заңнамада белгiленген жағдайларда көрсетілетін қызметті алушы өкiлінiң өкiлеттiгін куәландыратын құжат.</w:t>
      </w:r>
      <w:r>
        <w:br/>
      </w:r>
      <w:r>
        <w:rPr>
          <w:rFonts w:ascii="Times New Roman"/>
          <w:b w:val="false"/>
          <w:i w:val="false"/>
          <w:color w:val="000000"/>
          <w:sz w:val="28"/>
        </w:rPr>
        <w:t>
      Мемлекеттік ақпараттық жүйелерде қамтылатын жеке басын куәландыратын құжаттар туралы мәліметтерді орталықтың қызметкері орталықтың ақпараттық жүйесі арқылы уәкілетті тұлғаның ЭЦҚ-мен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Орталықтың қызметкері көрсетілетін қызметті алушының жеке басын куәландыратын құжаттарды мемлекеттік органның мемлекеттік ақпараттық жүйелерде ұсынылған мәліметтермен салыстырып тексеріп, содан кейін аталған құжаттарды көрсетілетін қызметті алушыға қайтарады.</w:t>
      </w:r>
      <w:r>
        <w:br/>
      </w:r>
      <w:r>
        <w:rPr>
          <w:rFonts w:ascii="Times New Roman"/>
          <w:b w:val="false"/>
          <w:i w:val="false"/>
          <w:color w:val="000000"/>
          <w:sz w:val="28"/>
        </w:rPr>
        <w:t>
      Құжаттарды қабылдау операциялық залда «тосқауылсыз» қызмет көрсету арқылы жүзеге асырылады.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орталықта – көрсетілетін қызметті алушыға мыналар:</w:t>
      </w:r>
      <w:r>
        <w:br/>
      </w:r>
      <w:r>
        <w:rPr>
          <w:rFonts w:ascii="Times New Roman"/>
          <w:b w:val="false"/>
          <w:i w:val="false"/>
          <w:color w:val="000000"/>
          <w:sz w:val="28"/>
        </w:rPr>
        <w:t>
      1) құжаттың нөмiрi және оны қабылдау күнi;</w:t>
      </w:r>
      <w:r>
        <w:br/>
      </w:r>
      <w:r>
        <w:rPr>
          <w:rFonts w:ascii="Times New Roman"/>
          <w:b w:val="false"/>
          <w:i w:val="false"/>
          <w:color w:val="000000"/>
          <w:sz w:val="28"/>
        </w:rPr>
        <w:t>
      2) сұрау салынып отырған мемлекеттiк көрсетілетін қызметтiң түрi;</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мемлекеттік көрсетілетін қызметті алатын күнi, (уақыты) және құжаттар берілетін орны;</w:t>
      </w:r>
      <w:r>
        <w:br/>
      </w:r>
      <w:r>
        <w:rPr>
          <w:rFonts w:ascii="Times New Roman"/>
          <w:b w:val="false"/>
          <w:i w:val="false"/>
          <w:color w:val="000000"/>
          <w:sz w:val="28"/>
        </w:rPr>
        <w:t>
      5) құжаттарды қабылдаған жауапты адамның тегi, аты, әкесiнiң аты;</w:t>
      </w:r>
      <w:r>
        <w:br/>
      </w:r>
      <w:r>
        <w:rPr>
          <w:rFonts w:ascii="Times New Roman"/>
          <w:b w:val="false"/>
          <w:i w:val="false"/>
          <w:color w:val="000000"/>
          <w:sz w:val="28"/>
        </w:rPr>
        <w:t>
      6) көрсетілетін қызметті алушының тегi, аты, әкесінің аты (жеке тұлғалар үшін) немесе атауы (заңды тұлғалар үшін), байланыс деректері көрсетiле отырып, тиiстi құжаттар қабылданғаны туралы қолхат берiледi.</w:t>
      </w:r>
      <w:r>
        <w:br/>
      </w:r>
      <w:r>
        <w:rPr>
          <w:rFonts w:ascii="Times New Roman"/>
          <w:b w:val="false"/>
          <w:i w:val="false"/>
          <w:color w:val="000000"/>
          <w:sz w:val="28"/>
        </w:rPr>
        <w:t>
      Орталықта көрсетілетін қызметті алушыға құжаттарды беру көрсетілетін қызметті алушы жеке куәлігін және заңнамада көзделген жағдайларда көрсетілетін қызметті алушы өкілінің өкілеттігін куәландыратын құжатты көрсеткен кезде қолхат негізінде жүзеге асырылады.</w:t>
      </w:r>
      <w:r>
        <w:br/>
      </w:r>
      <w:r>
        <w:rPr>
          <w:rFonts w:ascii="Times New Roman"/>
          <w:b w:val="false"/>
          <w:i w:val="false"/>
          <w:color w:val="000000"/>
          <w:sz w:val="28"/>
        </w:rPr>
        <w:t>
      порталға:</w:t>
      </w:r>
      <w:r>
        <w:br/>
      </w:r>
      <w:r>
        <w:rPr>
          <w:rFonts w:ascii="Times New Roman"/>
          <w:b w:val="false"/>
          <w:i w:val="false"/>
          <w:color w:val="000000"/>
          <w:sz w:val="28"/>
        </w:rPr>
        <w:t>
      ЭЦҚ куәландырылған электрондық құжат нысанында сұрау салу.</w:t>
      </w:r>
      <w:r>
        <w:br/>
      </w:r>
      <w:r>
        <w:rPr>
          <w:rFonts w:ascii="Times New Roman"/>
          <w:b w:val="false"/>
          <w:i w:val="false"/>
          <w:color w:val="000000"/>
          <w:sz w:val="28"/>
        </w:rPr>
        <w:t>
      Порталға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сұрау салуды толтыру қажет.</w:t>
      </w:r>
      <w:r>
        <w:br/>
      </w:r>
      <w:r>
        <w:rPr>
          <w:rFonts w:ascii="Times New Roman"/>
          <w:b w:val="false"/>
          <w:i w:val="false"/>
          <w:color w:val="000000"/>
          <w:sz w:val="28"/>
        </w:rPr>
        <w:t>
      Порталға жүгінген кезде осы электрондық сұрау салуды жіберу көрсетілетін қызметті алушының «жеке кабинетінен» жүзеге асырылады.</w:t>
      </w:r>
      <w:r>
        <w:br/>
      </w:r>
      <w:r>
        <w:rPr>
          <w:rFonts w:ascii="Times New Roman"/>
          <w:b w:val="false"/>
          <w:i w:val="false"/>
          <w:color w:val="000000"/>
          <w:sz w:val="28"/>
        </w:rPr>
        <w:t>
      Сұрау салу таңдалған мемлекеттік көрсетілетін қызметке сәйкес адресатқа – көрсетілетін қызметті берушіге автоматты түрде жіберіледі.</w:t>
      </w:r>
      <w:r>
        <w:br/>
      </w:r>
      <w:r>
        <w:rPr>
          <w:rFonts w:ascii="Times New Roman"/>
          <w:b w:val="false"/>
          <w:i w:val="false"/>
          <w:color w:val="000000"/>
          <w:sz w:val="28"/>
        </w:rPr>
        <w:t>
      Портал арқылы жүгінген кезде – көрсетілетін қызметті алушының «жеке кабинетінде» мемлекеттік көрсетілетін қызмет нәтижесін алатын күні көрсетіле отырып, мемлекеттік қызмет көрсету туралы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1"/>
    <w:bookmarkStart w:name="z142" w:id="7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72"/>
    <w:bookmarkStart w:name="z143" w:id="7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73"/>
    <w:bookmarkStart w:name="z145" w:id="74"/>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74"/>
    <w:bookmarkStart w:name="z146" w:id="75"/>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75"/>
    <w:bookmarkStart w:name="z151" w:id="76"/>
    <w:p>
      <w:pPr>
        <w:spacing w:after="0"/>
        <w:ind w:left="0"/>
        <w:jc w:val="both"/>
      </w:pPr>
      <w:r>
        <w:rPr>
          <w:rFonts w:ascii="Times New Roman"/>
          <w:b w:val="false"/>
          <w:i w:val="false"/>
          <w:color w:val="000000"/>
          <w:sz w:val="28"/>
        </w:rPr>
        <w:t>
«Жылжымайтын мүлiктiң жоқ (бар)</w:t>
      </w:r>
      <w:r>
        <w:br/>
      </w:r>
      <w:r>
        <w:rPr>
          <w:rFonts w:ascii="Times New Roman"/>
          <w:b w:val="false"/>
          <w:i w:val="false"/>
          <w:color w:val="000000"/>
          <w:sz w:val="28"/>
        </w:rPr>
        <w:t xml:space="preserve">
екендігі туралы анықтама беру» </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Әдiлет министрлiгiнiң аумақтық органы)</w:t>
      </w:r>
    </w:p>
    <w:bookmarkStart w:name="z152" w:id="77"/>
    <w:p>
      <w:pPr>
        <w:spacing w:after="0"/>
        <w:ind w:left="0"/>
        <w:jc w:val="left"/>
      </w:pPr>
      <w:r>
        <w:rPr>
          <w:rFonts w:ascii="Times New Roman"/>
          <w:b/>
          <w:i w:val="false"/>
          <w:color w:val="000000"/>
        </w:rPr>
        <w:t xml:space="preserve"> 
Құқықтық кадастрдан жылжымайтын мүлiкке құқықтарды (құқықтар</w:t>
      </w:r>
      <w:r>
        <w:br/>
      </w:r>
      <w:r>
        <w:rPr>
          <w:rFonts w:ascii="Times New Roman"/>
          <w:b/>
          <w:i w:val="false"/>
          <w:color w:val="000000"/>
        </w:rPr>
        <w:t>
ауыртпалығын) мемлекеттiк тiркеу туралы ақпарат алуға</w:t>
      </w:r>
      <w:r>
        <w:br/>
      </w:r>
      <w:r>
        <w:rPr>
          <w:rFonts w:ascii="Times New Roman"/>
          <w:b/>
          <w:i w:val="false"/>
          <w:color w:val="000000"/>
        </w:rPr>
        <w:t>
№ ________ сұрау салу</w:t>
      </w:r>
    </w:p>
    <w:bookmarkEnd w:id="77"/>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деректерi (жеке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 атынан әрекет етушi</w:t>
      </w:r>
      <w:r>
        <w:br/>
      </w: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мүлiкке тiркелген құқықтар (ауыртпалықтар) және оның</w:t>
      </w:r>
      <w:r>
        <w:br/>
      </w: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жоқ (бар) екендiгi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меншiк иесi (құқық иеленушiсі) туралы мәлiметтер</w:t>
      </w:r>
      <w:r>
        <w:br/>
      </w: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 объектiлерiнiң жоспарын (сызбанұсқасын) қоса</w:t>
      </w:r>
      <w:r>
        <w:br/>
      </w:r>
      <w:r>
        <w:rPr>
          <w:rFonts w:ascii="Times New Roman"/>
          <w:b w:val="false"/>
          <w:i w:val="false"/>
          <w:color w:val="000000"/>
          <w:sz w:val="28"/>
        </w:rPr>
        <w:t>
алғанда, тiркеу органы растаған тiркеу iсi құжаттарының көшiрмелерi.</w:t>
      </w:r>
    </w:p>
    <w:p>
      <w:pPr>
        <w:spacing w:after="0"/>
        <w:ind w:left="0"/>
        <w:jc w:val="both"/>
      </w:pPr>
      <w:r>
        <w:rPr>
          <w:rFonts w:ascii="Times New Roman"/>
          <w:b w:val="false"/>
          <w:i w:val="false"/>
          <w:color w:val="000000"/>
          <w:sz w:val="28"/>
        </w:rPr>
        <w:t>Жылжымайтын мүлiк объектiсiнiң түрi _________________________________</w:t>
      </w:r>
      <w:r>
        <w:br/>
      </w:r>
      <w:r>
        <w:rPr>
          <w:rFonts w:ascii="Times New Roman"/>
          <w:b w:val="false"/>
          <w:i w:val="false"/>
          <w:color w:val="000000"/>
          <w:sz w:val="28"/>
        </w:rPr>
        <w:t>
Объектiнiң орналасқан жерi __________________________________________</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Сұрау салуды орындау/қарау нәтижесi: ________________________________</w:t>
      </w:r>
      <w:r>
        <w:br/>
      </w:r>
      <w:r>
        <w:rPr>
          <w:rFonts w:ascii="Times New Roman"/>
          <w:b w:val="false"/>
          <w:i w:val="false"/>
          <w:color w:val="000000"/>
          <w:sz w:val="28"/>
        </w:rPr>
        <w:t>
тексерiлдi: күнi 20__ ж._____________________________________________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153" w:id="78"/>
    <w:p>
      <w:pPr>
        <w:spacing w:after="0"/>
        <w:ind w:left="0"/>
        <w:jc w:val="both"/>
      </w:pPr>
      <w:r>
        <w:rPr>
          <w:rFonts w:ascii="Times New Roman"/>
          <w:b w:val="false"/>
          <w:i w:val="false"/>
          <w:color w:val="000000"/>
          <w:sz w:val="28"/>
        </w:rPr>
        <w:t>
«Жылжымайтын мүлiктiң жоқ (бар)</w:t>
      </w:r>
      <w:r>
        <w:br/>
      </w:r>
      <w:r>
        <w:rPr>
          <w:rFonts w:ascii="Times New Roman"/>
          <w:b w:val="false"/>
          <w:i w:val="false"/>
          <w:color w:val="000000"/>
          <w:sz w:val="28"/>
        </w:rPr>
        <w:t xml:space="preserve">
екендігі туралы анықтама беру» </w:t>
      </w:r>
      <w:r>
        <w:br/>
      </w:r>
      <w:r>
        <w:rPr>
          <w:rFonts w:ascii="Times New Roman"/>
          <w:b w:val="false"/>
          <w:i w:val="false"/>
          <w:color w:val="000000"/>
          <w:sz w:val="28"/>
        </w:rPr>
        <w:t>
мемлекеттiк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8"/>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54" w:id="79"/>
    <w:p>
      <w:pPr>
        <w:spacing w:after="0"/>
        <w:ind w:left="0"/>
        <w:jc w:val="left"/>
      </w:pPr>
      <w:r>
        <w:rPr>
          <w:rFonts w:ascii="Times New Roman"/>
          <w:b/>
          <w:i w:val="false"/>
          <w:color w:val="000000"/>
        </w:rPr>
        <w:t xml:space="preserve"> 
Құжаттарды қабылдаудан бас тарту туралы қолхат</w:t>
      </w:r>
    </w:p>
    <w:bookmarkEnd w:id="79"/>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155"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80"/>
    <w:bookmarkStart w:name="z156" w:id="81"/>
    <w:p>
      <w:pPr>
        <w:spacing w:after="0"/>
        <w:ind w:left="0"/>
        <w:jc w:val="left"/>
      </w:pPr>
      <w:r>
        <w:rPr>
          <w:rFonts w:ascii="Times New Roman"/>
          <w:b/>
          <w:i w:val="false"/>
          <w:color w:val="000000"/>
        </w:rPr>
        <w:t xml:space="preserve"> 
«Мiндеттi мемлекеттiк тiркеуге жатпайтын жылжымалы мүлiк кепiлі</w:t>
      </w:r>
      <w:r>
        <w:br/>
      </w:r>
      <w:r>
        <w:rPr>
          <w:rFonts w:ascii="Times New Roman"/>
          <w:b/>
          <w:i w:val="false"/>
          <w:color w:val="000000"/>
        </w:rPr>
        <w:t>
жөнінде анықтама беру» мемлекеттiк көрсетілетін қызмет</w:t>
      </w:r>
      <w:r>
        <w:br/>
      </w:r>
      <w:r>
        <w:rPr>
          <w:rFonts w:ascii="Times New Roman"/>
          <w:b/>
          <w:i w:val="false"/>
          <w:color w:val="000000"/>
        </w:rPr>
        <w:t>
стандарты</w:t>
      </w:r>
    </w:p>
    <w:bookmarkEnd w:id="81"/>
    <w:bookmarkStart w:name="z157" w:id="82"/>
    <w:p>
      <w:pPr>
        <w:spacing w:after="0"/>
        <w:ind w:left="0"/>
        <w:jc w:val="left"/>
      </w:pPr>
      <w:r>
        <w:rPr>
          <w:rFonts w:ascii="Times New Roman"/>
          <w:b/>
          <w:i w:val="false"/>
          <w:color w:val="000000"/>
        </w:rPr>
        <w:t xml:space="preserve"> 
1. Жалпы ережелер</w:t>
      </w:r>
    </w:p>
    <w:bookmarkEnd w:id="82"/>
    <w:bookmarkStart w:name="z158" w:id="83"/>
    <w:p>
      <w:pPr>
        <w:spacing w:after="0"/>
        <w:ind w:left="0"/>
        <w:jc w:val="both"/>
      </w:pPr>
      <w:r>
        <w:rPr>
          <w:rFonts w:ascii="Times New Roman"/>
          <w:b w:val="false"/>
          <w:i w:val="false"/>
          <w:color w:val="000000"/>
          <w:sz w:val="28"/>
        </w:rPr>
        <w:t>
      1. «Мiндеттi мемлекеттiк тiркеуге жатпайтын жылжымалы мүлiк кепiлі жөнінде анықтама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жылжымайтын мүлік орталықтары» республикалық мемлекеттік қазыналық кәсіпорындары және олардың филиалдары (одан әрі – көрсетілетін қызметті беруші) көрсетеді.</w:t>
      </w:r>
      <w:r>
        <w:br/>
      </w:r>
      <w:r>
        <w:rPr>
          <w:rFonts w:ascii="Times New Roman"/>
          <w:b w:val="false"/>
          <w:i w:val="false"/>
          <w:color w:val="000000"/>
          <w:sz w:val="28"/>
        </w:rPr>
        <w:t>
      Өтініштерді қабылдау және мемлекеттiк көрсетілетін қызмет нәтижелерiн беру Қазақстан Республикасы Көлік және коммуникация министрлігінің Мемлекеттік көрсетілетін қызметті автоматтандыруды бақылау және халыққа қызмет көрсету орталықтарының қызметін үйлестіру комитеті «Халыққа қызмет көрсету орталықтары» шаруашылық жүргiзу құқығындағы республикалық мемлекеттік кәсіпорны (бұдан әрі – орталық) арқылы жылжымайтын мүлiк объектiсiнің орналасқан және көрсетілетін қызметті алушының тіркеу орны бойынша жүзеге асырылады.</w:t>
      </w:r>
    </w:p>
    <w:bookmarkEnd w:id="83"/>
    <w:bookmarkStart w:name="z161" w:id="84"/>
    <w:p>
      <w:pPr>
        <w:spacing w:after="0"/>
        <w:ind w:left="0"/>
        <w:jc w:val="left"/>
      </w:pPr>
      <w:r>
        <w:rPr>
          <w:rFonts w:ascii="Times New Roman"/>
          <w:b/>
          <w:i w:val="false"/>
          <w:color w:val="000000"/>
        </w:rPr>
        <w:t xml:space="preserve"> 
2. Мемлекеттік қызметті көрсету тәртібі</w:t>
      </w:r>
    </w:p>
    <w:bookmarkEnd w:id="84"/>
    <w:bookmarkStart w:name="z162" w:id="85"/>
    <w:p>
      <w:pPr>
        <w:spacing w:after="0"/>
        <w:ind w:left="0"/>
        <w:jc w:val="both"/>
      </w:pPr>
      <w:r>
        <w:rPr>
          <w:rFonts w:ascii="Times New Roman"/>
          <w:b w:val="false"/>
          <w:i w:val="false"/>
          <w:color w:val="000000"/>
          <w:sz w:val="28"/>
        </w:rPr>
        <w:t>
      4. Мемлекеттiк қызметті көрсету мерзiмдер:</w:t>
      </w:r>
      <w:r>
        <w:br/>
      </w:r>
      <w:r>
        <w:rPr>
          <w:rFonts w:ascii="Times New Roman"/>
          <w:b w:val="false"/>
          <w:i w:val="false"/>
          <w:color w:val="000000"/>
          <w:sz w:val="28"/>
        </w:rPr>
        <w:t>
      1) көрсетілетін қызметті алушы орталыққа құжаттар топтамасын тапсырған кезден бастап:</w:t>
      </w:r>
      <w:r>
        <w:br/>
      </w:r>
      <w:r>
        <w:rPr>
          <w:rFonts w:ascii="Times New Roman"/>
          <w:b w:val="false"/>
          <w:i w:val="false"/>
          <w:color w:val="000000"/>
          <w:sz w:val="28"/>
        </w:rPr>
        <w:t>
      мемлекеттік қызмет екі жұмыс күні ішінде көрсетіледі және дайын құжаттарды беру жазбаша өтініш келіп түскен кезден бастап екінші жұмыс күнінде жүргізіледі (құжаттарды қабылдау күні мемлекеттік көрсетілетін қызмет мерзіміне кірмейді, бұл ретте көрсетілетін қызметті беруші мемлекеттік көрсетілетін қызмет нәтижесін мемлекеттік көрсетілетін қызмет мерзiмі аяқталудан бір күн бұрын береді).</w:t>
      </w:r>
      <w:r>
        <w:br/>
      </w: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тексеруге міндетті;</w:t>
      </w:r>
      <w:r>
        <w:br/>
      </w:r>
      <w:r>
        <w:rPr>
          <w:rFonts w:ascii="Times New Roman"/>
          <w:b w:val="false"/>
          <w:i w:val="false"/>
          <w:color w:val="000000"/>
          <w:sz w:val="28"/>
        </w:rPr>
        <w:t>
      2) құжаттар топтамасын тапсыру үшін күтудің рұқсат беретін ең ұзақ уақыты – 15 минуттан аспайды;</w:t>
      </w:r>
      <w:r>
        <w:br/>
      </w:r>
      <w:r>
        <w:rPr>
          <w:rFonts w:ascii="Times New Roman"/>
          <w:b w:val="false"/>
          <w:i w:val="false"/>
          <w:color w:val="000000"/>
          <w:sz w:val="28"/>
        </w:rPr>
        <w:t>
      3) қызмет көрсетудің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жылжымалы мүлiк кепiлiн тiркеу тiзiлiмiнен үзінді көшiрме (қағаз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Жылжымалы мүлiк кепiлi бойынша ақпараттық қызмет көрсеткені үшін төлем алым төлеген күні қолданыста болған бір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пайызын құрайды және көрсетілетін қызметті берушінің есепшотына қолма-қол ақшалай немесе қолма-қол ақшалай нысанда «Жылжымалы мүлiк кепiлi бойынша ақпараттық қызметтер көрсету үшiн ақы алудың мөлшерi мен тәртiбi туралы ереженi бекiту туралы» Қазақстан Республикасы Үкіметінің 1999 жылғы 29 маусымдағы № 888 </w:t>
      </w:r>
      <w:r>
        <w:rPr>
          <w:rFonts w:ascii="Times New Roman"/>
          <w:b w:val="false"/>
          <w:i w:val="false"/>
          <w:color w:val="000000"/>
          <w:sz w:val="28"/>
        </w:rPr>
        <w:t>қаулысына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w:t>
      </w:r>
      <w:r>
        <w:rPr>
          <w:rFonts w:ascii="Times New Roman"/>
          <w:b w:val="false"/>
          <w:i w:val="false"/>
          <w:color w:val="000000"/>
          <w:sz w:val="28"/>
        </w:rPr>
        <w:t>
      8. Жұмыс кестесі – орталықта, Қазақстан Республикасының еңбек заңнамасына сәйкес демалыс және мереке күндерiн қоспағанда, дүйсенбiден бастап сенбiні қоса алғанда, орталықтың белгiленген жұмыс кестесіне сәйкес түскі үзiлiссiз, сағат 9.00-ден сағат 20.00-ге дейiн. Қабылдау алдын ала жазылусыз және жеделдетiп қызмет көрсетусiз, «электрондық» кезек тәртiбiмен жүзеге асырылады, портал арқылы электрондық кезекті бронға қоюға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өкілі) мемлекеттік көрсетілетін қызмет алу үшiн жүгінген кезде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жазбаша сұрау салу;</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заңнамада белгіленген жағдайларда көрсетілетін қызметті алушы өкілінің өкілеттігін куәландыратын құжат;</w:t>
      </w:r>
      <w:r>
        <w:br/>
      </w:r>
      <w:r>
        <w:rPr>
          <w:rFonts w:ascii="Times New Roman"/>
          <w:b w:val="false"/>
          <w:i w:val="false"/>
          <w:color w:val="000000"/>
          <w:sz w:val="28"/>
        </w:rPr>
        <w:t>
      4) тіркеу алымы сомасының бюджетке төленгенін растайтын құжат.</w:t>
      </w:r>
      <w:r>
        <w:br/>
      </w:r>
      <w:r>
        <w:rPr>
          <w:rFonts w:ascii="Times New Roman"/>
          <w:b w:val="false"/>
          <w:i w:val="false"/>
          <w:color w:val="000000"/>
          <w:sz w:val="28"/>
        </w:rPr>
        <w:t>
      Мемлекеттік ақпараттық жүйелерде мәліметті орталықтың қызметкері тиісті мемлекеттік ақпараттық жүйелерден орталықтың ақпараттық жүйесі арқылы уәкілетті тұлғаның электрондық цифрлық қолтаңбасымен куәландырылған электрондық құжат нысанында алады.</w:t>
      </w:r>
      <w:r>
        <w:br/>
      </w:r>
      <w:r>
        <w:rPr>
          <w:rFonts w:ascii="Times New Roman"/>
          <w:b w:val="false"/>
          <w:i w:val="false"/>
          <w:color w:val="000000"/>
          <w:sz w:val="28"/>
        </w:rPr>
        <w:t>
      Орталықтың қызметкері құжаттарды қабылдаған кезде ұсынылған құжаттарды мемлекеттік органның мемлекеттік ақпараттық жүйесінен берілген мәліметтерімен салыстырады, содан кейін құжаттарды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орталық арқылы мемлекеттік көрсетілетін қызметті алған жағдайда ол ақпараттық жүйедегі заңмен қорғалатын құпияны құрайтын ақпаратты пайдалануға орталық берген нысанда жазбаша келісімін ұсынады.</w:t>
      </w:r>
      <w:r>
        <w:br/>
      </w:r>
      <w:r>
        <w:rPr>
          <w:rFonts w:ascii="Times New Roman"/>
          <w:b w:val="false"/>
          <w:i w:val="false"/>
          <w:color w:val="000000"/>
          <w:sz w:val="28"/>
        </w:rPr>
        <w:t>
      Орталықта көрсетілетін қызметті алушыға құжаттарды беру көрсетілген қызметті алушының жеке куәлігі және заңнамада белгіленген жағдайларда көрсетілетін қызметті алушы өкілінің өкілеттігін куәландыратын құжат көрсетілген кезде қолхат негізінде жүзеге асырылады.</w:t>
      </w:r>
      <w:r>
        <w:br/>
      </w:r>
      <w:r>
        <w:rPr>
          <w:rFonts w:ascii="Times New Roman"/>
          <w:b w:val="false"/>
          <w:i w:val="false"/>
          <w:color w:val="000000"/>
          <w:sz w:val="28"/>
        </w:rPr>
        <w:t>
      Егер көрсетілетін қызметті алушы қызмет көрсету нәтижесі үшін көрсетілген мерзімде жүгінбеген жағдайда, орталық бір ай бойы олардың сақталуын қамтамасыз етеді, содан кейін оларды одан әрі сақтау үшін көрсетілетін қызметті берушіге тапсырады.</w:t>
      </w:r>
      <w:r>
        <w:br/>
      </w:r>
      <w:r>
        <w:rPr>
          <w:rFonts w:ascii="Times New Roman"/>
          <w:b w:val="false"/>
          <w:i w:val="false"/>
          <w:color w:val="000000"/>
          <w:sz w:val="28"/>
        </w:rPr>
        <w:t>
      Көрсетілетін қызметті алушы орталыққа дайын құжаттарды алу үшін бір ай өткеннен кейін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қызметі алушыға береді.</w:t>
      </w:r>
      <w:r>
        <w:br/>
      </w:r>
      <w:r>
        <w:rPr>
          <w:rFonts w:ascii="Times New Roman"/>
          <w:b w:val="false"/>
          <w:i w:val="false"/>
          <w:color w:val="000000"/>
          <w:sz w:val="28"/>
        </w:rPr>
        <w:t>
      Құжаттарды қабылдау операциялық залда «тосқауылсыз» қызмет көрсету арқылы жүзеге асырылады.</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орталыққа – көрсетілетін қызметті алушыға мыналарды:</w:t>
      </w:r>
      <w:r>
        <w:br/>
      </w:r>
      <w:r>
        <w:rPr>
          <w:rFonts w:ascii="Times New Roman"/>
          <w:b w:val="false"/>
          <w:i w:val="false"/>
          <w:color w:val="000000"/>
          <w:sz w:val="28"/>
        </w:rPr>
        <w:t>
      1) құжаттың нөмірі және оны қабылдау күнi;</w:t>
      </w:r>
      <w:r>
        <w:br/>
      </w:r>
      <w:r>
        <w:rPr>
          <w:rFonts w:ascii="Times New Roman"/>
          <w:b w:val="false"/>
          <w:i w:val="false"/>
          <w:color w:val="000000"/>
          <w:sz w:val="28"/>
        </w:rPr>
        <w:t>
      2) сұрау салынатын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қызметтің көрсетілу күнi (уақыты) және құжаттарды беру орны;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 үшін), байланыс деректері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өтінішті қабылдап алудан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5"/>
    <w:bookmarkStart w:name="z169" w:id="86"/>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86"/>
    <w:bookmarkStart w:name="z170" w:id="8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87"/>
    <w:bookmarkStart w:name="z172" w:id="88"/>
    <w:p>
      <w:pPr>
        <w:spacing w:after="0"/>
        <w:ind w:left="0"/>
        <w:jc w:val="left"/>
      </w:pPr>
      <w:r>
        <w:rPr>
          <w:rFonts w:ascii="Times New Roman"/>
          <w:b/>
          <w:i w:val="false"/>
          <w:color w:val="000000"/>
        </w:rPr>
        <w:t xml:space="preserve"> 
4. Мемлекеттік қызметтің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88"/>
    <w:bookmarkStart w:name="z173" w:id="89"/>
    <w:p>
      <w:pPr>
        <w:spacing w:after="0"/>
        <w:ind w:left="0"/>
        <w:jc w:val="both"/>
      </w:pPr>
      <w:r>
        <w:rPr>
          <w:rFonts w:ascii="Times New Roman"/>
          <w:b w:val="false"/>
          <w:i w:val="false"/>
          <w:color w:val="000000"/>
          <w:sz w:val="28"/>
        </w:rPr>
        <w:t>
      13. Денсаулық жағдайында байланысты орталыққа өзі келу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тұратын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r>
        <w:br/>
      </w:r>
      <w:r>
        <w:rPr>
          <w:rFonts w:ascii="Times New Roman"/>
          <w:b w:val="false"/>
          <w:i w:val="false"/>
          <w:color w:val="000000"/>
          <w:sz w:val="28"/>
        </w:rPr>
        <w:t>
      1) көрсетілетін қызметті берушінікі – www.adilet.gov.kz, «Мемлекеттік қызмет көрсету» бөлімі;</w:t>
      </w:r>
      <w:r>
        <w:br/>
      </w:r>
      <w:r>
        <w:rPr>
          <w:rFonts w:ascii="Times New Roman"/>
          <w:b w:val="false"/>
          <w:i w:val="false"/>
          <w:color w:val="000000"/>
          <w:sz w:val="28"/>
        </w:rPr>
        <w:t>
      2) орталықтікі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мәселелері жөніндегі бірыңғай байланыс-орталығы арқылы қашықтан қол жеткізу режимінде мемлекеттік қызмет көрсету тәртібі және мәртебесі туралы ақпарат алу мүмкіндігіне ие.</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89"/>
    <w:bookmarkStart w:name="z177" w:id="90"/>
    <w:p>
      <w:pPr>
        <w:spacing w:after="0"/>
        <w:ind w:left="0"/>
        <w:jc w:val="both"/>
      </w:pPr>
      <w:r>
        <w:rPr>
          <w:rFonts w:ascii="Times New Roman"/>
          <w:b w:val="false"/>
          <w:i w:val="false"/>
          <w:color w:val="000000"/>
          <w:sz w:val="28"/>
        </w:rPr>
        <w:t xml:space="preserve">
«Мiндеттi мемлекеттiк тiркеуге  </w:t>
      </w:r>
      <w:r>
        <w:br/>
      </w:r>
      <w:r>
        <w:rPr>
          <w:rFonts w:ascii="Times New Roman"/>
          <w:b w:val="false"/>
          <w:i w:val="false"/>
          <w:color w:val="000000"/>
          <w:sz w:val="28"/>
        </w:rPr>
        <w:t xml:space="preserve">
жатпайтын жылжымалы мүлiк кепiлі </w:t>
      </w:r>
      <w:r>
        <w:br/>
      </w:r>
      <w:r>
        <w:rPr>
          <w:rFonts w:ascii="Times New Roman"/>
          <w:b w:val="false"/>
          <w:i w:val="false"/>
          <w:color w:val="000000"/>
          <w:sz w:val="28"/>
        </w:rPr>
        <w:t>
жөнінде анықтама беру» мемлекеттiк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90"/>
    <w:bookmarkStart w:name="z178"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Тіркеу қызметі және құқықтық көмек</w:t>
      </w:r>
      <w:r>
        <w:br/>
      </w:r>
      <w:r>
        <w:rPr>
          <w:rFonts w:ascii="Times New Roman"/>
          <w:b w:val="false"/>
          <w:i w:val="false"/>
          <w:color w:val="000000"/>
          <w:sz w:val="28"/>
        </w:rPr>
        <w:t xml:space="preserve">
көрсету комитетінің               </w:t>
      </w:r>
      <w:r>
        <w:br/>
      </w:r>
      <w:r>
        <w:rPr>
          <w:rFonts w:ascii="Times New Roman"/>
          <w:b w:val="false"/>
          <w:i w:val="false"/>
          <w:color w:val="000000"/>
          <w:sz w:val="28"/>
        </w:rPr>
        <w:t xml:space="preserve">
«Жылжымайтын мүлік орталығы» РМҚК </w:t>
      </w:r>
    </w:p>
    <w:bookmarkEnd w:id="91"/>
    <w:bookmarkStart w:name="z179" w:id="92"/>
    <w:p>
      <w:pPr>
        <w:spacing w:after="0"/>
        <w:ind w:left="0"/>
        <w:jc w:val="left"/>
      </w:pPr>
      <w:r>
        <w:rPr>
          <w:rFonts w:ascii="Times New Roman"/>
          <w:b/>
          <w:i w:val="false"/>
          <w:color w:val="000000"/>
        </w:rPr>
        <w:t xml:space="preserve"> 
Мiндеттi мемлекеттiк тiркеуге жатпайтын жылжымалы мүлiк кепiлі</w:t>
      </w:r>
      <w:r>
        <w:br/>
      </w:r>
      <w:r>
        <w:rPr>
          <w:rFonts w:ascii="Times New Roman"/>
          <w:b/>
          <w:i w:val="false"/>
          <w:color w:val="000000"/>
        </w:rPr>
        <w:t>
жөнінде анықтама беру</w:t>
      </w:r>
      <w:r>
        <w:br/>
      </w:r>
      <w:r>
        <w:rPr>
          <w:rFonts w:ascii="Times New Roman"/>
          <w:b/>
          <w:i w:val="false"/>
          <w:color w:val="000000"/>
        </w:rPr>
        <w:t>
№ ____ сұрау салу</w:t>
      </w:r>
    </w:p>
    <w:bookmarkEnd w:id="92"/>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деректері (жеке куәлігінің деректері) және жеке тұлғаның</w:t>
      </w:r>
      <w:r>
        <w:br/>
      </w:r>
      <w:r>
        <w:rPr>
          <w:rFonts w:ascii="Times New Roman"/>
          <w:b w:val="false"/>
          <w:i w:val="false"/>
          <w:color w:val="000000"/>
          <w:sz w:val="28"/>
        </w:rPr>
        <w:t>
                              тұратын жері)</w:t>
      </w:r>
      <w:r>
        <w:br/>
      </w:r>
      <w:r>
        <w:rPr>
          <w:rFonts w:ascii="Times New Roman"/>
          <w:b w:val="false"/>
          <w:i w:val="false"/>
          <w:color w:val="000000"/>
          <w:sz w:val="28"/>
        </w:rPr>
        <w:t>
___________________________________________ мекенжайы бойынша тұратын</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(өкілеттіктерді куәландыратын құжаттың деректемелері)</w:t>
      </w:r>
      <w:r>
        <w:br/>
      </w:r>
      <w:r>
        <w:rPr>
          <w:rFonts w:ascii="Times New Roman"/>
          <w:b w:val="false"/>
          <w:i w:val="false"/>
          <w:color w:val="000000"/>
          <w:sz w:val="28"/>
        </w:rPr>
        <w:t>
________________________________________________ атынан әрекет ететін</w:t>
      </w:r>
      <w:r>
        <w:br/>
      </w:r>
      <w:r>
        <w:rPr>
          <w:rFonts w:ascii="Times New Roman"/>
          <w:b w:val="false"/>
          <w:i w:val="false"/>
          <w:color w:val="000000"/>
          <w:sz w:val="28"/>
        </w:rPr>
        <w:t>
    (заңды тұлғаның атауы мен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Жылжымалы мүлiк кепiлiн тiркеу туралы куәлiктiң телнұсқасын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кепіл берушінің заңды тұлғасының атауы)</w:t>
      </w:r>
      <w:r>
        <w:br/>
      </w:r>
      <w:r>
        <w:rPr>
          <w:rFonts w:ascii="Times New Roman"/>
          <w:b w:val="false"/>
          <w:i w:val="false"/>
          <w:color w:val="000000"/>
          <w:sz w:val="28"/>
        </w:rPr>
        <w:t>
Жылжымалы мүлік объектісінің түрі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      Мынадай құжаттарды қоса беремін:</w:t>
      </w:r>
      <w:r>
        <w:br/>
      </w:r>
      <w:r>
        <w:rPr>
          <w:rFonts w:ascii="Times New Roman"/>
          <w:b w:val="false"/>
          <w:i w:val="false"/>
          <w:color w:val="000000"/>
          <w:sz w:val="28"/>
        </w:rPr>
        <w:t>
      1. Төлеу туралы құжат: түрі ________, № _________, күні _______</w:t>
      </w:r>
      <w:r>
        <w:br/>
      </w:r>
      <w:r>
        <w:rPr>
          <w:rFonts w:ascii="Times New Roman"/>
          <w:b w:val="false"/>
          <w:i w:val="false"/>
          <w:color w:val="000000"/>
          <w:sz w:val="28"/>
        </w:rPr>
        <w:t>
______________________________________________________________ сомаға</w:t>
      </w:r>
      <w:r>
        <w:br/>
      </w:r>
      <w:r>
        <w:rPr>
          <w:rFonts w:ascii="Times New Roman"/>
          <w:b w:val="false"/>
          <w:i w:val="false"/>
          <w:color w:val="000000"/>
          <w:sz w:val="28"/>
        </w:rPr>
        <w:t>
      2. Өкілеттікті растайтын құжат ________________________________</w:t>
      </w:r>
      <w:r>
        <w:br/>
      </w:r>
      <w:r>
        <w:rPr>
          <w:rFonts w:ascii="Times New Roman"/>
          <w:b w:val="false"/>
          <w:i w:val="false"/>
          <w:color w:val="000000"/>
          <w:sz w:val="28"/>
        </w:rPr>
        <w:t>
Күні ___________/__________________/________________________________/</w:t>
      </w:r>
      <w:r>
        <w:br/>
      </w:r>
      <w:r>
        <w:rPr>
          <w:rFonts w:ascii="Times New Roman"/>
          <w:b w:val="false"/>
          <w:i w:val="false"/>
          <w:color w:val="000000"/>
          <w:sz w:val="28"/>
        </w:rPr>
        <w:t>
              (өтініш берушінің қолы)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Өтінішті тапсырған күні: «___» _____________ 20__ ж.</w:t>
      </w:r>
      <w:r>
        <w:br/>
      </w:r>
      <w:r>
        <w:rPr>
          <w:rFonts w:ascii="Times New Roman"/>
          <w:b w:val="false"/>
          <w:i w:val="false"/>
          <w:color w:val="000000"/>
          <w:sz w:val="28"/>
        </w:rPr>
        <w:t>
Уақыты: _______________ сағ. __________________ мин.</w:t>
      </w:r>
    </w:p>
    <w:p>
      <w:pPr>
        <w:spacing w:after="0"/>
        <w:ind w:left="0"/>
        <w:jc w:val="both"/>
      </w:pPr>
      <w:r>
        <w:rPr>
          <w:rFonts w:ascii="Times New Roman"/>
          <w:b w:val="false"/>
          <w:i w:val="false"/>
          <w:color w:val="000000"/>
          <w:sz w:val="28"/>
        </w:rPr>
        <w:t>Өтінішті орындау/қарау/нәтижесі: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_________________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құпияларды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181" w:id="93"/>
    <w:p>
      <w:pPr>
        <w:spacing w:after="0"/>
        <w:ind w:left="0"/>
        <w:jc w:val="both"/>
      </w:pPr>
      <w:r>
        <w:rPr>
          <w:rFonts w:ascii="Times New Roman"/>
          <w:b w:val="false"/>
          <w:i w:val="false"/>
          <w:color w:val="000000"/>
          <w:sz w:val="28"/>
        </w:rPr>
        <w:t xml:space="preserve">
«Мiндеттi мемлекеттiк тiркеуге  </w:t>
      </w:r>
      <w:r>
        <w:br/>
      </w:r>
      <w:r>
        <w:rPr>
          <w:rFonts w:ascii="Times New Roman"/>
          <w:b w:val="false"/>
          <w:i w:val="false"/>
          <w:color w:val="000000"/>
          <w:sz w:val="28"/>
        </w:rPr>
        <w:t xml:space="preserve">
жатпайтын жылжымалы мүлiк кепiлі </w:t>
      </w:r>
      <w:r>
        <w:br/>
      </w:r>
      <w:r>
        <w:rPr>
          <w:rFonts w:ascii="Times New Roman"/>
          <w:b w:val="false"/>
          <w:i w:val="false"/>
          <w:color w:val="000000"/>
          <w:sz w:val="28"/>
        </w:rPr>
        <w:t>
жөнінде анықтама беру» мемлекеттiк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93"/>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80" w:id="94"/>
    <w:p>
      <w:pPr>
        <w:spacing w:after="0"/>
        <w:ind w:left="0"/>
        <w:jc w:val="left"/>
      </w:pPr>
      <w:r>
        <w:rPr>
          <w:rFonts w:ascii="Times New Roman"/>
          <w:b/>
          <w:i w:val="false"/>
          <w:color w:val="000000"/>
        </w:rPr>
        <w:t xml:space="preserve"> 
Құжаттарды қабылдаудан бас тарту туралы қолхат</w:t>
      </w:r>
    </w:p>
    <w:bookmarkEnd w:id="94"/>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182"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95"/>
    <w:bookmarkStart w:name="z183" w:id="96"/>
    <w:p>
      <w:pPr>
        <w:spacing w:after="0"/>
        <w:ind w:left="0"/>
        <w:jc w:val="left"/>
      </w:pPr>
      <w:r>
        <w:rPr>
          <w:rFonts w:ascii="Times New Roman"/>
          <w:b/>
          <w:i w:val="false"/>
          <w:color w:val="000000"/>
        </w:rPr>
        <w:t xml:space="preserve"> 
«Жылжымайтын мүлікке тіркелген құқықтар және тоқтатылған</w:t>
      </w:r>
      <w:r>
        <w:br/>
      </w:r>
      <w:r>
        <w:rPr>
          <w:rFonts w:ascii="Times New Roman"/>
          <w:b/>
          <w:i w:val="false"/>
          <w:color w:val="000000"/>
        </w:rPr>
        <w:t>
құқықтар туралы анықтамалар беру» мемлекеттік көрсетілетін</w:t>
      </w:r>
      <w:r>
        <w:br/>
      </w:r>
      <w:r>
        <w:rPr>
          <w:rFonts w:ascii="Times New Roman"/>
          <w:b/>
          <w:i w:val="false"/>
          <w:color w:val="000000"/>
        </w:rPr>
        <w:t>
қызмет стандарты</w:t>
      </w:r>
    </w:p>
    <w:bookmarkEnd w:id="96"/>
    <w:bookmarkStart w:name="z184" w:id="97"/>
    <w:p>
      <w:pPr>
        <w:spacing w:after="0"/>
        <w:ind w:left="0"/>
        <w:jc w:val="left"/>
      </w:pPr>
      <w:r>
        <w:rPr>
          <w:rFonts w:ascii="Times New Roman"/>
          <w:b/>
          <w:i w:val="false"/>
          <w:color w:val="000000"/>
        </w:rPr>
        <w:t xml:space="preserve"> 
1. Жалпы ережелер</w:t>
      </w:r>
    </w:p>
    <w:bookmarkEnd w:id="97"/>
    <w:bookmarkStart w:name="z185" w:id="98"/>
    <w:p>
      <w:pPr>
        <w:spacing w:after="0"/>
        <w:ind w:left="0"/>
        <w:jc w:val="both"/>
      </w:pPr>
      <w:r>
        <w:rPr>
          <w:rFonts w:ascii="Times New Roman"/>
          <w:b w:val="false"/>
          <w:i w:val="false"/>
          <w:color w:val="000000"/>
          <w:sz w:val="28"/>
        </w:rPr>
        <w:t>
      1. «Жылжымайтын мүлікке тіркелген құқықтар және тоқтатылған құқықтар туралы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w:t>
      </w:r>
      <w:r>
        <w:br/>
      </w:r>
      <w:r>
        <w:rPr>
          <w:rFonts w:ascii="Times New Roman"/>
          <w:b w:val="false"/>
          <w:i w:val="false"/>
          <w:color w:val="000000"/>
          <w:sz w:val="28"/>
        </w:rPr>
        <w:t>
      2) «электрондық үкімет» веб-порталы: www.e.gov.kz (бұдан әрі – портал) арқылы жүзеге асырылады.</w:t>
      </w:r>
    </w:p>
    <w:bookmarkEnd w:id="98"/>
    <w:bookmarkStart w:name="z188" w:id="99"/>
    <w:p>
      <w:pPr>
        <w:spacing w:after="0"/>
        <w:ind w:left="0"/>
        <w:jc w:val="left"/>
      </w:pPr>
      <w:r>
        <w:rPr>
          <w:rFonts w:ascii="Times New Roman"/>
          <w:b/>
          <w:i w:val="false"/>
          <w:color w:val="000000"/>
        </w:rPr>
        <w:t xml:space="preserve"> 
2. Мемлекеттік қызмет көрсету тәртібі</w:t>
      </w:r>
    </w:p>
    <w:bookmarkEnd w:id="99"/>
    <w:bookmarkStart w:name="z189" w:id="100"/>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орталыққа жүгінген кезде құжаттар топтамасы тапсырылған кезден бастап –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мемлекеттік қызмет көрсету мерзімі бір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жылжымайтын мүлікке тіркелген және тоқтатылған құқықтар туралы анықтама (электрондық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 Қазақстан Республикасының еңбек заңнамасына сәйкес демалыс және мереке күндерін қоспағанда, дүйсенбіден бастап сенбіні қоса алғанда, Орталықтың белгіленген жұмыс кестесіне сәйкес түскі үзіліссіз сағат 9.00-ден 20.00-ге дейін.</w:t>
      </w:r>
      <w:r>
        <w:br/>
      </w:r>
      <w:r>
        <w:rPr>
          <w:rFonts w:ascii="Times New Roman"/>
          <w:b w:val="false"/>
          <w:i w:val="false"/>
          <w:color w:val="000000"/>
          <w:sz w:val="28"/>
        </w:rPr>
        <w:t>
      Мемлекеттік қызмет жеделдетілген қызмет көрсетусіз «электрондық кезек» тәртібімен көрсетіледі, портал арқылы электрондық кезекті брондауға болады;</w:t>
      </w:r>
      <w:r>
        <w:br/>
      </w: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3) заңнамада белгіленген жағдайларда көрсетілетін қызметті алушы өкілінің өкілеттіктерін куәландыратын құжат.</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орталықтың қызметкері тиісті мемлекеттік ақпараттық жүйелерден орталықтың ақпараттық жүйесі арқылы уәкілетті тұлғаның электрондық-цифрлық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Құжаттарды қабылдаған кезде орталықтың қызметкері құжаттарды көрсетілетін қызметті берушінің мемлекеттік ақпараттық жүйесінен берілген мәліметтермен салыстырып тексереді, одан кейін осы құжаттарды көрсетілетін қызметті алушыға қайтарады.</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орталықта – көрсетілетін қызметті алушыға мыналар:</w:t>
      </w:r>
      <w:r>
        <w:br/>
      </w:r>
      <w:r>
        <w:rPr>
          <w:rFonts w:ascii="Times New Roman"/>
          <w:b w:val="false"/>
          <w:i w:val="false"/>
          <w:color w:val="000000"/>
          <w:sz w:val="28"/>
        </w:rPr>
        <w:t>
      1) сұрау салудың нөмірі мен қабылдау күні;</w:t>
      </w:r>
      <w:r>
        <w:br/>
      </w:r>
      <w:r>
        <w:rPr>
          <w:rFonts w:ascii="Times New Roman"/>
          <w:b w:val="false"/>
          <w:i w:val="false"/>
          <w:color w:val="000000"/>
          <w:sz w:val="28"/>
        </w:rPr>
        <w:t>
      2) сұрау салынатын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 отырып, тиісті құжаттарды қабылдау туралы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 көрсетіліп, мемлекеттік қызмет көрсету үшін сұрау салудың қабылданғаны туралы мәртебе көрсетіледі.</w:t>
      </w:r>
      <w:r>
        <w:br/>
      </w:r>
      <w:r>
        <w:rPr>
          <w:rFonts w:ascii="Times New Roman"/>
          <w:b w:val="false"/>
          <w:i w:val="false"/>
          <w:color w:val="000000"/>
          <w:sz w:val="28"/>
        </w:rPr>
        <w:t>
      Орталықта көрсетілетін қызметті алушыға құжаттарды беру заңнамада белгіленген жағдайларда қолхаттың негізінде, көрсетілетін қызметті алушы өкілінің жеке куәлігі және өкілеттіктерін куәландыратын құжаты берілген кезде жүзеге асырылады.</w:t>
      </w:r>
      <w:r>
        <w:br/>
      </w:r>
      <w:r>
        <w:rPr>
          <w:rFonts w:ascii="Times New Roman"/>
          <w:b w:val="false"/>
          <w:i w:val="false"/>
          <w:color w:val="000000"/>
          <w:sz w:val="28"/>
        </w:rPr>
        <w:t>
      Порталға: ЭЦҚ куәландырылған электрондық құжат нысанындағы сұрау салу.</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берушінің қызметкері тиісті мемлекеттік ақпараттық жүйелерден портал арқылы уәкілетті тұлғаның ЭЦҚ куәландырылған электрондық құжаттар нысанында алады.</w:t>
      </w:r>
      <w:r>
        <w:br/>
      </w:r>
      <w:r>
        <w:rPr>
          <w:rFonts w:ascii="Times New Roman"/>
          <w:b w:val="false"/>
          <w:i w:val="false"/>
          <w:color w:val="000000"/>
          <w:sz w:val="28"/>
        </w:rPr>
        <w:t>
      Порталға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сұрау салуды толтыру қажет.</w:t>
      </w:r>
      <w:r>
        <w:br/>
      </w:r>
      <w:r>
        <w:rPr>
          <w:rFonts w:ascii="Times New Roman"/>
          <w:b w:val="false"/>
          <w:i w:val="false"/>
          <w:color w:val="000000"/>
          <w:sz w:val="28"/>
        </w:rPr>
        <w:t>
      Порталға жүгінген кезде электрондық сұрау салуды жіберу көрсетілетін қызметті берушінің «жеке кабинетінен» жүзеге асырылады. Сұрау салу таңдалған мемлекеттік көрсетілетін қызметке сәйкес автоматты түрде адресат – көрсетілетін қызметті берушіге жіберіледі.</w:t>
      </w:r>
      <w:r>
        <w:br/>
      </w:r>
      <w:r>
        <w:rPr>
          <w:rFonts w:ascii="Times New Roman"/>
          <w:b w:val="false"/>
          <w:i w:val="false"/>
          <w:color w:val="000000"/>
          <w:sz w:val="28"/>
        </w:rPr>
        <w:t>
      Портал арқылы жүгінген кезде көрсетілетін қызметті алушының порталдағы «жеке кабинетіне» көрсетілетін қызметті алушы мемлекеттік көрсетілетін қызмет нәтижесін алған күні мен уақыты көрсетіліп, мемлекеттік қызмет көрсету үшін сұрау салуды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орталықтың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0"/>
    <w:bookmarkStart w:name="z196" w:id="101"/>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101"/>
    <w:bookmarkStart w:name="z197" w:id="10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102"/>
    <w:bookmarkStart w:name="z199" w:id="103"/>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03"/>
    <w:bookmarkStart w:name="z200" w:id="104"/>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104"/>
    <w:bookmarkStart w:name="z208" w:id="105"/>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xml:space="preserve">
құқықтар және тоқтатылған    </w:t>
      </w:r>
      <w:r>
        <w:br/>
      </w:r>
      <w:r>
        <w:rPr>
          <w:rFonts w:ascii="Times New Roman"/>
          <w:b w:val="false"/>
          <w:i w:val="false"/>
          <w:color w:val="000000"/>
          <w:sz w:val="28"/>
        </w:rPr>
        <w:t>
құқықтар туралы анықтамалар беру»</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0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Әдiлет министрлiгiнiң аумақтық органы)</w:t>
      </w:r>
    </w:p>
    <w:bookmarkStart w:name="z205" w:id="106"/>
    <w:p>
      <w:pPr>
        <w:spacing w:after="0"/>
        <w:ind w:left="0"/>
        <w:jc w:val="left"/>
      </w:pPr>
      <w:r>
        <w:rPr>
          <w:rFonts w:ascii="Times New Roman"/>
          <w:b/>
          <w:i w:val="false"/>
          <w:color w:val="000000"/>
        </w:rPr>
        <w:t xml:space="preserve"> 
Құқықтық кадастрдан жылжымайтын мүлiкке құқықтарды (құқықтар</w:t>
      </w:r>
      <w:r>
        <w:br/>
      </w:r>
      <w:r>
        <w:rPr>
          <w:rFonts w:ascii="Times New Roman"/>
          <w:b/>
          <w:i w:val="false"/>
          <w:color w:val="000000"/>
        </w:rPr>
        <w:t>
ауыртпалығын) мемлекеттiк тiркеу туралы ақпарат алуға</w:t>
      </w:r>
      <w:r>
        <w:br/>
      </w:r>
      <w:r>
        <w:rPr>
          <w:rFonts w:ascii="Times New Roman"/>
          <w:b/>
          <w:i w:val="false"/>
          <w:color w:val="000000"/>
        </w:rPr>
        <w:t>
№ ________ сұрау салу</w:t>
      </w:r>
    </w:p>
    <w:bookmarkEnd w:id="106"/>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болса - әкесінің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деректерi (жеке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 атынан әрекет етушi</w:t>
      </w:r>
      <w:r>
        <w:br/>
      </w: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мүлiкке тiркелген құқықтар (ауыртпалықтар) және оның</w:t>
      </w:r>
      <w:r>
        <w:br/>
      </w: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жоқ (бар) екендiгi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мүлiктiң меншiк иесi (құқық иеленушiсі) туралы мәлiметтер</w:t>
      </w:r>
      <w:r>
        <w:br/>
      </w: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жылжымайтын мүлiк объектiлерiнiң жоспарын (сызбанұсқасын) қоса</w:t>
      </w:r>
      <w:r>
        <w:br/>
      </w:r>
      <w:r>
        <w:rPr>
          <w:rFonts w:ascii="Times New Roman"/>
          <w:b w:val="false"/>
          <w:i w:val="false"/>
          <w:color w:val="000000"/>
          <w:sz w:val="28"/>
        </w:rPr>
        <w:t>
алғанда, тiркеу органы растаған тiркеу iсi құжаттарының көшiрмелерi.</w:t>
      </w:r>
    </w:p>
    <w:p>
      <w:pPr>
        <w:spacing w:after="0"/>
        <w:ind w:left="0"/>
        <w:jc w:val="both"/>
      </w:pPr>
      <w:r>
        <w:rPr>
          <w:rFonts w:ascii="Times New Roman"/>
          <w:b w:val="false"/>
          <w:i w:val="false"/>
          <w:color w:val="000000"/>
          <w:sz w:val="28"/>
        </w:rPr>
        <w:t>Жылжымайтын мүлiк объектiсiнiң түрi _________________________________</w:t>
      </w:r>
      <w:r>
        <w:br/>
      </w:r>
      <w:r>
        <w:rPr>
          <w:rFonts w:ascii="Times New Roman"/>
          <w:b w:val="false"/>
          <w:i w:val="false"/>
          <w:color w:val="000000"/>
          <w:sz w:val="28"/>
        </w:rPr>
        <w:t>
Объектiнiң орналасқан жерi __________________________________________</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Сұрау салуды орындау /қарау нәтижесi: _______________________________</w:t>
      </w:r>
      <w:r>
        <w:br/>
      </w:r>
      <w:r>
        <w:rPr>
          <w:rFonts w:ascii="Times New Roman"/>
          <w:b w:val="false"/>
          <w:i w:val="false"/>
          <w:color w:val="000000"/>
          <w:sz w:val="28"/>
        </w:rPr>
        <w:t>
тексерiлдi: күнi 20__ ж._________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Заңмен қорғалатын құпияны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209" w:id="107"/>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xml:space="preserve">
құқықтар және тоқтатылған     </w:t>
      </w:r>
      <w:r>
        <w:br/>
      </w:r>
      <w:r>
        <w:rPr>
          <w:rFonts w:ascii="Times New Roman"/>
          <w:b w:val="false"/>
          <w:i w:val="false"/>
          <w:color w:val="000000"/>
          <w:sz w:val="28"/>
        </w:rPr>
        <w:t>
құқықтар туралы анықтамалар беру»</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07"/>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07" w:id="108"/>
    <w:p>
      <w:pPr>
        <w:spacing w:after="0"/>
        <w:ind w:left="0"/>
        <w:jc w:val="left"/>
      </w:pPr>
      <w:r>
        <w:rPr>
          <w:rFonts w:ascii="Times New Roman"/>
          <w:b/>
          <w:i w:val="false"/>
          <w:color w:val="000000"/>
        </w:rPr>
        <w:t xml:space="preserve"> 
Құжаттарды қабылдаудан бас тарту туралы қолхат</w:t>
      </w:r>
    </w:p>
    <w:bookmarkEnd w:id="108"/>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206"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109"/>
    <w:bookmarkStart w:name="z210" w:id="110"/>
    <w:p>
      <w:pPr>
        <w:spacing w:after="0"/>
        <w:ind w:left="0"/>
        <w:jc w:val="left"/>
      </w:pPr>
      <w:r>
        <w:rPr>
          <w:rFonts w:ascii="Times New Roman"/>
          <w:b/>
          <w:i w:val="false"/>
          <w:color w:val="000000"/>
        </w:rPr>
        <w:t xml:space="preserve"> 
«Жылжымайтын мүлікке құқық белгілейтін құжаттың телнұсқасын</w:t>
      </w:r>
      <w:r>
        <w:br/>
      </w:r>
      <w:r>
        <w:rPr>
          <w:rFonts w:ascii="Times New Roman"/>
          <w:b/>
          <w:i w:val="false"/>
          <w:color w:val="000000"/>
        </w:rPr>
        <w:t>
беру» мемлекеттiк көрсетілетін қызмет стандарты</w:t>
      </w:r>
    </w:p>
    <w:bookmarkEnd w:id="110"/>
    <w:bookmarkStart w:name="z211" w:id="111"/>
    <w:p>
      <w:pPr>
        <w:spacing w:after="0"/>
        <w:ind w:left="0"/>
        <w:jc w:val="left"/>
      </w:pPr>
      <w:r>
        <w:rPr>
          <w:rFonts w:ascii="Times New Roman"/>
          <w:b/>
          <w:i w:val="false"/>
          <w:color w:val="000000"/>
        </w:rPr>
        <w:t xml:space="preserve"> 
1. Жалпы ережелер</w:t>
      </w:r>
    </w:p>
    <w:bookmarkEnd w:id="111"/>
    <w:bookmarkStart w:name="z212" w:id="112"/>
    <w:p>
      <w:pPr>
        <w:spacing w:after="0"/>
        <w:ind w:left="0"/>
        <w:jc w:val="both"/>
      </w:pPr>
      <w:r>
        <w:rPr>
          <w:rFonts w:ascii="Times New Roman"/>
          <w:b w:val="false"/>
          <w:i w:val="false"/>
          <w:color w:val="000000"/>
          <w:sz w:val="28"/>
        </w:rPr>
        <w:t>
      1. «Жылжымайтын мүлікке құқық белгілейтін құжаттың телнұсқасын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 Қазақстан Республикасы Көлік және коммуникация министрлігінің Мемлекеттiк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көрсетілетін қызметті алушының жылжымайтын мүлкі объектісінің тіркелген жері бойынша жүзеге асырылады.</w:t>
      </w:r>
    </w:p>
    <w:bookmarkEnd w:id="112"/>
    <w:bookmarkStart w:name="z215" w:id="113"/>
    <w:p>
      <w:pPr>
        <w:spacing w:after="0"/>
        <w:ind w:left="0"/>
        <w:jc w:val="left"/>
      </w:pPr>
      <w:r>
        <w:rPr>
          <w:rFonts w:ascii="Times New Roman"/>
          <w:b/>
          <w:i w:val="false"/>
          <w:color w:val="000000"/>
        </w:rPr>
        <w:t xml:space="preserve"> 
2. Мемлекеттiк қызметті көрсету тәртiбi</w:t>
      </w:r>
    </w:p>
    <w:bookmarkEnd w:id="113"/>
    <w:bookmarkStart w:name="z216" w:id="114"/>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орталыққа жүгінген кезде көрсетілетін қызметті алушы құжаттар топтамасын тапсырған кезде бастап:</w:t>
      </w:r>
      <w:r>
        <w:br/>
      </w:r>
      <w:r>
        <w:rPr>
          <w:rFonts w:ascii="Times New Roman"/>
          <w:b w:val="false"/>
          <w:i w:val="false"/>
          <w:color w:val="000000"/>
          <w:sz w:val="28"/>
        </w:rPr>
        <w:t>
      мемлекеттік көрсетілетін қызмет көрсетілетін қызметті берушіге өтiнiш келiп түскен кезден бастап бес жұмыс күні ішінде көрсетіледі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қалғанда береді;</w:t>
      </w:r>
      <w:r>
        <w:br/>
      </w: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тапсырылған құжаттардың толықтығын тексеруге міндетті;</w:t>
      </w:r>
      <w:r>
        <w:br/>
      </w:r>
      <w:r>
        <w:rPr>
          <w:rFonts w:ascii="Times New Roman"/>
          <w:b w:val="false"/>
          <w:i w:val="false"/>
          <w:color w:val="000000"/>
          <w:sz w:val="28"/>
        </w:rPr>
        <w:t>
      2) құжаттар топтамасын тапсыру үшін күтудің жол берілетін ең ұзақ уақыты – 15 минуттан аспайды;</w:t>
      </w:r>
      <w:r>
        <w:br/>
      </w:r>
      <w:r>
        <w:rPr>
          <w:rFonts w:ascii="Times New Roman"/>
          <w:b w:val="false"/>
          <w:i w:val="false"/>
          <w:color w:val="000000"/>
          <w:sz w:val="28"/>
        </w:rPr>
        <w:t>
      3) қызмет көрсетудің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жылжымайтын мүлікке құқық белгiлейтiн құжаттың телнұсқасы (қағаз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Тіркеу алымы салық салу объектісі тіркелген орны бойынша Қазақстан Республикасының бюджетіне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0,25 мөлшерлемесі көлемінде, банктер мен банк операцияларының жекелеген түрлерін жүзеге асыратын ұйымдар арқылы аудару жолымен төленеді.</w:t>
      </w:r>
      <w:r>
        <w:br/>
      </w:r>
      <w:r>
        <w:rPr>
          <w:rFonts w:ascii="Times New Roman"/>
          <w:b w:val="false"/>
          <w:i w:val="false"/>
          <w:color w:val="000000"/>
          <w:sz w:val="28"/>
        </w:rPr>
        <w:t>
      Төлем сондай-ақ «электрондық үкімет» порталы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 орталықта – Қазақстан Республикасының еңбек заңнамасына сәйкес демалыс және мереке күндерiн қоспағанда, орталықтың белгiленген жұмыс кестесiне сәйкес дүйсенбiден бастап сенбiнi қоса алғанда, күн сайын түскі үзiлiссiз сағат 9.00-ден сағат 20.00-ге дейiн.</w:t>
      </w:r>
      <w:r>
        <w:br/>
      </w:r>
      <w:r>
        <w:rPr>
          <w:rFonts w:ascii="Times New Roman"/>
          <w:b w:val="false"/>
          <w:i w:val="false"/>
          <w:color w:val="000000"/>
          <w:sz w:val="28"/>
        </w:rPr>
        <w:t>
      Қабылдау жеделдетiлген қызмет көрсетусiз, (электронды) кезек тәртiбiмен жүзеге асырылады, портал арқылы электрондық кезекті бронға қоюға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үшiн қажетті құжаттар тізбесі:</w:t>
      </w:r>
      <w:r>
        <w:br/>
      </w:r>
      <w:r>
        <w:rPr>
          <w:rFonts w:ascii="Times New Roman"/>
          <w:b w:val="false"/>
          <w:i w:val="false"/>
          <w:color w:val="000000"/>
          <w:sz w:val="28"/>
        </w:rPr>
        <w:t>
      1) осы мемлекеттік көрсетілетін қызмет стандартына 2-қосымшаға сәйкес белгiленген нысандағы құқық белгілейтін құжаттың телнұсқасын беру туралы өтiнiш;</w:t>
      </w:r>
      <w:r>
        <w:br/>
      </w:r>
      <w:r>
        <w:rPr>
          <w:rFonts w:ascii="Times New Roman"/>
          <w:b w:val="false"/>
          <w:i w:val="false"/>
          <w:color w:val="000000"/>
          <w:sz w:val="28"/>
        </w:rPr>
        <w:t>
      2) көрсетілетін қызметті алушының (жеке тұлғаның) және көрсетілетін қызметті алушының уәкілетті өкілінің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3) құқық белгілейтін құжаттың түпнұсқасын жарамсыз деп тану туралы хабарландыру жарияланған жылжымайтын мүлік объектісі тіркелген орны бойынша жергілікті немесе республикалық газеттің данасы;</w:t>
      </w:r>
      <w:r>
        <w:br/>
      </w:r>
      <w:r>
        <w:rPr>
          <w:rFonts w:ascii="Times New Roman"/>
          <w:b w:val="false"/>
          <w:i w:val="false"/>
          <w:color w:val="000000"/>
          <w:sz w:val="28"/>
        </w:rPr>
        <w:t>
      4) жылжымайтын мүлiкке құқық белгілейтін құжаттың телнұсқасын берілгені үшін алым төлегенiн растайтын құжат не төлем шлюзi арқылы берiлетiн төлем туралы чек.</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мәліметтерді орталықтың қызметкері тиісті мемлекеттік ақпараттық жүйелерден орталықтың ақпараттық жүйесі арқылы уәкілетті тұлғаның электрондық цифрлық қолтаңбасымен куәландырылған электрондық құжат нысанында алады.</w:t>
      </w:r>
      <w:r>
        <w:br/>
      </w:r>
      <w:r>
        <w:rPr>
          <w:rFonts w:ascii="Times New Roman"/>
          <w:b w:val="false"/>
          <w:i w:val="false"/>
          <w:color w:val="000000"/>
          <w:sz w:val="28"/>
        </w:rPr>
        <w:t>
      Құжаттарды қабылдаған кезде орталықтың қызметкері көрсетілетін қызметті алушының жеке басын куәландыратын құжаттарды мемлекеттік органның мемлекеттік ақпараттық жүйесінен берілген мәліметтермен салыстырып тексереді, содан кейін ол құжаттарды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Орталықта көрсетілетін қызметті алушыға құжаттарды беру көрсетілетін қызметті алушы жеке куәлігін және заңнамада көзделген жағдайларда, көрсетілетін қызметті алушы өкілінің өкілеттігін куәландыратын құжатты көрсеткен кезде қолхат негізінде жүзеге асырылады.</w:t>
      </w:r>
      <w:r>
        <w:br/>
      </w:r>
      <w:r>
        <w:rPr>
          <w:rFonts w:ascii="Times New Roman"/>
          <w:b w:val="false"/>
          <w:i w:val="false"/>
          <w:color w:val="000000"/>
          <w:sz w:val="28"/>
        </w:rPr>
        <w:t>
      Егер көрсетілетін қызметті алушы мемлекеттік көрсетілетін қызмет нәтижесі үшін жүгінбеген жағдайда, орталық бір ай бойы олардың сақталуын қамтамасыз етеді, одан кейін оларды одан әрі сақтау үшін көрсетілетін қызметті берушіге тапсырады.</w:t>
      </w:r>
      <w:r>
        <w:br/>
      </w:r>
      <w:r>
        <w:rPr>
          <w:rFonts w:ascii="Times New Roman"/>
          <w:b w:val="false"/>
          <w:i w:val="false"/>
          <w:color w:val="000000"/>
          <w:sz w:val="28"/>
        </w:rPr>
        <w:t>
      Көрсетілетін қызметті алушы бір ай өткеннен кейін дайын құжаттарды алу үшін орталыққа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содан кейін орталық дайын құжаттарды көрсетілетін қызметті алушыға береді.</w:t>
      </w:r>
      <w:r>
        <w:br/>
      </w:r>
      <w:r>
        <w:rPr>
          <w:rFonts w:ascii="Times New Roman"/>
          <w:b w:val="false"/>
          <w:i w:val="false"/>
          <w:color w:val="000000"/>
          <w:sz w:val="28"/>
        </w:rPr>
        <w:t>
      Құжаттарды қабылдау операциялық залда «тосқауылсыз» қызмет көрсету арқылы жүзеге асырылады.</w:t>
      </w:r>
      <w:r>
        <w:br/>
      </w:r>
      <w:r>
        <w:rPr>
          <w:rFonts w:ascii="Times New Roman"/>
          <w:b w:val="false"/>
          <w:i w:val="false"/>
          <w:color w:val="000000"/>
          <w:sz w:val="28"/>
        </w:rPr>
        <w:t>
      Орталықта мемлекеттік қызметті алушыға:</w:t>
      </w:r>
      <w:r>
        <w:br/>
      </w:r>
      <w:r>
        <w:rPr>
          <w:rFonts w:ascii="Times New Roman"/>
          <w:b w:val="false"/>
          <w:i w:val="false"/>
          <w:color w:val="000000"/>
          <w:sz w:val="28"/>
        </w:rPr>
        <w:t>
      1) құжаттың нөмірі және оны қабылдау күнi;</w:t>
      </w:r>
      <w:r>
        <w:br/>
      </w:r>
      <w:r>
        <w:rPr>
          <w:rFonts w:ascii="Times New Roman"/>
          <w:b w:val="false"/>
          <w:i w:val="false"/>
          <w:color w:val="000000"/>
          <w:sz w:val="28"/>
        </w:rPr>
        <w:t>
      2) сұрау салынып отырған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көрсетілетін қызметті алу күнi, уақыты және орны;</w:t>
      </w:r>
      <w:r>
        <w:br/>
      </w:r>
      <w:r>
        <w:rPr>
          <w:rFonts w:ascii="Times New Roman"/>
          <w:b w:val="false"/>
          <w:i w:val="false"/>
          <w:color w:val="000000"/>
          <w:sz w:val="28"/>
        </w:rPr>
        <w:t>
      5) құжаттарды ресімдеуге өтініш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(жеке тұлғалар үшін) тегі, аты, әкесінің аты, көрсетілетін қызметті алушының (заңды тұлғалар үшін) атау,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портал арқылы – көрсетілетін қызметті алушының «жеке кабинетінде» көрсетілетін мемлекеттік қызметтің нәтижесін алған күні көрсетіле отырып, сұрау салуды алғаны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w:t>
      </w:r>
      <w:r>
        <w:rPr>
          <w:rFonts w:ascii="Times New Roman"/>
          <w:b w:val="false"/>
          <w:i w:val="false"/>
          <w:color w:val="000000"/>
          <w:sz w:val="28"/>
        </w:rPr>
        <w:t>сәйкес құжаттардың</w:t>
      </w:r>
      <w:r>
        <w:rPr>
          <w:rFonts w:ascii="Times New Roman"/>
          <w:b w:val="false"/>
          <w:i w:val="false"/>
          <w:color w:val="000000"/>
          <w:sz w:val="28"/>
        </w:rPr>
        <w:t xml:space="preserve">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4"/>
    <w:bookmarkStart w:name="z223" w:id="115"/>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115"/>
    <w:bookmarkStart w:name="z224" w:id="11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116"/>
    <w:bookmarkStart w:name="z226" w:id="117"/>
    <w:p>
      <w:pPr>
        <w:spacing w:after="0"/>
        <w:ind w:left="0"/>
        <w:jc w:val="left"/>
      </w:pPr>
      <w:r>
        <w:rPr>
          <w:rFonts w:ascii="Times New Roman"/>
          <w:b/>
          <w:i w:val="false"/>
          <w:color w:val="000000"/>
        </w:rPr>
        <w:t xml:space="preserve"> 
4. Мемлекеттік қызметтің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17"/>
    <w:bookmarkStart w:name="z227" w:id="118"/>
    <w:p>
      <w:pPr>
        <w:spacing w:after="0"/>
        <w:ind w:left="0"/>
        <w:jc w:val="both"/>
      </w:pPr>
      <w:r>
        <w:rPr>
          <w:rFonts w:ascii="Times New Roman"/>
          <w:b w:val="false"/>
          <w:i w:val="false"/>
          <w:color w:val="000000"/>
          <w:sz w:val="28"/>
        </w:rPr>
        <w:t>
      13. Денсаулық жағдайында байланысты орталыққа өзі келу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тұратын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r>
        <w:br/>
      </w:r>
      <w:r>
        <w:rPr>
          <w:rFonts w:ascii="Times New Roman"/>
          <w:b w:val="false"/>
          <w:i w:val="false"/>
          <w:color w:val="000000"/>
          <w:sz w:val="28"/>
        </w:rPr>
        <w:t>
      1) көрсетілетін қызметті берушінікі – www.adilet.gov.kz, «Мемлекеттік қызмет көрсету» бөлімі;</w:t>
      </w:r>
      <w:r>
        <w:br/>
      </w:r>
      <w:r>
        <w:rPr>
          <w:rFonts w:ascii="Times New Roman"/>
          <w:b w:val="false"/>
          <w:i w:val="false"/>
          <w:color w:val="000000"/>
          <w:sz w:val="28"/>
        </w:rPr>
        <w:t>
      2) орталықтікі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мәселелері жөніндегі бірыңғай байланыс-орталығы арқылы қашықтан қол жеткізу режимінде мемлекеттік қызмет көрсету тәртібі және мәртебесі туралы ақпарат алу мүмкіндігіне ие.</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118"/>
    <w:bookmarkStart w:name="z231" w:id="119"/>
    <w:p>
      <w:pPr>
        <w:spacing w:after="0"/>
        <w:ind w:left="0"/>
        <w:jc w:val="both"/>
      </w:pPr>
      <w:r>
        <w:rPr>
          <w:rFonts w:ascii="Times New Roman"/>
          <w:b w:val="false"/>
          <w:i w:val="false"/>
          <w:color w:val="000000"/>
          <w:sz w:val="28"/>
        </w:rPr>
        <w:t xml:space="preserve">
«Жылжымайтын мүлікке құқық   </w:t>
      </w:r>
      <w:r>
        <w:br/>
      </w:r>
      <w:r>
        <w:rPr>
          <w:rFonts w:ascii="Times New Roman"/>
          <w:b w:val="false"/>
          <w:i w:val="false"/>
          <w:color w:val="000000"/>
          <w:sz w:val="28"/>
        </w:rPr>
        <w:t>
белгілейтін құжаттың телнұсқасын</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Әдiлет министрлiгiнiң аумақтық органы)</w:t>
      </w:r>
    </w:p>
    <w:bookmarkStart w:name="z4" w:id="120"/>
    <w:p>
      <w:pPr>
        <w:spacing w:after="0"/>
        <w:ind w:left="0"/>
        <w:jc w:val="left"/>
      </w:pPr>
      <w:r>
        <w:rPr>
          <w:rFonts w:ascii="Times New Roman"/>
          <w:b/>
          <w:i w:val="false"/>
          <w:color w:val="000000"/>
        </w:rPr>
        <w:t xml:space="preserve"> 
Құқық белгiлейтiн құжаттың телнұсқасын немесе меншік</w:t>
      </w:r>
      <w:r>
        <w:br/>
      </w:r>
      <w:r>
        <w:rPr>
          <w:rFonts w:ascii="Times New Roman"/>
          <w:b/>
          <w:i w:val="false"/>
          <w:color w:val="000000"/>
        </w:rPr>
        <w:t>
құқығы туралы куәлікті беру туралы</w:t>
      </w:r>
      <w:r>
        <w:br/>
      </w:r>
      <w:r>
        <w:rPr>
          <w:rFonts w:ascii="Times New Roman"/>
          <w:b/>
          <w:i w:val="false"/>
          <w:color w:val="000000"/>
        </w:rPr>
        <w:t>
№ _____ өтініш</w:t>
      </w:r>
    </w:p>
    <w:bookmarkEnd w:id="1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болса - әкесiнiң аты (бұдан әрі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ЖСН, жеке басын куәландыратын құжат болса, құжаттың</w:t>
      </w:r>
      <w:r>
        <w:br/>
      </w:r>
      <w:r>
        <w:rPr>
          <w:rFonts w:ascii="Times New Roman"/>
          <w:b w:val="false"/>
          <w:i w:val="false"/>
          <w:color w:val="000000"/>
          <w:sz w:val="28"/>
        </w:rPr>
        <w:t>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тұрғылықты жері, заңды тұлғаның атауы, болған кезде</w:t>
      </w:r>
      <w:r>
        <w:br/>
      </w:r>
      <w:r>
        <w:rPr>
          <w:rFonts w:ascii="Times New Roman"/>
          <w:b w:val="false"/>
          <w:i w:val="false"/>
          <w:color w:val="000000"/>
          <w:sz w:val="28"/>
        </w:rPr>
        <w:t>
                          БСН, деректемелері)</w:t>
      </w:r>
      <w:r>
        <w:br/>
      </w:r>
      <w:r>
        <w:rPr>
          <w:rFonts w:ascii="Times New Roman"/>
          <w:b w:val="false"/>
          <w:i w:val="false"/>
          <w:color w:val="000000"/>
          <w:sz w:val="28"/>
        </w:rPr>
        <w:t>
Оның атынан _________________________________________________________</w:t>
      </w:r>
      <w:r>
        <w:br/>
      </w:r>
      <w:r>
        <w:rPr>
          <w:rFonts w:ascii="Times New Roman"/>
          <w:b w:val="false"/>
          <w:i w:val="false"/>
          <w:color w:val="000000"/>
          <w:sz w:val="28"/>
        </w:rPr>
        <w:t>
                          (уәкiлеттi өкiл толтырады)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 мекенжайы бойынша орналасқан жылжымайтын мүлiк объектiсiне</w:t>
      </w:r>
      <w:r>
        <w:br/>
      </w:r>
      <w:r>
        <w:rPr>
          <w:rFonts w:ascii="Times New Roman"/>
          <w:b w:val="false"/>
          <w:i w:val="false"/>
          <w:color w:val="000000"/>
          <w:sz w:val="28"/>
        </w:rPr>
        <w:t>
______________________________ телнұсқасын беруді сұраймын (сұраймыз)</w:t>
      </w:r>
      <w:r>
        <w:br/>
      </w: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Құқық белгілейтін құжаттың немесе куәліктің жоғалуына, бүлінуіне</w:t>
      </w:r>
      <w:r>
        <w:br/>
      </w:r>
      <w:r>
        <w:rPr>
          <w:rFonts w:ascii="Times New Roman"/>
          <w:b w:val="false"/>
          <w:i w:val="false"/>
          <w:color w:val="000000"/>
          <w:sz w:val="28"/>
        </w:rPr>
        <w:t>
(бұзылуына) алып келген мән-жайлар 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Өтiнiшке мынадай құжаттарды қоса беремін (береміз)</w:t>
      </w:r>
      <w:r>
        <w:br/>
      </w:r>
      <w:r>
        <w:rPr>
          <w:rFonts w:ascii="Times New Roman"/>
          <w:b w:val="false"/>
          <w:i w:val="false"/>
          <w:color w:val="000000"/>
          <w:sz w:val="28"/>
        </w:rPr>
        <w:t>
1. Төленгенi туралы құжат: түрi ______ № _____________ теңге сомасына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(өтiнiш қабылдаған маманның Т.А.Ә. және қолы)</w:t>
      </w:r>
    </w:p>
    <w:p>
      <w:pPr>
        <w:spacing w:after="0"/>
        <w:ind w:left="0"/>
        <w:jc w:val="both"/>
      </w:pPr>
      <w:r>
        <w:rPr>
          <w:rFonts w:ascii="Times New Roman"/>
          <w:b w:val="false"/>
          <w:i w:val="false"/>
          <w:color w:val="000000"/>
          <w:sz w:val="28"/>
        </w:rPr>
        <w:t>Өтiнiшт берілген күн: ________ 20__ ж.</w:t>
      </w:r>
      <w:r>
        <w:br/>
      </w:r>
      <w:r>
        <w:rPr>
          <w:rFonts w:ascii="Times New Roman"/>
          <w:b w:val="false"/>
          <w:i w:val="false"/>
          <w:color w:val="000000"/>
          <w:sz w:val="28"/>
        </w:rPr>
        <w:t>
Уақыты ______ сағ ________________ мин</w:t>
      </w:r>
    </w:p>
    <w:p>
      <w:pPr>
        <w:spacing w:after="0"/>
        <w:ind w:left="0"/>
        <w:jc w:val="both"/>
      </w:pPr>
      <w:r>
        <w:rPr>
          <w:rFonts w:ascii="Times New Roman"/>
          <w:b w:val="false"/>
          <w:i w:val="false"/>
          <w:color w:val="000000"/>
          <w:sz w:val="28"/>
        </w:rPr>
        <w:t>Орындаудың жоспарлы күні ____________________________________________</w:t>
      </w:r>
      <w:r>
        <w:br/>
      </w:r>
      <w:r>
        <w:rPr>
          <w:rFonts w:ascii="Times New Roman"/>
          <w:b w:val="false"/>
          <w:i w:val="false"/>
          <w:color w:val="000000"/>
          <w:sz w:val="28"/>
        </w:rPr>
        <w:t>
Өтiнiштi орындау/қарау/нәтижесi _____________________________________</w:t>
      </w:r>
    </w:p>
    <w:p>
      <w:pPr>
        <w:spacing w:after="0"/>
        <w:ind w:left="0"/>
        <w:jc w:val="both"/>
      </w:pPr>
      <w:r>
        <w:rPr>
          <w:rFonts w:ascii="Times New Roman"/>
          <w:b w:val="false"/>
          <w:i w:val="false"/>
          <w:color w:val="000000"/>
          <w:sz w:val="28"/>
        </w:rPr>
        <w:t>Тексерiлдi: күнi 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(орындаушының Т.А.Ә. және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Заңмен қорғалатын құпияларды құрайтын, ақпараттық жүйелерде</w:t>
      </w:r>
      <w:r>
        <w:br/>
      </w:r>
      <w:r>
        <w:rPr>
          <w:rFonts w:ascii="Times New Roman"/>
          <w:b w:val="false"/>
          <w:i w:val="false"/>
          <w:color w:val="000000"/>
          <w:sz w:val="28"/>
        </w:rPr>
        <w:t>
қамтылған мәліметтерді пайдалануға келісемін.</w:t>
      </w:r>
      <w:r>
        <w:br/>
      </w:r>
      <w:r>
        <w:rPr>
          <w:rFonts w:ascii="Times New Roman"/>
          <w:b w:val="false"/>
          <w:i w:val="false"/>
          <w:color w:val="000000"/>
          <w:sz w:val="28"/>
        </w:rPr>
        <w:t>
      20__ жылғы _______________ «___» ________</w:t>
      </w:r>
      <w:r>
        <w:br/>
      </w:r>
      <w:r>
        <w:rPr>
          <w:rFonts w:ascii="Times New Roman"/>
          <w:b w:val="false"/>
          <w:i w:val="false"/>
          <w:color w:val="000000"/>
          <w:sz w:val="28"/>
        </w:rPr>
        <w:t>
                                        (қолы)</w:t>
      </w:r>
    </w:p>
    <w:bookmarkStart w:name="z235" w:id="121"/>
    <w:p>
      <w:pPr>
        <w:spacing w:after="0"/>
        <w:ind w:left="0"/>
        <w:jc w:val="both"/>
      </w:pPr>
      <w:r>
        <w:rPr>
          <w:rFonts w:ascii="Times New Roman"/>
          <w:b w:val="false"/>
          <w:i w:val="false"/>
          <w:color w:val="000000"/>
          <w:sz w:val="28"/>
        </w:rPr>
        <w:t xml:space="preserve">
«Жылжымайтын мүлікке құқық   </w:t>
      </w:r>
      <w:r>
        <w:br/>
      </w:r>
      <w:r>
        <w:rPr>
          <w:rFonts w:ascii="Times New Roman"/>
          <w:b w:val="false"/>
          <w:i w:val="false"/>
          <w:color w:val="000000"/>
          <w:sz w:val="28"/>
        </w:rPr>
        <w:t>
белгілейтін құжаттың телнұсқасын</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21"/>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34" w:id="122"/>
    <w:p>
      <w:pPr>
        <w:spacing w:after="0"/>
        <w:ind w:left="0"/>
        <w:jc w:val="left"/>
      </w:pPr>
      <w:r>
        <w:rPr>
          <w:rFonts w:ascii="Times New Roman"/>
          <w:b/>
          <w:i w:val="false"/>
          <w:color w:val="000000"/>
        </w:rPr>
        <w:t xml:space="preserve"> 
Құжаттарды қабылдаудан бас тарту туралы қолхат</w:t>
      </w:r>
    </w:p>
    <w:bookmarkEnd w:id="122"/>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233"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123"/>
    <w:bookmarkStart w:name="z236" w:id="124"/>
    <w:p>
      <w:pPr>
        <w:spacing w:after="0"/>
        <w:ind w:left="0"/>
        <w:jc w:val="left"/>
      </w:pPr>
      <w:r>
        <w:rPr>
          <w:rFonts w:ascii="Times New Roman"/>
          <w:b/>
          <w:i w:val="false"/>
          <w:color w:val="000000"/>
        </w:rPr>
        <w:t xml:space="preserve"> 
«Жылжымайтын мүлiк объектiлерiнiң техникалық паспортын беру»</w:t>
      </w:r>
      <w:r>
        <w:br/>
      </w:r>
      <w:r>
        <w:rPr>
          <w:rFonts w:ascii="Times New Roman"/>
          <w:b/>
          <w:i w:val="false"/>
          <w:color w:val="000000"/>
        </w:rPr>
        <w:t>
мемлекеттiк көрсетілетін қызмет стандарты</w:t>
      </w:r>
    </w:p>
    <w:bookmarkEnd w:id="124"/>
    <w:bookmarkStart w:name="z237" w:id="125"/>
    <w:p>
      <w:pPr>
        <w:spacing w:after="0"/>
        <w:ind w:left="0"/>
        <w:jc w:val="left"/>
      </w:pPr>
      <w:r>
        <w:rPr>
          <w:rFonts w:ascii="Times New Roman"/>
          <w:b/>
          <w:i w:val="false"/>
          <w:color w:val="000000"/>
        </w:rPr>
        <w:t xml:space="preserve"> 
1. Жалпы ережелер</w:t>
      </w:r>
    </w:p>
    <w:bookmarkEnd w:id="125"/>
    <w:bookmarkStart w:name="z238" w:id="126"/>
    <w:p>
      <w:pPr>
        <w:spacing w:after="0"/>
        <w:ind w:left="0"/>
        <w:jc w:val="both"/>
      </w:pPr>
      <w:r>
        <w:rPr>
          <w:rFonts w:ascii="Times New Roman"/>
          <w:b w:val="false"/>
          <w:i w:val="false"/>
          <w:color w:val="000000"/>
          <w:sz w:val="28"/>
        </w:rPr>
        <w:t>
      1. «Жылжымайтын мүлiк объектiлерiнiң техникалық паспортын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 Астана және Алматы қалаларының жылжымайтын мүлік орталықтары» республикалық мемлекеттік қазыналық кәсіпорындары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Мемлекеттiк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 көрсетілетін қызметті алушының жылжымайтын мүлік объектісінің орналасу орны арқылы;</w:t>
      </w:r>
      <w:r>
        <w:br/>
      </w:r>
      <w:r>
        <w:rPr>
          <w:rFonts w:ascii="Times New Roman"/>
          <w:b w:val="false"/>
          <w:i w:val="false"/>
          <w:color w:val="000000"/>
          <w:sz w:val="28"/>
        </w:rPr>
        <w:t>
      2) www.e.gov.kz «электрондық үкімет» веб-порталы (бұдан әрі – портал) арқылы техникалық паспортты алуға өтініш беру бөлігінде жүзеге асырылады.</w:t>
      </w:r>
    </w:p>
    <w:bookmarkEnd w:id="126"/>
    <w:bookmarkStart w:name="z241" w:id="127"/>
    <w:p>
      <w:pPr>
        <w:spacing w:after="0"/>
        <w:ind w:left="0"/>
        <w:jc w:val="left"/>
      </w:pPr>
      <w:r>
        <w:rPr>
          <w:rFonts w:ascii="Times New Roman"/>
          <w:b/>
          <w:i w:val="false"/>
          <w:color w:val="000000"/>
        </w:rPr>
        <w:t xml:space="preserve"> 
2. Мемлекеттік қызметті көрсету тәртібі</w:t>
      </w:r>
    </w:p>
    <w:bookmarkEnd w:id="127"/>
    <w:bookmarkStart w:name="z242" w:id="128"/>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көрсетілетін қызметті алушы орталыққа жүгінген кезде құжаттар топтамасын тапсырған кезден бастап (құжаттарды қабылдау күні мемлекеттiк көрсетілетін қызмет көрсету мерзiмiне кiрмейдi, бұл ретте мемлекеттiк көрсетілетін қызметтің нәтижесін көрсетілетін қызметті беруші қызмет көрсету мерзімінің аяқталуынан бір күн бұрын ұсынады);</w:t>
      </w:r>
      <w:r>
        <w:br/>
      </w:r>
      <w:r>
        <w:rPr>
          <w:rFonts w:ascii="Times New Roman"/>
          <w:b w:val="false"/>
          <w:i w:val="false"/>
          <w:color w:val="000000"/>
          <w:sz w:val="28"/>
        </w:rPr>
        <w:t>
      1) жылжымайтын мүлік объектісінің түріне байланысты:</w:t>
      </w:r>
      <w:r>
        <w:br/>
      </w:r>
      <w:r>
        <w:rPr>
          <w:rFonts w:ascii="Times New Roman"/>
          <w:b w:val="false"/>
          <w:i w:val="false"/>
          <w:color w:val="000000"/>
          <w:sz w:val="28"/>
        </w:rPr>
        <w:t>
      пәтерлерге, жатақханалардағы бөлмелерге техникалық паспорт үшінші жұмыс күнi берiледi;</w:t>
      </w:r>
      <w:r>
        <w:br/>
      </w:r>
      <w:r>
        <w:rPr>
          <w:rFonts w:ascii="Times New Roman"/>
          <w:b w:val="false"/>
          <w:i w:val="false"/>
          <w:color w:val="000000"/>
          <w:sz w:val="28"/>
        </w:rPr>
        <w:t>
      жеке тұрғын үйлерге, жеке гараждарға, саяжай құрылыстарына техникалық паспорт жетінші жұмыс күнi берiледi;</w:t>
      </w:r>
      <w:r>
        <w:br/>
      </w:r>
      <w:r>
        <w:rPr>
          <w:rFonts w:ascii="Times New Roman"/>
          <w:b w:val="false"/>
          <w:i w:val="false"/>
          <w:color w:val="000000"/>
          <w:sz w:val="28"/>
        </w:rPr>
        <w:t>
      жалпы алаңы 1000 шаршы метрге дейiн жылжымайтын мүлiктiң қалған объектiлерiне техникалық паспорт оныншы жұмыс күнінде беріледі;</w:t>
      </w:r>
      <w:r>
        <w:br/>
      </w: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жиырмасыншы жұмыс күні берiледi.</w:t>
      </w:r>
      <w:r>
        <w:br/>
      </w:r>
      <w:r>
        <w:rPr>
          <w:rFonts w:ascii="Times New Roman"/>
          <w:b w:val="false"/>
          <w:i w:val="false"/>
          <w:color w:val="000000"/>
          <w:sz w:val="28"/>
        </w:rPr>
        <w:t>
      Мерзiмдi одан әрi ұзарту көрсетілетін қызметті алушы мен көрсетілетін қызметті берушінің келiсiмі бойынша объектiнiң күрделiлiк санатына қарай жүргiзiледi, бұл ретте жалпы мерзiм көрсетілетін қызметті алушы жүгiнген күннен бастап үш айдан аспауы тиiс;</w:t>
      </w:r>
      <w:r>
        <w:br/>
      </w:r>
      <w:r>
        <w:rPr>
          <w:rFonts w:ascii="Times New Roman"/>
          <w:b w:val="false"/>
          <w:i w:val="false"/>
          <w:color w:val="000000"/>
          <w:sz w:val="28"/>
        </w:rPr>
        <w:t>
      2) ғимараттарды, құрылыстарды немесе олардың құрамдастарын мемлекеттiк техникалық тексеру бойынша мемлекеттік көрсетілетін қызмет жеделдетілген тәртіпте жылжымайтын мүлік объектісінің түріне байланысты:</w:t>
      </w:r>
      <w:r>
        <w:br/>
      </w:r>
      <w:r>
        <w:rPr>
          <w:rFonts w:ascii="Times New Roman"/>
          <w:b w:val="false"/>
          <w:i w:val="false"/>
          <w:color w:val="000000"/>
          <w:sz w:val="28"/>
        </w:rPr>
        <w:t>
      пәтерлерге, жатақханалардағы бөлмелерге техникалық паспорт бір және екі жұмыс күні ішінде беріледі;</w:t>
      </w:r>
      <w:r>
        <w:br/>
      </w:r>
      <w:r>
        <w:rPr>
          <w:rFonts w:ascii="Times New Roman"/>
          <w:b w:val="false"/>
          <w:i w:val="false"/>
          <w:color w:val="000000"/>
          <w:sz w:val="28"/>
        </w:rPr>
        <w:t>
      жеке тұрғын үйлерге, жеке гараждарға, саяжай құрылыстарына техникалық паспорт екі және төрт жұмыс күні ішінде берiледi;</w:t>
      </w:r>
      <w:r>
        <w:br/>
      </w:r>
      <w:r>
        <w:rPr>
          <w:rFonts w:ascii="Times New Roman"/>
          <w:b w:val="false"/>
          <w:i w:val="false"/>
          <w:color w:val="000000"/>
          <w:sz w:val="28"/>
        </w:rPr>
        <w:t>
      алаңы 1000 шаршы метрге дейiн жылжымайтын мүлiктiң қалған объектiлерiне техникалық паспорт бес жұмыс күні ішінде беріледі;</w:t>
      </w:r>
      <w:r>
        <w:br/>
      </w:r>
      <w:r>
        <w:rPr>
          <w:rFonts w:ascii="Times New Roman"/>
          <w:b w:val="false"/>
          <w:i w:val="false"/>
          <w:color w:val="000000"/>
          <w:sz w:val="28"/>
        </w:rPr>
        <w:t>
      жалпы алаңы 1000 шаршы метрден 2000 шаршы метрге дейін жылжымайтын мүлік объектiлеріне және ұзындығы 1000 шаршы метрден 10 000 шаршы метрге дейін сызықтық құрылыстарға техникалық паспорт он жұмыс күнi ішінде берiледi.</w:t>
      </w:r>
      <w:r>
        <w:br/>
      </w:r>
      <w:r>
        <w:rPr>
          <w:rFonts w:ascii="Times New Roman"/>
          <w:b w:val="false"/>
          <w:i w:val="false"/>
          <w:color w:val="000000"/>
          <w:sz w:val="28"/>
        </w:rPr>
        <w:t>
      Бұл ретте, егер орталықта жеделдетілген тәртіпте мемлекеттік қызмет көрсету туралы өтініш сағат 18-ден кейін немесе сенбі күні қабылданған болса, көрсетілетін қызметті беруші үшін мерзімді есептеу келесі жұмыс күнінен басталады.</w:t>
      </w:r>
      <w:r>
        <w:br/>
      </w:r>
      <w:r>
        <w:rPr>
          <w:rFonts w:ascii="Times New Roman"/>
          <w:b w:val="false"/>
          <w:i w:val="false"/>
          <w:color w:val="000000"/>
          <w:sz w:val="28"/>
        </w:rPr>
        <w:t>
      Көрсетілетін қызметті беруші көрсетілетін қызметті алушыдан құжаттарды алған кезден бастап екі жұмыс күні ішінде ұсынылған құжаттардың толықтығын тексереді.</w:t>
      </w:r>
      <w:r>
        <w:br/>
      </w:r>
      <w:r>
        <w:rPr>
          <w:rFonts w:ascii="Times New Roman"/>
          <w:b w:val="false"/>
          <w:i w:val="false"/>
          <w:color w:val="000000"/>
          <w:sz w:val="28"/>
        </w:rPr>
        <w:t>
      Егер көрсетілетін қызметті алушы мемлекеттік көрсетілетін қызметтің нәтижесіне белгіленген мерзімде жүгінбеген жағдайларда, орталық оларды бір ай бойы сақтауды қамтамасыз етеді, одан кейін оларды әрі қарай сақтау үшін көрсетілетін қызметті берушіге тапсырады.</w:t>
      </w:r>
      <w:r>
        <w:br/>
      </w:r>
      <w:r>
        <w:rPr>
          <w:rFonts w:ascii="Times New Roman"/>
          <w:b w:val="false"/>
          <w:i w:val="false"/>
          <w:color w:val="000000"/>
          <w:sz w:val="28"/>
        </w:rPr>
        <w:t>
      Көрсетілетін қызметті алушы бір ай мерзім өткеннен кейін дайын құжаттарды алуға жүгінген кезде, орталық бір жұмыс күні ішінде көрсетілетін қызметті берушіге сұрау салады. Көрсетілетін қызметті беруші дайын құжаттарды орталыққа бір жұмыс күн ішінде жібереді, одан кейін орталық дайын құжаттарды көрсетілетін қызметті алушыға береді;</w:t>
      </w:r>
      <w:r>
        <w:br/>
      </w:r>
      <w:r>
        <w:rPr>
          <w:rFonts w:ascii="Times New Roman"/>
          <w:b w:val="false"/>
          <w:i w:val="false"/>
          <w:color w:val="000000"/>
          <w:sz w:val="28"/>
        </w:rPr>
        <w:t>
      көрсетілетін қызметті алушының құжаттар топтамасын көрсетілетін қызметті берушіге тапсыру үшін рұқсат берілетін ең ұзақ күту уақыты – 15 минуттан аспайды;</w:t>
      </w:r>
      <w:r>
        <w:br/>
      </w:r>
      <w:r>
        <w:rPr>
          <w:rFonts w:ascii="Times New Roman"/>
          <w:b w:val="false"/>
          <w:i w:val="false"/>
          <w:color w:val="000000"/>
          <w:sz w:val="28"/>
        </w:rPr>
        <w:t>
      көрсетілетін қызметті алушыға қызмет көрсету үшін рұқсат берілетін ең ұзақ уақыт – 15 минуттан аспайды.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1) жылжымайтын мүлік объектісінің түріне байланысты:</w:t>
      </w:r>
      <w:r>
        <w:br/>
      </w:r>
      <w:r>
        <w:rPr>
          <w:rFonts w:ascii="Times New Roman"/>
          <w:b w:val="false"/>
          <w:i w:val="false"/>
          <w:color w:val="000000"/>
          <w:sz w:val="28"/>
        </w:rPr>
        <w:t>
      пәтерлерге, жатақханалардағы бөлмелерге техникалық паспорт үшінші жұмыс күнi берiледi;</w:t>
      </w:r>
      <w:r>
        <w:br/>
      </w:r>
      <w:r>
        <w:rPr>
          <w:rFonts w:ascii="Times New Roman"/>
          <w:b w:val="false"/>
          <w:i w:val="false"/>
          <w:color w:val="000000"/>
          <w:sz w:val="28"/>
        </w:rPr>
        <w:t>
      жеке тұрғын үйлерге, жеке гараждарға, саяжай құрылыстарына техникалық паспорт жетінші жұмыс күнi берiледi;</w:t>
      </w:r>
      <w:r>
        <w:br/>
      </w:r>
      <w:r>
        <w:rPr>
          <w:rFonts w:ascii="Times New Roman"/>
          <w:b w:val="false"/>
          <w:i w:val="false"/>
          <w:color w:val="000000"/>
          <w:sz w:val="28"/>
        </w:rPr>
        <w:t>
      жалпы алаңы 1000 шаршы метрге дейiн жылжымайтын мүлiктiң қалған объектiлерiне техникалық паспорт оныншы жұмыс күні берiледi;</w:t>
      </w:r>
      <w:r>
        <w:br/>
      </w: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жиырмасыншы жұмыс күні берiледi.</w:t>
      </w:r>
      <w:r>
        <w:br/>
      </w:r>
      <w:r>
        <w:rPr>
          <w:rFonts w:ascii="Times New Roman"/>
          <w:b w:val="false"/>
          <w:i w:val="false"/>
          <w:color w:val="000000"/>
          <w:sz w:val="28"/>
        </w:rPr>
        <w:t>
      Мерзiмдi одан әрi ұзарту көрсетілетін қызметті алушымен келiсiм бойынша объектiнiң күрделiлiк санатына қарай жүргiзiледi, бұл ретте жалпы мерзiм көрсетілетін қызметті алушы жүгiнген күннен бастап үш айдан аспауы тиiс;</w:t>
      </w:r>
      <w:r>
        <w:br/>
      </w:r>
      <w:r>
        <w:rPr>
          <w:rFonts w:ascii="Times New Roman"/>
          <w:b w:val="false"/>
          <w:i w:val="false"/>
          <w:color w:val="000000"/>
          <w:sz w:val="28"/>
        </w:rPr>
        <w:t>
      2) ғимараттарды, құрылыстарды немесе олардың құрамдастарын мемлекеттiк техникалық тексеру бойынша мемлекеттік көрсетілетін қызмет жеделдетілген тәртіпте жылжымайтын мүлік объектісінің түріне байланысты:</w:t>
      </w:r>
      <w:r>
        <w:br/>
      </w:r>
      <w:r>
        <w:rPr>
          <w:rFonts w:ascii="Times New Roman"/>
          <w:b w:val="false"/>
          <w:i w:val="false"/>
          <w:color w:val="000000"/>
          <w:sz w:val="28"/>
        </w:rPr>
        <w:t>
      пәтерлерге, жатақханалардағы бөлмелерге техникалық паспорт бір және екі жұмыс күн ішінде беріледі;</w:t>
      </w:r>
      <w:r>
        <w:br/>
      </w:r>
      <w:r>
        <w:rPr>
          <w:rFonts w:ascii="Times New Roman"/>
          <w:b w:val="false"/>
          <w:i w:val="false"/>
          <w:color w:val="000000"/>
          <w:sz w:val="28"/>
        </w:rPr>
        <w:t>
      жеке тұрғын үйлерге, жеке гараждарға, саяжай құрылыстарына техникалық паспорт екі және төрт жұмыс күн ішінде берiледi;</w:t>
      </w:r>
      <w:r>
        <w:br/>
      </w:r>
      <w:r>
        <w:rPr>
          <w:rFonts w:ascii="Times New Roman"/>
          <w:b w:val="false"/>
          <w:i w:val="false"/>
          <w:color w:val="000000"/>
          <w:sz w:val="28"/>
        </w:rPr>
        <w:t>
      алаңы 1000 шаршы метрге дейiн жылжымайтын мүлiктiң қалған объектiлерiне техникалық паспорт бес жұмыс күні ішінде беріледі;</w:t>
      </w:r>
      <w:r>
        <w:br/>
      </w:r>
      <w:r>
        <w:rPr>
          <w:rFonts w:ascii="Times New Roman"/>
          <w:b w:val="false"/>
          <w:i w:val="false"/>
          <w:color w:val="000000"/>
          <w:sz w:val="28"/>
        </w:rPr>
        <w:t>
      жалпы алаңы 1000 шаршы метрден астын жылжымайтын мүлік объектiлерін және ұзындығы 1000 шаршы метрден 10 000 шаршы метрге дейін сызықтық құрылыстарға техникалық паспорт он жұмыс күн ішінде берiледi.</w:t>
      </w:r>
      <w:r>
        <w:br/>
      </w:r>
      <w:r>
        <w:rPr>
          <w:rFonts w:ascii="Times New Roman"/>
          <w:b w:val="false"/>
          <w:i w:val="false"/>
          <w:color w:val="000000"/>
          <w:sz w:val="28"/>
        </w:rPr>
        <w:t>
      Бұл ретте, егер орталықта жеделдетілген тәртiпте мемлекеттік көрсетілетін қызмет көрсету туралы өтініш сағат 18-ден кейін немесе сенбі күні қабылданған болса, көрсетілетін қызметті беруші үшін мерзімді есептеу келесі жұмыс күнінен басталады.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жылжымайтын мүлік объектісінің техникалық паспорты (қағаз жеткізгіште).</w:t>
      </w:r>
      <w:r>
        <w:br/>
      </w:r>
      <w:r>
        <w:rPr>
          <w:rFonts w:ascii="Times New Roman"/>
          <w:b w:val="false"/>
          <w:i w:val="false"/>
          <w:color w:val="000000"/>
          <w:sz w:val="28"/>
        </w:rPr>
        <w:t>
      Бұл ретте, орталықтың қызметкерi мемлекеттiк қызметті көрсету нәтижесін көрсетілетін қызметті алушының техникалық паспорттың берілуі үшін қосымша ақыны растайтын құжатты көрсетілетін қызметті алушы ұсынған кезде береді.</w:t>
      </w:r>
      <w:r>
        <w:br/>
      </w:r>
      <w:r>
        <w:rPr>
          <w:rFonts w:ascii="Times New Roman"/>
          <w:b w:val="false"/>
          <w:i w:val="false"/>
          <w:color w:val="000000"/>
          <w:sz w:val="28"/>
        </w:rPr>
        <w:t>
      Порталға жүгінген кезде: электрондық өтінішті қабылдау туралы хабарламаны алу.</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Мемлекеттік көрсетілетін қызмет үшін төлемақы Қазақстан Республикасы Әділет министрлігі Тіркеу комитеті төрағасының 2010 жылғы 31 тамыздағы № 277 бұйрығымен бекітілген Бағалар прейскурантына (бұдан әрі – Бағалар прейскуранты) сәйкес айқындалады және көрсетілетін қызметті берушінің есеп айырысу шотына қолма-қол ақшалай немесе қолма-қол ақшасыз түрде енгізіледі.</w:t>
      </w:r>
      <w:r>
        <w:br/>
      </w:r>
      <w:r>
        <w:rPr>
          <w:rFonts w:ascii="Times New Roman"/>
          <w:b w:val="false"/>
          <w:i w:val="false"/>
          <w:color w:val="000000"/>
          <w:sz w:val="28"/>
        </w:rPr>
        <w:t>
      Ақы төлеу сондай-ақ «электрондық үкімет» төлем шлюзінің (бұдан әрі – ЭҮТШ) порталы арқылы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орталықтарда - Қазақстан Республикасының еңбек заңнамасына сәйкес демалыс және мереке күндерiн қоспағанда, орталықтың белгiленген жұмыс кестесiне сәйкес дүйсенбiден бастап сенбiні қоса алғанда, түскі үзiлiссiз, сағат 9.00-ден сағат 20.00-ге дейiн;</w:t>
      </w:r>
      <w:r>
        <w:br/>
      </w:r>
      <w:r>
        <w:rPr>
          <w:rFonts w:ascii="Times New Roman"/>
          <w:b w:val="false"/>
          <w:i w:val="false"/>
          <w:color w:val="000000"/>
          <w:sz w:val="28"/>
        </w:rPr>
        <w:t>
      2) порталда – тәулік бойы (жөндеу жұмыстарына байланысты техникалық үзілістерді қоспағанда).</w:t>
      </w:r>
      <w:r>
        <w:br/>
      </w:r>
      <w:r>
        <w:rPr>
          <w:rFonts w:ascii="Times New Roman"/>
          <w:b w:val="false"/>
          <w:i w:val="false"/>
          <w:color w:val="000000"/>
          <w:sz w:val="28"/>
        </w:rPr>
        <w:t>
      Мемлекеттік көрсетілетін қызмет жеделдетiлген қызмет көрсетусiз, «электрондық» кезек тәртiбiмен көрсетіледі, портал арқылы электрондық кезекті бронға қоюға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(жылжымайтын мүлік объектісінің меншік иесі (өзге де құқық иеленуші)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өтінім;</w:t>
      </w:r>
      <w:r>
        <w:br/>
      </w:r>
      <w:r>
        <w:rPr>
          <w:rFonts w:ascii="Times New Roman"/>
          <w:b w:val="false"/>
          <w:i w:val="false"/>
          <w:color w:val="000000"/>
          <w:sz w:val="28"/>
        </w:rPr>
        <w:t>
      2) көрсетілетін қызметті алушының (жеке тұлғаның) және көрсетілетін қызметті алушыны өкiлінің жеке басын куәландыратын құжат (түпнұсқа көрсетілетін қызметті алушының жеке басын сәйкестендіру үшiн берiледi), сондай-ақ көрсетілетін қызметті алушы өкілінің өкілеттігін растайтын құжаттың көшiрмесi;</w:t>
      </w:r>
      <w:r>
        <w:br/>
      </w:r>
      <w:r>
        <w:rPr>
          <w:rFonts w:ascii="Times New Roman"/>
          <w:b w:val="false"/>
          <w:i w:val="false"/>
          <w:color w:val="000000"/>
          <w:sz w:val="28"/>
        </w:rPr>
        <w:t>
      3) бар болған жағдайда жылжымайтын мүлiктiң қолда бар техникалық паспортын және (немесе) жер учаскесiне сәйкестендiру құжатын қоса бере отырып, жылжымайтын мүлiк объектiсiне құқық белгiлейтiн құжаттар;</w:t>
      </w:r>
      <w:r>
        <w:br/>
      </w:r>
      <w:r>
        <w:rPr>
          <w:rFonts w:ascii="Times New Roman"/>
          <w:b w:val="false"/>
          <w:i w:val="false"/>
          <w:color w:val="000000"/>
          <w:sz w:val="28"/>
        </w:rPr>
        <w:t>
      4) техникалық паспорт бергенi үшiн ақы төленгенiн растайтын құжат екі кезеңде ұсынылады:</w:t>
      </w:r>
      <w:r>
        <w:br/>
      </w: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бойынша жүргізіледі;</w:t>
      </w:r>
      <w:r>
        <w:br/>
      </w: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жұмысқа толық ақы төлеу (қосымша төлем) жүргізіледі.</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орталықтың қызметкері тиісті мемлекеттік ақпараттық жүйелерден орталықтың ақпараттық жүйесі арқылы уәкілетті адамның электрондық цифрлық қол таңбасымен (бұдан әрі – ЭЦҚ) куәландырылған электрондық құжат нысанында алады.</w:t>
      </w:r>
      <w:r>
        <w:br/>
      </w:r>
      <w:r>
        <w:rPr>
          <w:rFonts w:ascii="Times New Roman"/>
          <w:b w:val="false"/>
          <w:i w:val="false"/>
          <w:color w:val="000000"/>
          <w:sz w:val="28"/>
        </w:rPr>
        <w:t>
      Мемлекеттік көрсетілетін қызмет орталық арқылы көрсетілген жағдайда көрсетілетін қызметті алушы, егер Қазақстан Республикасының заңдарында өзгеше көзделмесе, ақпараттық жүйелердегі қамтылған,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Орталықта көрсетілетін қызметті алушыға құжаттарды беру көрсетілетін қызметті алушының жеке басын куәландыратын куәлікті және Қазақстан Республикасының заңнамасында белгіленген жағдайларда көрсетілетін қызметті алушы өкілінің өкілеттіктерін куәландыратын құжатты көрсеткен кезде қолхат негізінде беріледі.</w:t>
      </w:r>
      <w:r>
        <w:br/>
      </w:r>
      <w:r>
        <w:rPr>
          <w:rFonts w:ascii="Times New Roman"/>
          <w:b w:val="false"/>
          <w:i w:val="false"/>
          <w:color w:val="000000"/>
          <w:sz w:val="28"/>
        </w:rPr>
        <w:t>
      Құжаттарды қабылдау «тосқауылсыз» қызмет көрсету арқылы операциялық залда жүзеге асырылады.</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орталыққа – мемлекеттік қызметті алушыға мыналар:</w:t>
      </w:r>
      <w:r>
        <w:br/>
      </w:r>
      <w:r>
        <w:rPr>
          <w:rFonts w:ascii="Times New Roman"/>
          <w:b w:val="false"/>
          <w:i w:val="false"/>
          <w:color w:val="000000"/>
          <w:sz w:val="28"/>
        </w:rPr>
        <w:t>
      1) құжаттың нөмірі және оны қабылдау күнi;</w:t>
      </w:r>
      <w:r>
        <w:br/>
      </w:r>
      <w:r>
        <w:rPr>
          <w:rFonts w:ascii="Times New Roman"/>
          <w:b w:val="false"/>
          <w:i w:val="false"/>
          <w:color w:val="000000"/>
          <w:sz w:val="28"/>
        </w:rPr>
        <w:t>
      2) сұратылып отырған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қызметтің көрсетілу күнi (уақыты) және құжаттарды беру орны;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 үшін), байланыс деректері көрсетіле отырып, тиісті құжаттардың қабылданғаны туралы қолхат беріледі;</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w:t>
      </w:r>
      <w:r>
        <w:br/>
      </w:r>
      <w:r>
        <w:rPr>
          <w:rFonts w:ascii="Times New Roman"/>
          <w:b w:val="false"/>
          <w:i w:val="false"/>
          <w:color w:val="000000"/>
          <w:sz w:val="28"/>
        </w:rPr>
        <w:t>
      2) бар болған жағдайда жылжымайтын мүлiктiң қолда бар техникалық паспортын және (немесе) жер учаскесiне </w:t>
      </w:r>
      <w:r>
        <w:rPr>
          <w:rFonts w:ascii="Times New Roman"/>
          <w:b w:val="false"/>
          <w:i w:val="false"/>
          <w:color w:val="000000"/>
          <w:sz w:val="28"/>
        </w:rPr>
        <w:t>сәйкестендiру құжатын</w:t>
      </w:r>
      <w:r>
        <w:rPr>
          <w:rFonts w:ascii="Times New Roman"/>
          <w:b w:val="false"/>
          <w:i w:val="false"/>
          <w:color w:val="000000"/>
          <w:sz w:val="28"/>
        </w:rPr>
        <w:t xml:space="preserve"> қоса бере отырып, жылжымайтын мүлiк объектiсiне құқық белгiлейтiн құжаттар (сканерден өткізілген көшірме түрінде электрондық сұрау салуға қоса тіркеледі);</w:t>
      </w:r>
      <w:r>
        <w:br/>
      </w:r>
      <w:r>
        <w:rPr>
          <w:rFonts w:ascii="Times New Roman"/>
          <w:b w:val="false"/>
          <w:i w:val="false"/>
          <w:color w:val="000000"/>
          <w:sz w:val="28"/>
        </w:rPr>
        <w:t>
      3) техникалық паспортты беру үшін ақы төленгенін растайтын құжат (сканерден өткізілген көшірме түрінде электрондық сұрау салуға қоса тіркеледі немесе ЭҮТШ арқылы ақы төлеу жүргізіледі) екі кезеңде беріледі:</w:t>
      </w:r>
      <w:r>
        <w:br/>
      </w: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бойынша жүргізіледі;</w:t>
      </w:r>
      <w:r>
        <w:br/>
      </w: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жұмысқа толық ақы төлеу (қосымша ақы) жүргізіледі.</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ЭҮТШ арқылы жүргізілген ақы төлеуді көрсетілетін қызметті алушының қызметкері тиісті мемлекеттік ақпараттық жүйелерден портал арқылы уәкілетті адамның ЭЦҚ куәландырылған электрондық құжаты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қызметтің нәтижесін алған күнін көрсете отырып, мемлекеттік қызмет көрсетуге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w:t>
      </w:r>
    </w:p>
    <w:bookmarkEnd w:id="128"/>
    <w:bookmarkStart w:name="z249" w:id="129"/>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129"/>
    <w:bookmarkStart w:name="z250" w:id="13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130"/>
    <w:bookmarkStart w:name="z252" w:id="131"/>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31"/>
    <w:bookmarkStart w:name="z253" w:id="132"/>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132"/>
    <w:bookmarkStart w:name="z258" w:id="133"/>
    <w:p>
      <w:pPr>
        <w:spacing w:after="0"/>
        <w:ind w:left="0"/>
        <w:jc w:val="both"/>
      </w:pPr>
      <w:r>
        <w:rPr>
          <w:rFonts w:ascii="Times New Roman"/>
          <w:b w:val="false"/>
          <w:i w:val="false"/>
          <w:color w:val="000000"/>
          <w:sz w:val="28"/>
        </w:rPr>
        <w:t>
«Жылжымайтын мүлiк объектiлерiнiң</w:t>
      </w:r>
      <w:r>
        <w:br/>
      </w:r>
      <w:r>
        <w:rPr>
          <w:rFonts w:ascii="Times New Roman"/>
          <w:b w:val="false"/>
          <w:i w:val="false"/>
          <w:color w:val="000000"/>
          <w:sz w:val="28"/>
        </w:rPr>
        <w:t xml:space="preserve">
техникалық паспортын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133"/>
    <w:bookmarkStart w:name="z259" w:id="134"/>
    <w:p>
      <w:pPr>
        <w:spacing w:after="0"/>
        <w:ind w:left="0"/>
        <w:jc w:val="left"/>
      </w:pPr>
      <w:r>
        <w:rPr>
          <w:rFonts w:ascii="Times New Roman"/>
          <w:b/>
          <w:i w:val="false"/>
          <w:color w:val="000000"/>
        </w:rPr>
        <w:t xml:space="preserve"> 
Техникалық паспортты беруге № _______ өтініш</w:t>
      </w:r>
      <w:r>
        <w:br/>
      </w:r>
      <w:r>
        <w:rPr>
          <w:rFonts w:ascii="Times New Roman"/>
          <w:b/>
          <w:i w:val="false"/>
          <w:color w:val="000000"/>
        </w:rPr>
        <w:t>
«Жылжымайтын мүлік орталығы» РМҚК бөлімшесі</w:t>
      </w:r>
    </w:p>
    <w:bookmarkEnd w:id="134"/>
    <w:p>
      <w:pPr>
        <w:spacing w:after="0"/>
        <w:ind w:left="0"/>
        <w:jc w:val="both"/>
      </w:pPr>
      <w:r>
        <w:rPr>
          <w:rFonts w:ascii="Times New Roman"/>
          <w:b w:val="false"/>
          <w:i w:val="false"/>
          <w:color w:val="000000"/>
          <w:sz w:val="28"/>
        </w:rPr>
        <w:t>Жеке тұлғалар үшін:</w:t>
      </w:r>
      <w:r>
        <w:br/>
      </w:r>
      <w:r>
        <w:rPr>
          <w:rFonts w:ascii="Times New Roman"/>
          <w:b w:val="false"/>
          <w:i w:val="false"/>
          <w:color w:val="000000"/>
          <w:sz w:val="28"/>
        </w:rPr>
        <w:t>
Азамат (ЖСН) ________________, сенiм білдірілген адам (ЖСН)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болса - әкесінің аты (бұдан әрі – Т.А.Ә.) туған жылы)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 атынан іс-әрекет етеді.</w:t>
      </w:r>
      <w:r>
        <w:br/>
      </w:r>
      <w:r>
        <w:rPr>
          <w:rFonts w:ascii="Times New Roman"/>
          <w:b w:val="false"/>
          <w:i w:val="false"/>
          <w:color w:val="000000"/>
          <w:sz w:val="28"/>
        </w:rPr>
        <w:t>
Заңды тұлғалар үшін:</w:t>
      </w:r>
      <w:r>
        <w:br/>
      </w:r>
      <w:r>
        <w:rPr>
          <w:rFonts w:ascii="Times New Roman"/>
          <w:b w:val="false"/>
          <w:i w:val="false"/>
          <w:color w:val="000000"/>
          <w:sz w:val="28"/>
        </w:rPr>
        <w:t>
Заңды тұлғаның толық атауы __________________________________________</w:t>
      </w:r>
      <w:r>
        <w:br/>
      </w:r>
      <w:r>
        <w:rPr>
          <w:rFonts w:ascii="Times New Roman"/>
          <w:b w:val="false"/>
          <w:i w:val="false"/>
          <w:color w:val="000000"/>
          <w:sz w:val="28"/>
        </w:rPr>
        <w:t>
Мемлекеттік тіркеу туралы куәліктің нөмірі __________________________</w:t>
      </w:r>
      <w:r>
        <w:br/>
      </w:r>
      <w:r>
        <w:rPr>
          <w:rFonts w:ascii="Times New Roman"/>
          <w:b w:val="false"/>
          <w:i w:val="false"/>
          <w:color w:val="000000"/>
          <w:sz w:val="28"/>
        </w:rPr>
        <w:t>
Мемлекеттік тіркелген күні ____________________, БСН 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Т.А.Ә. (басшысының немесе уәкілетті өкілдің)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 атынан іс-әрекет етеді.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жылжымайтын мүлік объектісінің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Қабылданған құжаттардың тізбесі: (атауы, сериясы, қашан және кім</w:t>
      </w:r>
      <w:r>
        <w:br/>
      </w:r>
      <w:r>
        <w:rPr>
          <w:rFonts w:ascii="Times New Roman"/>
          <w:b w:val="false"/>
          <w:i w:val="false"/>
          <w:color w:val="000000"/>
          <w:sz w:val="28"/>
        </w:rPr>
        <w:t>
берді):</w:t>
      </w:r>
      <w:r>
        <w:br/>
      </w:r>
      <w:r>
        <w:rPr>
          <w:rFonts w:ascii="Times New Roman"/>
          <w:b w:val="false"/>
          <w:i w:val="false"/>
          <w:color w:val="000000"/>
          <w:sz w:val="28"/>
        </w:rPr>
        <w:t>
1. Төлем туралы құжат: түрі ______________ № _________ күні _________</w:t>
      </w:r>
      <w:r>
        <w:br/>
      </w:r>
      <w:r>
        <w:rPr>
          <w:rFonts w:ascii="Times New Roman"/>
          <w:b w:val="false"/>
          <w:i w:val="false"/>
          <w:color w:val="000000"/>
          <w:sz w:val="28"/>
        </w:rPr>
        <w:t>
сомаға __________________ (жазбаша) _________________________________</w:t>
      </w:r>
      <w:r>
        <w:br/>
      </w:r>
      <w:r>
        <w:rPr>
          <w:rFonts w:ascii="Times New Roman"/>
          <w:b w:val="false"/>
          <w:i w:val="false"/>
          <w:color w:val="000000"/>
          <w:sz w:val="28"/>
        </w:rPr>
        <w:t>
2. Қолда бар техникалық паспортты (бар болса кезде) және жер</w:t>
      </w:r>
      <w:r>
        <w:br/>
      </w:r>
      <w:r>
        <w:rPr>
          <w:rFonts w:ascii="Times New Roman"/>
          <w:b w:val="false"/>
          <w:i w:val="false"/>
          <w:color w:val="000000"/>
          <w:sz w:val="28"/>
        </w:rPr>
        <w:t>
учаскесiне сәйкестендiру құжатын қоса бере отырып, жылжымайтын мүлiк</w:t>
      </w:r>
      <w:r>
        <w:br/>
      </w:r>
      <w:r>
        <w:rPr>
          <w:rFonts w:ascii="Times New Roman"/>
          <w:b w:val="false"/>
          <w:i w:val="false"/>
          <w:color w:val="000000"/>
          <w:sz w:val="28"/>
        </w:rPr>
        <w:t>
объектiсiне құқық белгiлейтiн (құқық растайтын) құжаттар (түпнұсқада)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Өзге де құжаттар* ________________________________________________</w:t>
      </w:r>
      <w:r>
        <w:br/>
      </w:r>
      <w:r>
        <w:rPr>
          <w:rFonts w:ascii="Times New Roman"/>
          <w:b w:val="false"/>
          <w:i w:val="false"/>
          <w:color w:val="000000"/>
          <w:sz w:val="28"/>
        </w:rPr>
        <w:t>
4. Байланыс телефоны ________________________________________________</w:t>
      </w:r>
      <w:r>
        <w:br/>
      </w:r>
      <w:r>
        <w:rPr>
          <w:rFonts w:ascii="Times New Roman"/>
          <w:b w:val="false"/>
          <w:i w:val="false"/>
          <w:color w:val="000000"/>
          <w:sz w:val="28"/>
        </w:rPr>
        <w:t>
Мынадай жұмыстарды орындауды сұраймын:</w:t>
      </w:r>
      <w:r>
        <w:br/>
      </w:r>
      <w:r>
        <w:rPr>
          <w:rFonts w:ascii="Times New Roman"/>
          <w:b w:val="false"/>
          <w:i w:val="false"/>
          <w:color w:val="000000"/>
          <w:sz w:val="28"/>
        </w:rPr>
        <w:t>
- мемлекеттік техникалық тексеруді жүргізу (жылжымайтын мүлік</w:t>
      </w:r>
      <w:r>
        <w:br/>
      </w:r>
      <w:r>
        <w:rPr>
          <w:rFonts w:ascii="Times New Roman"/>
          <w:b w:val="false"/>
          <w:i w:val="false"/>
          <w:color w:val="000000"/>
          <w:sz w:val="28"/>
        </w:rPr>
        <w:t>
объектісінің мақсаты)</w:t>
      </w:r>
    </w:p>
    <w:p>
      <w:pPr>
        <w:spacing w:after="0"/>
        <w:ind w:left="0"/>
        <w:jc w:val="both"/>
      </w:pPr>
      <w:r>
        <w:rPr>
          <w:rFonts w:ascii="Times New Roman"/>
          <w:b w:val="false"/>
          <w:i w:val="false"/>
          <w:color w:val="000000"/>
          <w:sz w:val="28"/>
        </w:rPr>
        <w:t>Ескертпе ____________________________________________________________</w:t>
      </w:r>
      <w:r>
        <w:br/>
      </w:r>
      <w:r>
        <w:rPr>
          <w:rFonts w:ascii="Times New Roman"/>
          <w:b w:val="false"/>
          <w:i w:val="false"/>
          <w:color w:val="000000"/>
          <w:sz w:val="28"/>
        </w:rPr>
        <w:t>
Жұмысты бітірген соң төлемнің толық төленуіне (қосымша ақы) кепілдік</w:t>
      </w:r>
      <w:r>
        <w:br/>
      </w: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Өтініш берушінің қолы __________, ____ жылы, күні «___» _____________</w:t>
      </w:r>
      <w:r>
        <w:br/>
      </w:r>
      <w:r>
        <w:rPr>
          <w:rFonts w:ascii="Times New Roman"/>
          <w:b w:val="false"/>
          <w:i w:val="false"/>
          <w:color w:val="000000"/>
          <w:sz w:val="28"/>
        </w:rPr>
        <w:t>
Қабылдады ___________________________________________________________</w:t>
      </w:r>
      <w:r>
        <w:br/>
      </w:r>
      <w:r>
        <w:rPr>
          <w:rFonts w:ascii="Times New Roman"/>
          <w:b w:val="false"/>
          <w:i w:val="false"/>
          <w:color w:val="000000"/>
          <w:sz w:val="28"/>
        </w:rPr>
        <w:t>
                      (маманның және инспектордың Т.А.Ә.)</w:t>
      </w:r>
      <w:r>
        <w:br/>
      </w:r>
      <w:r>
        <w:rPr>
          <w:rFonts w:ascii="Times New Roman"/>
          <w:b w:val="false"/>
          <w:i w:val="false"/>
          <w:color w:val="000000"/>
          <w:sz w:val="28"/>
        </w:rPr>
        <w:t>
жылы _______________, күні «___» ___________</w:t>
      </w:r>
      <w:r>
        <w:br/>
      </w:r>
      <w:r>
        <w:rPr>
          <w:rFonts w:ascii="Times New Roman"/>
          <w:b w:val="false"/>
          <w:i w:val="false"/>
          <w:color w:val="000000"/>
          <w:sz w:val="28"/>
        </w:rPr>
        <w:t>
уақыты: ____ сағат. ___ минут.</w:t>
      </w:r>
    </w:p>
    <w:p>
      <w:pPr>
        <w:spacing w:after="0"/>
        <w:ind w:left="0"/>
        <w:jc w:val="both"/>
      </w:pPr>
      <w:r>
        <w:rPr>
          <w:rFonts w:ascii="Times New Roman"/>
          <w:b w:val="false"/>
          <w:i w:val="false"/>
          <w:color w:val="000000"/>
          <w:sz w:val="28"/>
        </w:rPr>
        <w:t>Маманның шығу күні __________________________________________________</w:t>
      </w:r>
      <w:r>
        <w:br/>
      </w:r>
      <w:r>
        <w:rPr>
          <w:rFonts w:ascii="Times New Roman"/>
          <w:b w:val="false"/>
          <w:i w:val="false"/>
          <w:color w:val="000000"/>
          <w:sz w:val="28"/>
        </w:rPr>
        <w:t>
Құжаттарды беру күні _____________ Тізілімдік нөмір _________________</w:t>
      </w:r>
      <w:r>
        <w:br/>
      </w:r>
      <w:r>
        <w:rPr>
          <w:rFonts w:ascii="Times New Roman"/>
          <w:b w:val="false"/>
          <w:i w:val="false"/>
          <w:color w:val="000000"/>
          <w:sz w:val="28"/>
        </w:rPr>
        <w:t>
*осы жол қосымша құжаттар болған жағдайда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______________ 20__ ж. ___, __________</w:t>
      </w:r>
      <w:r>
        <w:br/>
      </w:r>
      <w:r>
        <w:rPr>
          <w:rFonts w:ascii="Times New Roman"/>
          <w:b w:val="false"/>
          <w:i w:val="false"/>
          <w:color w:val="000000"/>
          <w:sz w:val="28"/>
        </w:rPr>
        <w:t>
    (қолы)</w:t>
      </w:r>
    </w:p>
    <w:bookmarkStart w:name="z260" w:id="135"/>
    <w:p>
      <w:pPr>
        <w:spacing w:after="0"/>
        <w:ind w:left="0"/>
        <w:jc w:val="both"/>
      </w:pPr>
      <w:r>
        <w:rPr>
          <w:rFonts w:ascii="Times New Roman"/>
          <w:b w:val="false"/>
          <w:i w:val="false"/>
          <w:color w:val="000000"/>
          <w:sz w:val="28"/>
        </w:rPr>
        <w:t>
«Жылжымайтын мүлiк объектiлерiнiң</w:t>
      </w:r>
      <w:r>
        <w:br/>
      </w:r>
      <w:r>
        <w:rPr>
          <w:rFonts w:ascii="Times New Roman"/>
          <w:b w:val="false"/>
          <w:i w:val="false"/>
          <w:color w:val="000000"/>
          <w:sz w:val="28"/>
        </w:rPr>
        <w:t xml:space="preserve">
техникалық паспортын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135"/>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61" w:id="136"/>
    <w:p>
      <w:pPr>
        <w:spacing w:after="0"/>
        <w:ind w:left="0"/>
        <w:jc w:val="left"/>
      </w:pPr>
      <w:r>
        <w:rPr>
          <w:rFonts w:ascii="Times New Roman"/>
          <w:b/>
          <w:i w:val="false"/>
          <w:color w:val="000000"/>
        </w:rPr>
        <w:t xml:space="preserve"> 
Құжаттарды қабылдаудан бас тарту туралы қолхат</w:t>
      </w:r>
    </w:p>
    <w:bookmarkEnd w:id="136"/>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bookmarkStart w:name="z262"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1586 қаулысымен     </w:t>
      </w:r>
      <w:r>
        <w:br/>
      </w:r>
      <w:r>
        <w:rPr>
          <w:rFonts w:ascii="Times New Roman"/>
          <w:b w:val="false"/>
          <w:i w:val="false"/>
          <w:color w:val="000000"/>
          <w:sz w:val="28"/>
        </w:rPr>
        <w:t xml:space="preserve">
бекітілген         </w:t>
      </w:r>
    </w:p>
    <w:bookmarkEnd w:id="137"/>
    <w:bookmarkStart w:name="z263" w:id="138"/>
    <w:p>
      <w:pPr>
        <w:spacing w:after="0"/>
        <w:ind w:left="0"/>
        <w:jc w:val="left"/>
      </w:pPr>
      <w:r>
        <w:rPr>
          <w:rFonts w:ascii="Times New Roman"/>
          <w:b/>
          <w:i w:val="false"/>
          <w:color w:val="000000"/>
        </w:rPr>
        <w:t xml:space="preserve"> 
«Жылжымайтын мүлiк объектiлерiнің техникалық паспорттың</w:t>
      </w:r>
      <w:r>
        <w:br/>
      </w:r>
      <w:r>
        <w:rPr>
          <w:rFonts w:ascii="Times New Roman"/>
          <w:b/>
          <w:i w:val="false"/>
          <w:color w:val="000000"/>
        </w:rPr>
        <w:t>
телнұсқасын беру» мемлекеттiк көрсетілетін қызмет стандарты</w:t>
      </w:r>
    </w:p>
    <w:bookmarkEnd w:id="138"/>
    <w:bookmarkStart w:name="z264" w:id="139"/>
    <w:p>
      <w:pPr>
        <w:spacing w:after="0"/>
        <w:ind w:left="0"/>
        <w:jc w:val="left"/>
      </w:pPr>
      <w:r>
        <w:rPr>
          <w:rFonts w:ascii="Times New Roman"/>
          <w:b/>
          <w:i w:val="false"/>
          <w:color w:val="000000"/>
        </w:rPr>
        <w:t xml:space="preserve"> 
1. Жалпы ережелер</w:t>
      </w:r>
    </w:p>
    <w:bookmarkEnd w:id="139"/>
    <w:bookmarkStart w:name="z265" w:id="140"/>
    <w:p>
      <w:pPr>
        <w:spacing w:after="0"/>
        <w:ind w:left="0"/>
        <w:jc w:val="both"/>
      </w:pPr>
      <w:r>
        <w:rPr>
          <w:rFonts w:ascii="Times New Roman"/>
          <w:b w:val="false"/>
          <w:i w:val="false"/>
          <w:color w:val="000000"/>
          <w:sz w:val="28"/>
        </w:rPr>
        <w:t>
      1. «Жылжымайтын мүлiк объектiлерiне техникалық паспорттың телнұсқасын беру» мемлекеттiк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қалаларының жылжымайтын мүлік орталықтары» республикалық мемлекеттік қазыналық кәсіпорындары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Қазақстан Республикасының Көлік және коммуникация министрлігінің Мемлекеттiк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 көрсетілетін қызметті алушының жылжымайтын мүлік объектісінің орналасу орны арқылы;</w:t>
      </w:r>
      <w:r>
        <w:br/>
      </w:r>
      <w:r>
        <w:rPr>
          <w:rFonts w:ascii="Times New Roman"/>
          <w:b w:val="false"/>
          <w:i w:val="false"/>
          <w:color w:val="000000"/>
          <w:sz w:val="28"/>
        </w:rPr>
        <w:t>
      www.e.gov.kz «электрондық үкімет» веб-порталы (бұдан әрі – портал) арқылы техникалық паспортты алуға өтініш беру бөлігінде жүзеге асырылады.</w:t>
      </w:r>
    </w:p>
    <w:bookmarkEnd w:id="140"/>
    <w:bookmarkStart w:name="z268" w:id="141"/>
    <w:p>
      <w:pPr>
        <w:spacing w:after="0"/>
        <w:ind w:left="0"/>
        <w:jc w:val="left"/>
      </w:pPr>
      <w:r>
        <w:rPr>
          <w:rFonts w:ascii="Times New Roman"/>
          <w:b/>
          <w:i w:val="false"/>
          <w:color w:val="000000"/>
        </w:rPr>
        <w:t xml:space="preserve"> 
2. Мемлекеттік қызметті көрсету тәртібі</w:t>
      </w:r>
    </w:p>
    <w:bookmarkEnd w:id="141"/>
    <w:bookmarkStart w:name="z269" w:id="142"/>
    <w:p>
      <w:pPr>
        <w:spacing w:after="0"/>
        <w:ind w:left="0"/>
        <w:jc w:val="both"/>
      </w:pPr>
      <w:r>
        <w:rPr>
          <w:rFonts w:ascii="Times New Roman"/>
          <w:b w:val="false"/>
          <w:i w:val="false"/>
          <w:color w:val="000000"/>
          <w:sz w:val="28"/>
        </w:rPr>
        <w:t>
      4. Мемлекеттiк қызметті көрсету мерзiмдерi:</w:t>
      </w:r>
      <w:r>
        <w:br/>
      </w:r>
      <w:r>
        <w:rPr>
          <w:rFonts w:ascii="Times New Roman"/>
          <w:b w:val="false"/>
          <w:i w:val="false"/>
          <w:color w:val="000000"/>
          <w:sz w:val="28"/>
        </w:rPr>
        <w:t>
      1) орталыққа жүгінген кезде көрсетілетін қызметті алушы құжаттар топтамасын тапсырған кезден бастап (құжаттарды қабылдау күні мемлекеттiк қызмет көрсету мерзiмiне кiрмейдi, бұл ретте мемлекеттiк қызметтің нәтижесін көрсетілетін қызметті беруші қызмет көрсету мерзімінің аяқталуына дейін бір күн бұрын ұсынады):</w:t>
      </w:r>
      <w:r>
        <w:br/>
      </w:r>
      <w:r>
        <w:rPr>
          <w:rFonts w:ascii="Times New Roman"/>
          <w:b w:val="false"/>
          <w:i w:val="false"/>
          <w:color w:val="000000"/>
          <w:sz w:val="28"/>
        </w:rPr>
        <w:t>
      жылжымайтын мүлік объектісінің түріне байланысты:</w:t>
      </w:r>
      <w:r>
        <w:br/>
      </w: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 бірінші жұмыс күнi берiледi;</w:t>
      </w:r>
      <w:r>
        <w:br/>
      </w:r>
      <w:r>
        <w:rPr>
          <w:rFonts w:ascii="Times New Roman"/>
          <w:b w:val="false"/>
          <w:i w:val="false"/>
          <w:color w:val="000000"/>
          <w:sz w:val="28"/>
        </w:rPr>
        <w:t>
      жалпы алаңы 1000 шаршы метрге дейiн жылжымайтын мүлiктiң қалған объектiлерiне техникалық паспорттың телнұсқасы екінші жұмыс күні беріледі;</w:t>
      </w:r>
      <w:r>
        <w:br/>
      </w:r>
      <w:r>
        <w:rPr>
          <w:rFonts w:ascii="Times New Roman"/>
          <w:b w:val="false"/>
          <w:i w:val="false"/>
          <w:color w:val="000000"/>
          <w:sz w:val="28"/>
        </w:rPr>
        <w:t>
      жалпы алаңы 1000 шаршы метрден асатын объектiлерге техникалық паспорттың телнұсқасы үшінші жұмыс күні берiледi.</w:t>
      </w:r>
      <w:r>
        <w:br/>
      </w:r>
      <w:r>
        <w:rPr>
          <w:rFonts w:ascii="Times New Roman"/>
          <w:b w:val="false"/>
          <w:i w:val="false"/>
          <w:color w:val="000000"/>
          <w:sz w:val="28"/>
        </w:rPr>
        <w:t>
      Көрсетілетін қызметті беруші көрсетілетін қызметті алушыдан құжаттарды алған кезден бастап екі жұмыс күн ішінде ұсынылған құжаттардың толықтығын тексеруге міндетті.</w:t>
      </w:r>
      <w:r>
        <w:br/>
      </w:r>
      <w:r>
        <w:rPr>
          <w:rFonts w:ascii="Times New Roman"/>
          <w:b w:val="false"/>
          <w:i w:val="false"/>
          <w:color w:val="000000"/>
          <w:sz w:val="28"/>
        </w:rPr>
        <w:t>
      Егер көрсетілетін қызметті алушы мемлекеттік көрсетілетін қызметтің нәтижесіне белгіленген мерзімде жүгінбеген жағдайда, орталық олардың бір ай бойы сақтауды қамтамасыз етеді, одан кейін оларды әрі қарай сақтау үшін көрсетілетін қызметті берушіге тапсырады.</w:t>
      </w:r>
      <w:r>
        <w:br/>
      </w:r>
      <w:r>
        <w:rPr>
          <w:rFonts w:ascii="Times New Roman"/>
          <w:b w:val="false"/>
          <w:i w:val="false"/>
          <w:color w:val="000000"/>
          <w:sz w:val="28"/>
        </w:rPr>
        <w:t>
      2) көрсетілетін қызметті алушының құжаттар топтамасын көрсетілетін қызметті берушіге тапсыру үшін рұқсат берілетін ең ұзақ күту уақыты – 15 минуттан аспайды;</w:t>
      </w:r>
      <w:r>
        <w:br/>
      </w:r>
      <w:r>
        <w:rPr>
          <w:rFonts w:ascii="Times New Roman"/>
          <w:b w:val="false"/>
          <w:i w:val="false"/>
          <w:color w:val="000000"/>
          <w:sz w:val="28"/>
        </w:rPr>
        <w:t>
      3) көрсетілетін қызметті алушыға қызмет көрсету үшін рұқсат берілетін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жылжымайтын мүлік объектісі техникалық паспортының телнұсқасы болып табылады (қағаз жеткізгіште).</w:t>
      </w:r>
      <w:r>
        <w:br/>
      </w:r>
      <w:r>
        <w:rPr>
          <w:rFonts w:ascii="Times New Roman"/>
          <w:b w:val="false"/>
          <w:i w:val="false"/>
          <w:color w:val="000000"/>
          <w:sz w:val="28"/>
        </w:rPr>
        <w:t>
      Порталға жүгінген кезде: электрондық өтінішті қабылдау туралы хабарламаны алу.</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 Мемлекеттік көрсетілетін қызмет үшін төлем Қазақстан Республикасының Әділет министрлігі Тіркеу комитеті төрағасының 2010 жылғы 31 тамыздағы № 277 бұйрығымен бекітілген Бағалар прейскурантына (бұдан әрі – Бағалар прейскуранты) сәйкес айқындалады және көрсетілетін қызметті берушінің есеп айырысу шотына қолма-қол ақшалай немесе қолма-қол ақшасыз түрде енгізіледі.</w:t>
      </w:r>
      <w:r>
        <w:br/>
      </w:r>
      <w:r>
        <w:rPr>
          <w:rFonts w:ascii="Times New Roman"/>
          <w:b w:val="false"/>
          <w:i w:val="false"/>
          <w:color w:val="000000"/>
          <w:sz w:val="28"/>
        </w:rPr>
        <w:t>
      Ақы төлеу сондай-ақ «электрондық үкімет» төлем шлюзінің (бұдан әрі – ЭҮТШ) порталы арқылы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 Қазақстан Республикасының еңбек заңнамасына сәйкес демалыс және мереке күндерiн қоспағанда, орталықтың белгiленген жұмыс кестесiне сәйкес дүйсенбiден бастап сенбiнi қоса алғанда, күн сайын түскі үзiлiссiз сағат 9.00-ден сағат 20.00-ге дейiн.</w:t>
      </w:r>
      <w:r>
        <w:br/>
      </w:r>
      <w:r>
        <w:rPr>
          <w:rFonts w:ascii="Times New Roman"/>
          <w:b w:val="false"/>
          <w:i w:val="false"/>
          <w:color w:val="000000"/>
          <w:sz w:val="28"/>
        </w:rPr>
        <w:t>
      Қабылдау жеделдетiлген қызмет көрсетусiз, (электронды) кезек тәртiбiмен жүзеге асырылады, портал арқылы электрондық кезекті бронға қоюға болады;</w:t>
      </w:r>
      <w:r>
        <w:br/>
      </w:r>
      <w:r>
        <w:rPr>
          <w:rFonts w:ascii="Times New Roman"/>
          <w:b w:val="false"/>
          <w:i w:val="false"/>
          <w:color w:val="000000"/>
          <w:sz w:val="28"/>
        </w:rPr>
        <w:t>
      2) порталда тәулік бойы (жөндеу жұмыстарына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(жылжымайтын мүлік объектісінің меншік иесі, құқық иеленушісі) (немесе сенімхат бойынша оның өкілі) жүгінген кезде мемлекеттік қызмет көрсетуге қажет құжаттардың тізбесі:</w:t>
      </w:r>
      <w:r>
        <w:br/>
      </w:r>
      <w:r>
        <w:rPr>
          <w:rFonts w:ascii="Times New Roman"/>
          <w:b w:val="false"/>
          <w:i w:val="false"/>
          <w:color w:val="000000"/>
          <w:sz w:val="28"/>
        </w:rPr>
        <w:t>
      орталыққа:</w:t>
      </w:r>
      <w:r>
        <w:br/>
      </w:r>
      <w:r>
        <w:rPr>
          <w:rFonts w:ascii="Times New Roman"/>
          <w:b w:val="false"/>
          <w:i w:val="false"/>
          <w:color w:val="000000"/>
          <w:sz w:val="28"/>
        </w:rPr>
        <w:t>
      1)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заңнамада белгіленген жағдайларда көрсетілетін қызметті алушы өкiлінің өкілеттіктерін куәландыратын құжат;</w:t>
      </w:r>
      <w:r>
        <w:br/>
      </w:r>
      <w:r>
        <w:rPr>
          <w:rFonts w:ascii="Times New Roman"/>
          <w:b w:val="false"/>
          <w:i w:val="false"/>
          <w:color w:val="000000"/>
          <w:sz w:val="28"/>
        </w:rPr>
        <w:t>
      4) техникалық паспорт бергенi үшiн ақы төленгенiн растайтын құжат.</w:t>
      </w:r>
      <w:r>
        <w:br/>
      </w:r>
      <w:r>
        <w:rPr>
          <w:rFonts w:ascii="Times New Roman"/>
          <w:b w:val="false"/>
          <w:i w:val="false"/>
          <w:color w:val="000000"/>
          <w:sz w:val="28"/>
        </w:rPr>
        <w:t>
      Жеке басты куәландыратын құжат туралы мемлекеттік ақпараттық жүйелерде қамтылған мәліметтерді орталықтың қызметкері тиісті мемлекеттік ақпараттық жүйелерден орталықтың ақпараттық жүйесі арқылы уәкілетті адамның электрондық цифрлық қолымен (бұдан әрі – ЭЦҚ) куәландырылған электрондық құжат нысанында алады.</w:t>
      </w:r>
      <w:r>
        <w:br/>
      </w:r>
      <w:r>
        <w:rPr>
          <w:rFonts w:ascii="Times New Roman"/>
          <w:b w:val="false"/>
          <w:i w:val="false"/>
          <w:color w:val="000000"/>
          <w:sz w:val="28"/>
        </w:rPr>
        <w:t>
      Егер мемлекеттік көрсетілетін қызмет орталық арқылы көрсетілген жағдайда көрсетілетін қызметті алушы, егер Қазақстан Республикасының заңдарында өзгеше көзделмесе, ақпараттық жүйелердегі қамтылған, заңмен қорғалатын құпияны құрайтын мәліметтерді пайдалануға орталық берген нысан бойынша жазбаша келісімін береді.</w:t>
      </w:r>
      <w:r>
        <w:br/>
      </w:r>
      <w:r>
        <w:rPr>
          <w:rFonts w:ascii="Times New Roman"/>
          <w:b w:val="false"/>
          <w:i w:val="false"/>
          <w:color w:val="000000"/>
          <w:sz w:val="28"/>
        </w:rPr>
        <w:t>
      Орталықта көрсетілетін қызметті алушыға құжаттарды беру көрсетілетін қызметті алушының жеке басын куәландыратын куәлікті және заңнамада белгіленген жағдайларда көрсетілетін қызметті алушы өкілінің өкілеттіктерін куәландыратын құжатты көрсеткен кезде, қолхат негізінде беріледі.</w:t>
      </w:r>
      <w:r>
        <w:br/>
      </w:r>
      <w:r>
        <w:rPr>
          <w:rFonts w:ascii="Times New Roman"/>
          <w:b w:val="false"/>
          <w:i w:val="false"/>
          <w:color w:val="000000"/>
          <w:sz w:val="28"/>
        </w:rPr>
        <w:t>
      Көрсетілетін қызметті алушы дайын құжаттарды алу үшін бір ай мерзім өткеннен кейін орталыққа жүгінген кезде, орталық бір жұмыс күні ішінде көрсетілетін қызметті берушіге сұрау салу жасайды. Көрсетілетін қызметті беруші дайын құжаттарды орталыққа бір жұмыс күн ішінде жолдайды, одан соң орталық дайын құжаттарды көрсетілетін қызметті алушыға береді.</w:t>
      </w:r>
      <w:r>
        <w:br/>
      </w:r>
      <w:r>
        <w:rPr>
          <w:rFonts w:ascii="Times New Roman"/>
          <w:b w:val="false"/>
          <w:i w:val="false"/>
          <w:color w:val="000000"/>
          <w:sz w:val="28"/>
        </w:rPr>
        <w:t>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орталыққа – мемлекеттік қызметті алушыға тиісті құжаттардың қабылданғаны туралы:</w:t>
      </w:r>
      <w:r>
        <w:br/>
      </w:r>
      <w:r>
        <w:rPr>
          <w:rFonts w:ascii="Times New Roman"/>
          <w:b w:val="false"/>
          <w:i w:val="false"/>
          <w:color w:val="000000"/>
          <w:sz w:val="28"/>
        </w:rPr>
        <w:t>
      1) құжатты қабылдау нөмірі және күнi;</w:t>
      </w:r>
      <w:r>
        <w:br/>
      </w:r>
      <w:r>
        <w:rPr>
          <w:rFonts w:ascii="Times New Roman"/>
          <w:b w:val="false"/>
          <w:i w:val="false"/>
          <w:color w:val="000000"/>
          <w:sz w:val="28"/>
        </w:rPr>
        <w:t>
      2) сұратылып отырған мемлекеттiк көрсетілетін қызметтің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мемлекеттік қызметтің көрсетілген күнi (уақыты) және құжаттардың берілген орны;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 үшін), байланыс мәліметтері көрсетілген қолхат беріледі.</w:t>
      </w:r>
      <w:r>
        <w:br/>
      </w:r>
      <w:r>
        <w:rPr>
          <w:rFonts w:ascii="Times New Roman"/>
          <w:b w:val="false"/>
          <w:i w:val="false"/>
          <w:color w:val="000000"/>
          <w:sz w:val="28"/>
        </w:rPr>
        <w:t>
      Порталда:</w:t>
      </w:r>
      <w:r>
        <w:br/>
      </w:r>
      <w:r>
        <w:rPr>
          <w:rFonts w:ascii="Times New Roman"/>
          <w:b w:val="false"/>
          <w:i w:val="false"/>
          <w:color w:val="000000"/>
          <w:sz w:val="28"/>
        </w:rPr>
        <w:t>
      1) ЭЦҚ куәландырылған электрондық құжат нысанындағы сұрау салу;</w:t>
      </w:r>
      <w:r>
        <w:br/>
      </w:r>
      <w:r>
        <w:rPr>
          <w:rFonts w:ascii="Times New Roman"/>
          <w:b w:val="false"/>
          <w:i w:val="false"/>
          <w:color w:val="000000"/>
          <w:sz w:val="28"/>
        </w:rPr>
        <w:t>
      2) техникалық паспорт телнұсқасын беру үшін ақы төленгенін растайтын құжат (сканерден өткізілген көшірме түрінде электрондық сұрау салуға қоса тіркеледі немесе ЭҮТШ арқылы ақы төлеу жүргізіледі).</w:t>
      </w:r>
      <w:r>
        <w:br/>
      </w:r>
      <w:r>
        <w:rPr>
          <w:rFonts w:ascii="Times New Roman"/>
          <w:b w:val="false"/>
          <w:i w:val="false"/>
          <w:color w:val="000000"/>
          <w:sz w:val="28"/>
        </w:rPr>
        <w:t>
      Жеке басты куәландыратын құжат туралы мәліметтерді, құқық белгілеу туралы мәліметтерді, мемлекеттік ақпараттық жүйелерде қамтылған ЭҮТШ арқылы жүргізілген ақы төлеуді орталық қызметкері тиісті мемлекеттік ақпараттық жүйелерден орталықтың ақпараттық жүйесі арқылы уәкілетті адамның ЭЦҚ куәландырылған электрондық құжаты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қызметтің нәтижесін алған күнін көрсете отырып, мемлекеттік қызмет көрсетуге сұрау салудың қабылдану статусы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w:t>
      </w:r>
    </w:p>
    <w:bookmarkEnd w:id="142"/>
    <w:bookmarkStart w:name="z276" w:id="143"/>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әрекетіне</w:t>
      </w:r>
      <w:r>
        <w:br/>
      </w:r>
      <w:r>
        <w:rPr>
          <w:rFonts w:ascii="Times New Roman"/>
          <w:b/>
          <w:i w:val="false"/>
          <w:color w:val="000000"/>
        </w:rPr>
        <w:t>
(әрекетсіздігіне) шағымдану тәртiбi</w:t>
      </w:r>
    </w:p>
    <w:bookmarkEnd w:id="143"/>
    <w:bookmarkStart w:name="z277" w:id="14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r>
        <w:br/>
      </w: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орталық басшысына жіберіледі.</w:t>
      </w:r>
      <w:r>
        <w:br/>
      </w:r>
      <w:r>
        <w:rPr>
          <w:rFonts w:ascii="Times New Roman"/>
          <w:b w:val="false"/>
          <w:i w:val="false"/>
          <w:color w:val="000000"/>
          <w:sz w:val="28"/>
        </w:rPr>
        <w:t>
      Қолма-қол сондай-ақ, пошта арқылы орталықтың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 құқығы бар.</w:t>
      </w:r>
    </w:p>
    <w:bookmarkEnd w:id="144"/>
    <w:bookmarkStart w:name="z279" w:id="145"/>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45"/>
    <w:bookmarkStart w:name="z280" w:id="146"/>
    <w:p>
      <w:pPr>
        <w:spacing w:after="0"/>
        <w:ind w:left="0"/>
        <w:jc w:val="both"/>
      </w:pPr>
      <w:r>
        <w:rPr>
          <w:rFonts w:ascii="Times New Roman"/>
          <w:b w:val="false"/>
          <w:i w:val="false"/>
          <w:color w:val="000000"/>
          <w:sz w:val="28"/>
        </w:rPr>
        <w:t>
      13. Денсаулық жағдайына байланысты орталыққа келу мүмкіндігі жоқ көрсетілетін қызметті алушылардан мемлекеттік қызмет көрсету үшін қажетті құжаттар қабылдауды көрсетілетін қызметті алушының тұратын жеріне бара отырып,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орындарының мекенжайлары:</w:t>
      </w:r>
      <w:r>
        <w:br/>
      </w:r>
      <w:r>
        <w:rPr>
          <w:rFonts w:ascii="Times New Roman"/>
          <w:b w:val="false"/>
          <w:i w:val="false"/>
          <w:color w:val="000000"/>
          <w:sz w:val="28"/>
        </w:rPr>
        <w:t>
      1) көрсетілетін қызметті берушінің – www.adilet.gov.kz, «Көрсетілетін мемлекеттік қызметтер» бөлімінде;</w:t>
      </w:r>
      <w:r>
        <w:br/>
      </w:r>
      <w:r>
        <w:rPr>
          <w:rFonts w:ascii="Times New Roman"/>
          <w:b w:val="false"/>
          <w:i w:val="false"/>
          <w:color w:val="000000"/>
          <w:sz w:val="28"/>
        </w:rPr>
        <w:t>
      2)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w:t>
      </w:r>
    </w:p>
    <w:bookmarkEnd w:id="146"/>
    <w:bookmarkStart w:name="z285" w:id="147"/>
    <w:p>
      <w:pPr>
        <w:spacing w:after="0"/>
        <w:ind w:left="0"/>
        <w:jc w:val="both"/>
      </w:pPr>
      <w:r>
        <w:rPr>
          <w:rFonts w:ascii="Times New Roman"/>
          <w:b w:val="false"/>
          <w:i w:val="false"/>
          <w:color w:val="000000"/>
          <w:sz w:val="28"/>
        </w:rPr>
        <w:t xml:space="preserve">
«Жылжымайтын мүлiк объектiлерiне    </w:t>
      </w:r>
      <w:r>
        <w:br/>
      </w:r>
      <w:r>
        <w:rPr>
          <w:rFonts w:ascii="Times New Roman"/>
          <w:b w:val="false"/>
          <w:i w:val="false"/>
          <w:color w:val="000000"/>
          <w:sz w:val="28"/>
        </w:rPr>
        <w:t>
техникалық паспорттың телнұсқасын беру»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147"/>
    <w:bookmarkStart w:name="z286" w:id="148"/>
    <w:p>
      <w:pPr>
        <w:spacing w:after="0"/>
        <w:ind w:left="0"/>
        <w:jc w:val="left"/>
      </w:pPr>
      <w:r>
        <w:rPr>
          <w:rFonts w:ascii="Times New Roman"/>
          <w:b/>
          <w:i w:val="false"/>
          <w:color w:val="000000"/>
        </w:rPr>
        <w:t xml:space="preserve"> 
Техникалық паспортты беруге № _______ өтініш</w:t>
      </w:r>
      <w:r>
        <w:br/>
      </w:r>
      <w:r>
        <w:rPr>
          <w:rFonts w:ascii="Times New Roman"/>
          <w:b/>
          <w:i w:val="false"/>
          <w:color w:val="000000"/>
        </w:rPr>
        <w:t>
«Жылжымайтын мүлік орталығы» РМҚК бөлімшесі</w:t>
      </w:r>
    </w:p>
    <w:bookmarkEnd w:id="148"/>
    <w:p>
      <w:pPr>
        <w:spacing w:after="0"/>
        <w:ind w:left="0"/>
        <w:jc w:val="both"/>
      </w:pPr>
      <w:r>
        <w:rPr>
          <w:rFonts w:ascii="Times New Roman"/>
          <w:b w:val="false"/>
          <w:i w:val="false"/>
          <w:color w:val="000000"/>
          <w:sz w:val="28"/>
        </w:rPr>
        <w:t>Жеке тұлғалар үшін:</w:t>
      </w:r>
      <w:r>
        <w:br/>
      </w:r>
      <w:r>
        <w:rPr>
          <w:rFonts w:ascii="Times New Roman"/>
          <w:b w:val="false"/>
          <w:i w:val="false"/>
          <w:color w:val="000000"/>
          <w:sz w:val="28"/>
        </w:rPr>
        <w:t>
Азамат (ЖСН) ________________, сенiм білдірілген адам (ЖСН)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болса - әкесінің аты (бұдан әрі – Т.А.Ә.) туған жылы)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 атынан іс-әрекет етеді.</w:t>
      </w:r>
      <w:r>
        <w:br/>
      </w:r>
      <w:r>
        <w:rPr>
          <w:rFonts w:ascii="Times New Roman"/>
          <w:b w:val="false"/>
          <w:i w:val="false"/>
          <w:color w:val="000000"/>
          <w:sz w:val="28"/>
        </w:rPr>
        <w:t>
Заңды тұлғалар үшін:</w:t>
      </w:r>
      <w:r>
        <w:br/>
      </w:r>
      <w:r>
        <w:rPr>
          <w:rFonts w:ascii="Times New Roman"/>
          <w:b w:val="false"/>
          <w:i w:val="false"/>
          <w:color w:val="000000"/>
          <w:sz w:val="28"/>
        </w:rPr>
        <w:t>
Заңды тұлғаның толық атауы __________________________________________</w:t>
      </w:r>
      <w:r>
        <w:br/>
      </w:r>
      <w:r>
        <w:rPr>
          <w:rFonts w:ascii="Times New Roman"/>
          <w:b w:val="false"/>
          <w:i w:val="false"/>
          <w:color w:val="000000"/>
          <w:sz w:val="28"/>
        </w:rPr>
        <w:t>
Мемлекеттік тіркеу туралы куәліктің нөмірі __________________________</w:t>
      </w:r>
      <w:r>
        <w:br/>
      </w:r>
      <w:r>
        <w:rPr>
          <w:rFonts w:ascii="Times New Roman"/>
          <w:b w:val="false"/>
          <w:i w:val="false"/>
          <w:color w:val="000000"/>
          <w:sz w:val="28"/>
        </w:rPr>
        <w:t>
Мемлекеттік тіркелген күні ____________________, БСН 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Т.А.Ә. (басшысының немесе уәкілетті өкілдің)_________________________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 атынан іс-әрекет етеді.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жылжымайтын мүлік объектісінің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Қабылданған құжаттардың тізбесі: (атауы, сериясы, қашан және кім</w:t>
      </w:r>
      <w:r>
        <w:br/>
      </w:r>
      <w:r>
        <w:rPr>
          <w:rFonts w:ascii="Times New Roman"/>
          <w:b w:val="false"/>
          <w:i w:val="false"/>
          <w:color w:val="000000"/>
          <w:sz w:val="28"/>
        </w:rPr>
        <w:t>
берді):</w:t>
      </w:r>
      <w:r>
        <w:br/>
      </w:r>
      <w:r>
        <w:rPr>
          <w:rFonts w:ascii="Times New Roman"/>
          <w:b w:val="false"/>
          <w:i w:val="false"/>
          <w:color w:val="000000"/>
          <w:sz w:val="28"/>
        </w:rPr>
        <w:t>
1. Төлем туралы құжат: түрі ______________ № _________ күні _________</w:t>
      </w:r>
      <w:r>
        <w:br/>
      </w:r>
      <w:r>
        <w:rPr>
          <w:rFonts w:ascii="Times New Roman"/>
          <w:b w:val="false"/>
          <w:i w:val="false"/>
          <w:color w:val="000000"/>
          <w:sz w:val="28"/>
        </w:rPr>
        <w:t>
сомаға __________________ (жазбаша) _________________________________</w:t>
      </w:r>
      <w:r>
        <w:br/>
      </w:r>
      <w:r>
        <w:rPr>
          <w:rFonts w:ascii="Times New Roman"/>
          <w:b w:val="false"/>
          <w:i w:val="false"/>
          <w:color w:val="000000"/>
          <w:sz w:val="28"/>
        </w:rPr>
        <w:t>
2. Қолда бар техникалық паспортты (бар болса кезде) және жер</w:t>
      </w:r>
      <w:r>
        <w:br/>
      </w:r>
      <w:r>
        <w:rPr>
          <w:rFonts w:ascii="Times New Roman"/>
          <w:b w:val="false"/>
          <w:i w:val="false"/>
          <w:color w:val="000000"/>
          <w:sz w:val="28"/>
        </w:rPr>
        <w:t>
учаскесiне сәйкестендiру құжатын қоса бере отырып, жылжымайтын мүлiк</w:t>
      </w:r>
      <w:r>
        <w:br/>
      </w:r>
      <w:r>
        <w:rPr>
          <w:rFonts w:ascii="Times New Roman"/>
          <w:b w:val="false"/>
          <w:i w:val="false"/>
          <w:color w:val="000000"/>
          <w:sz w:val="28"/>
        </w:rPr>
        <w:t>
объектiсiне құқық белгiлейтiн (құқық растайтын) құжаттар (түпнұсқада)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Өзге де құжаттар* ________________________________________________</w:t>
      </w:r>
      <w:r>
        <w:br/>
      </w:r>
      <w:r>
        <w:rPr>
          <w:rFonts w:ascii="Times New Roman"/>
          <w:b w:val="false"/>
          <w:i w:val="false"/>
          <w:color w:val="000000"/>
          <w:sz w:val="28"/>
        </w:rPr>
        <w:t>
4. Байланыс телефоны ________________________________________________</w:t>
      </w:r>
      <w:r>
        <w:br/>
      </w:r>
      <w:r>
        <w:rPr>
          <w:rFonts w:ascii="Times New Roman"/>
          <w:b w:val="false"/>
          <w:i w:val="false"/>
          <w:color w:val="000000"/>
          <w:sz w:val="28"/>
        </w:rPr>
        <w:t>
Мынадай жұмыстарды орындауды сұраймын:</w:t>
      </w:r>
      <w:r>
        <w:br/>
      </w:r>
      <w:r>
        <w:rPr>
          <w:rFonts w:ascii="Times New Roman"/>
          <w:b w:val="false"/>
          <w:i w:val="false"/>
          <w:color w:val="000000"/>
          <w:sz w:val="28"/>
        </w:rPr>
        <w:t>
- мемлекеттік техникалық тексеруді жүргізу (жылжымайтын мүлік</w:t>
      </w:r>
      <w:r>
        <w:br/>
      </w:r>
      <w:r>
        <w:rPr>
          <w:rFonts w:ascii="Times New Roman"/>
          <w:b w:val="false"/>
          <w:i w:val="false"/>
          <w:color w:val="000000"/>
          <w:sz w:val="28"/>
        </w:rPr>
        <w:t>
объектісінің мақсаты)</w:t>
      </w:r>
    </w:p>
    <w:p>
      <w:pPr>
        <w:spacing w:after="0"/>
        <w:ind w:left="0"/>
        <w:jc w:val="both"/>
      </w:pPr>
      <w:r>
        <w:rPr>
          <w:rFonts w:ascii="Times New Roman"/>
          <w:b w:val="false"/>
          <w:i w:val="false"/>
          <w:color w:val="000000"/>
          <w:sz w:val="28"/>
        </w:rPr>
        <w:t>Ескертпе ____________________________________________________________</w:t>
      </w:r>
      <w:r>
        <w:br/>
      </w:r>
      <w:r>
        <w:rPr>
          <w:rFonts w:ascii="Times New Roman"/>
          <w:b w:val="false"/>
          <w:i w:val="false"/>
          <w:color w:val="000000"/>
          <w:sz w:val="28"/>
        </w:rPr>
        <w:t>
Жұмысты бітірген соң төлемнің толық төленуіне (қосымша ақы) кепілдік</w:t>
      </w:r>
      <w:r>
        <w:br/>
      </w: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Өтініш берушінің қолы ________, _____ жылы, күні «___» ______________</w:t>
      </w:r>
      <w:r>
        <w:br/>
      </w:r>
      <w:r>
        <w:rPr>
          <w:rFonts w:ascii="Times New Roman"/>
          <w:b w:val="false"/>
          <w:i w:val="false"/>
          <w:color w:val="000000"/>
          <w:sz w:val="28"/>
        </w:rPr>
        <w:t>
Қабылдады ___________________________________________________________</w:t>
      </w:r>
      <w:r>
        <w:br/>
      </w:r>
      <w:r>
        <w:rPr>
          <w:rFonts w:ascii="Times New Roman"/>
          <w:b w:val="false"/>
          <w:i w:val="false"/>
          <w:color w:val="000000"/>
          <w:sz w:val="28"/>
        </w:rPr>
        <w:t>
                     (маманның және инспектордың Т.А.Ә.)</w:t>
      </w:r>
      <w:r>
        <w:br/>
      </w:r>
      <w:r>
        <w:rPr>
          <w:rFonts w:ascii="Times New Roman"/>
          <w:b w:val="false"/>
          <w:i w:val="false"/>
          <w:color w:val="000000"/>
          <w:sz w:val="28"/>
        </w:rPr>
        <w:t>
жылы _______________, күні «___» ___________</w:t>
      </w:r>
      <w:r>
        <w:br/>
      </w:r>
      <w:r>
        <w:rPr>
          <w:rFonts w:ascii="Times New Roman"/>
          <w:b w:val="false"/>
          <w:i w:val="false"/>
          <w:color w:val="000000"/>
          <w:sz w:val="28"/>
        </w:rPr>
        <w:t>
уақыты: ____ сағат. ___ минут.</w:t>
      </w:r>
    </w:p>
    <w:p>
      <w:pPr>
        <w:spacing w:after="0"/>
        <w:ind w:left="0"/>
        <w:jc w:val="both"/>
      </w:pPr>
      <w:r>
        <w:rPr>
          <w:rFonts w:ascii="Times New Roman"/>
          <w:b w:val="false"/>
          <w:i w:val="false"/>
          <w:color w:val="000000"/>
          <w:sz w:val="28"/>
        </w:rPr>
        <w:t>Маманның шығу күні __________________________________________________</w:t>
      </w:r>
      <w:r>
        <w:br/>
      </w:r>
      <w:r>
        <w:rPr>
          <w:rFonts w:ascii="Times New Roman"/>
          <w:b w:val="false"/>
          <w:i w:val="false"/>
          <w:color w:val="000000"/>
          <w:sz w:val="28"/>
        </w:rPr>
        <w:t>
Құжаттарды беру күні _____________ Тізілімдік нөмір _________________</w:t>
      </w:r>
      <w:r>
        <w:br/>
      </w:r>
      <w:r>
        <w:rPr>
          <w:rFonts w:ascii="Times New Roman"/>
          <w:b w:val="false"/>
          <w:i w:val="false"/>
          <w:color w:val="000000"/>
          <w:sz w:val="28"/>
        </w:rPr>
        <w:t>
*осы жол қосымша құжаттар болған жағдайда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r>
        <w:br/>
      </w:r>
      <w:r>
        <w:rPr>
          <w:rFonts w:ascii="Times New Roman"/>
          <w:b w:val="false"/>
          <w:i w:val="false"/>
          <w:color w:val="000000"/>
          <w:sz w:val="28"/>
        </w:rPr>
        <w:t>
құрайтын мәліметтерді пайдалануға келісемін.</w:t>
      </w:r>
      <w:r>
        <w:br/>
      </w:r>
      <w:r>
        <w:rPr>
          <w:rFonts w:ascii="Times New Roman"/>
          <w:b w:val="false"/>
          <w:i w:val="false"/>
          <w:color w:val="000000"/>
          <w:sz w:val="28"/>
        </w:rPr>
        <w:t>
______________ 20__ ж. ___, __________</w:t>
      </w:r>
      <w:r>
        <w:br/>
      </w:r>
      <w:r>
        <w:rPr>
          <w:rFonts w:ascii="Times New Roman"/>
          <w:b w:val="false"/>
          <w:i w:val="false"/>
          <w:color w:val="000000"/>
          <w:sz w:val="28"/>
        </w:rPr>
        <w:t>
   (қолы)</w:t>
      </w:r>
    </w:p>
    <w:bookmarkStart w:name="z289" w:id="149"/>
    <w:p>
      <w:pPr>
        <w:spacing w:after="0"/>
        <w:ind w:left="0"/>
        <w:jc w:val="both"/>
      </w:pPr>
      <w:r>
        <w:rPr>
          <w:rFonts w:ascii="Times New Roman"/>
          <w:b w:val="false"/>
          <w:i w:val="false"/>
          <w:color w:val="000000"/>
          <w:sz w:val="28"/>
        </w:rPr>
        <w:t xml:space="preserve">
«Жылжымайтын мүлiк объектiлерiне    </w:t>
      </w:r>
      <w:r>
        <w:br/>
      </w:r>
      <w:r>
        <w:rPr>
          <w:rFonts w:ascii="Times New Roman"/>
          <w:b w:val="false"/>
          <w:i w:val="false"/>
          <w:color w:val="000000"/>
          <w:sz w:val="28"/>
        </w:rPr>
        <w:t>
техникалық паспорттың телнұсқасын беру»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149"/>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xml:space="preserve">
не көрсетілетін қызметті алушы ұйымның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88" w:id="150"/>
    <w:p>
      <w:pPr>
        <w:spacing w:after="0"/>
        <w:ind w:left="0"/>
        <w:jc w:val="left"/>
      </w:pPr>
      <w:r>
        <w:rPr>
          <w:rFonts w:ascii="Times New Roman"/>
          <w:b/>
          <w:i w:val="false"/>
          <w:color w:val="000000"/>
        </w:rPr>
        <w:t xml:space="preserve"> 
Құжаттарды қабылдаудан бас тарту туралы қолхат</w:t>
      </w:r>
    </w:p>
    <w:bookmarkEnd w:id="150"/>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Сіздің мемлекеттiк</w:t>
      </w:r>
      <w:r>
        <w:br/>
      </w:r>
      <w:r>
        <w:rPr>
          <w:rFonts w:ascii="Times New Roman"/>
          <w:b w:val="false"/>
          <w:i w:val="false"/>
          <w:color w:val="000000"/>
          <w:sz w:val="28"/>
        </w:rPr>
        <w:t>
көрсетілетін қызмет стандартында көзделген тізбеге сәйкес құжаттар</w:t>
      </w:r>
      <w:r>
        <w:br/>
      </w:r>
      <w:r>
        <w:rPr>
          <w:rFonts w:ascii="Times New Roman"/>
          <w:b w:val="false"/>
          <w:i w:val="false"/>
          <w:color w:val="000000"/>
          <w:sz w:val="28"/>
        </w:rPr>
        <w:t>
топтамасын толық ұсынбағаныңызға байланысты мемлекеттік қызмет</w:t>
      </w:r>
      <w:r>
        <w:br/>
      </w:r>
      <w:r>
        <w:rPr>
          <w:rFonts w:ascii="Times New Roman"/>
          <w:b w:val="false"/>
          <w:i w:val="false"/>
          <w:color w:val="000000"/>
          <w:sz w:val="28"/>
        </w:rPr>
        <w:t>
көрсету үшін (мемлекеттiк көрсетілетін қызмет стандартына сәйкес</w:t>
      </w:r>
      <w:r>
        <w:br/>
      </w:r>
      <w:r>
        <w:rPr>
          <w:rFonts w:ascii="Times New Roman"/>
          <w:b w:val="false"/>
          <w:i w:val="false"/>
          <w:color w:val="000000"/>
          <w:sz w:val="28"/>
        </w:rPr>
        <w:t>
мемлекеттік көрсетілетін қызмет атауын көрсету)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(ХҚКО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______________________________________________________________</w:t>
      </w:r>
      <w:r>
        <w:br/>
      </w: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