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6acb" w14:textId="0ca6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зейнетақы жүйесін одан әрі дамыту жөнінде ұсыныстар әзірлеу үшін комиссия құру туралы" Қазақстан Республикасы Үкіметінің 2011 жылғы 2 қыркүйектегі № 1004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23 желтоқсандағы № 1387 қаулысы. Күші жойылды - Қазақстан Республикасы Үкіметінің 2017 жылғы 7 тамыздағы № 475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Республикасының зейнетақы жүйесін одан әрі дамыту жөнінде ұсыныстар әзірлеу үшін комиссия құру туралы" Қазақстан Республикасы Үкіметінің 2011 жылғы 2 қыркүйектегі № 1004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зейнетақы жүйесін одан әрі дамыту</w:t>
      </w:r>
      <w:r>
        <w:br/>
      </w:r>
      <w:r>
        <w:rPr>
          <w:rFonts w:ascii="Times New Roman"/>
          <w:b/>
          <w:i w:val="false"/>
          <w:color w:val="000000"/>
        </w:rPr>
        <w:t>жөнінде ұсыныстар әзірлейтін комиссияның құрамы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8"/>
        <w:gridCol w:w="1527"/>
        <w:gridCol w:w="9695"/>
      </w:tblGrid>
      <w:tr>
        <w:trPr>
          <w:trHeight w:val="30" w:hRule="atLeast"/>
        </w:trPr>
        <w:tc>
          <w:tcPr>
            <w:tcW w:w="1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 Тұрлыханұлы</w:t>
            </w:r>
          </w:p>
        </w:tc>
        <w:tc>
          <w:tcPr>
            <w:tcW w:w="1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 - Қазақстан Республикасының Қаржы министрі, төраға</w:t>
            </w:r>
          </w:p>
        </w:tc>
      </w:tr>
      <w:tr>
        <w:trPr>
          <w:trHeight w:val="30" w:hRule="atLeast"/>
        </w:trPr>
        <w:tc>
          <w:tcPr>
            <w:tcW w:w="1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Әбдіқалықова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Гүлшара Наушақызы</w:t>
            </w:r>
          </w:p>
        </w:tc>
        <w:tc>
          <w:tcPr>
            <w:tcW w:w="1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орынбасары, төрағаның орынбасары</w:t>
            </w:r>
          </w:p>
        </w:tc>
      </w:tr>
      <w:tr>
        <w:trPr>
          <w:trHeight w:val="30" w:hRule="atLeast"/>
        </w:trPr>
        <w:tc>
          <w:tcPr>
            <w:tcW w:w="1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Талғатұлы</w:t>
            </w:r>
          </w:p>
        </w:tc>
        <w:tc>
          <w:tcPr>
            <w:tcW w:w="1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 төрағасының орынбасары, төрағаның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1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Әбілқасымова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Мәдина Ерасылқызы</w:t>
            </w:r>
          </w:p>
        </w:tc>
        <w:tc>
          <w:tcPr>
            <w:tcW w:w="1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Экономика және бюджеттік жоспарлау вице-министрі, хатшы</w:t>
            </w:r>
          </w:p>
        </w:tc>
      </w:tr>
      <w:tr>
        <w:trPr>
          <w:trHeight w:val="30" w:hRule="atLeast"/>
        </w:trPr>
        <w:tc>
          <w:tcPr>
            <w:tcW w:w="1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Асқарбекұлы</w:t>
            </w:r>
          </w:p>
        </w:tc>
        <w:tc>
          <w:tcPr>
            <w:tcW w:w="1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Экономика және бюджеттік жоспарлау министрі</w:t>
            </w:r>
          </w:p>
        </w:tc>
      </w:tr>
      <w:tr>
        <w:trPr>
          <w:trHeight w:val="30" w:hRule="atLeast"/>
        </w:trPr>
        <w:tc>
          <w:tcPr>
            <w:tcW w:w="1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Тамара Босымбекқызы</w:t>
            </w:r>
          </w:p>
        </w:tc>
        <w:tc>
          <w:tcPr>
            <w:tcW w:w="1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және халықты әлеуметтік қорғау министрі</w:t>
            </w:r>
          </w:p>
        </w:tc>
      </w:tr>
      <w:tr>
        <w:trPr>
          <w:trHeight w:val="30" w:hRule="atLeast"/>
        </w:trPr>
        <w:tc>
          <w:tcPr>
            <w:tcW w:w="1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Жәмішев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Бидахметұлы</w:t>
            </w:r>
          </w:p>
        </w:tc>
        <w:tc>
          <w:tcPr>
            <w:tcW w:w="1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Өңірлік даму министрі</w:t>
            </w:r>
          </w:p>
        </w:tc>
      </w:tr>
      <w:tr>
        <w:trPr>
          <w:trHeight w:val="30" w:hRule="atLeast"/>
        </w:trPr>
        <w:tc>
          <w:tcPr>
            <w:tcW w:w="1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Смайылов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Асханұлы</w:t>
            </w:r>
          </w:p>
        </w:tc>
        <w:tc>
          <w:tcPr>
            <w:tcW w:w="1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Статистика агенттігінің төрағасы</w:t>
            </w:r>
          </w:p>
        </w:tc>
      </w:tr>
      <w:tr>
        <w:trPr>
          <w:trHeight w:val="30" w:hRule="atLeast"/>
        </w:trPr>
        <w:tc>
          <w:tcPr>
            <w:tcW w:w="1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Ақпомбаев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Иманжүсіп Латкенұлы</w:t>
            </w:r>
          </w:p>
        </w:tc>
        <w:tc>
          <w:tcPr>
            <w:tcW w:w="1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министрінің орынбасары</w:t>
            </w:r>
          </w:p>
        </w:tc>
      </w:tr>
      <w:tr>
        <w:trPr>
          <w:trHeight w:val="30" w:hRule="atLeast"/>
        </w:trPr>
        <w:tc>
          <w:tcPr>
            <w:tcW w:w="1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Қабыкенқызы</w:t>
            </w:r>
          </w:p>
        </w:tc>
        <w:tc>
          <w:tcPr>
            <w:tcW w:w="1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және халықты әлеуметтік қорғау вице-министрі</w:t>
            </w:r>
          </w:p>
        </w:tc>
      </w:tr>
      <w:tr>
        <w:trPr>
          <w:trHeight w:val="30" w:hRule="atLeast"/>
        </w:trPr>
        <w:tc>
          <w:tcPr>
            <w:tcW w:w="1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Күреңбеков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Амантай Жанкеұлы</w:t>
            </w:r>
          </w:p>
        </w:tc>
        <w:tc>
          <w:tcPr>
            <w:tcW w:w="1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министрінің орынбасары</w:t>
            </w:r>
          </w:p>
        </w:tc>
      </w:tr>
      <w:tr>
        <w:trPr>
          <w:trHeight w:val="30" w:hRule="atLeast"/>
        </w:trPr>
        <w:tc>
          <w:tcPr>
            <w:tcW w:w="1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Бахмутова Елена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Леонидовна</w:t>
            </w:r>
          </w:p>
        </w:tc>
        <w:tc>
          <w:tcPr>
            <w:tcW w:w="1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"Самұрық-Қазына" ұлттық әл-ауқат қоры" акционерлік қоғамының басқарма төрағасының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1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Сапарбекұлы</w:t>
            </w:r>
          </w:p>
        </w:tc>
        <w:tc>
          <w:tcPr>
            <w:tcW w:w="1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Жоғарғы Сотының жанындағы Соттардың қызметін қамтамасыз ету департаментінің басшысы </w:t>
            </w:r>
          </w:p>
        </w:tc>
      </w:tr>
      <w:tr>
        <w:trPr>
          <w:trHeight w:val="30" w:hRule="atLeast"/>
        </w:trPr>
        <w:tc>
          <w:tcPr>
            <w:tcW w:w="1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Үмбетәлиев Мәди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Тоқтарұлы</w:t>
            </w:r>
          </w:p>
        </w:tc>
        <w:tc>
          <w:tcPr>
            <w:tcW w:w="1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"Экономикалық зерттеулер институты" акционерлік қоғамының вице-президенті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