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53ca6" w14:textId="1c53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20 желтоқсандағы № 1380 қаулысы. Күші жойылды - Қазақстан Республикасы Үкіметінің 2015 жылғы 10 тамыздағы № 624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(бұдан әрі – өзгерістер мен толықтырулар) бекітілсін.</w:t>
      </w:r>
      <w:r>
        <w:br/>
      </w:r>
      <w:r>
        <w:rPr>
          <w:rFonts w:ascii="Times New Roman"/>
          <w:b w:val="false"/>
          <w:i w:val="false"/>
          <w:color w:val="000000"/>
          <w:sz w:val="28"/>
        </w:rPr>
        <w:t>
</w:t>
      </w:r>
      <w:r>
        <w:rPr>
          <w:rFonts w:ascii="Times New Roman"/>
          <w:b w:val="false"/>
          <w:i w:val="false"/>
          <w:color w:val="000000"/>
          <w:sz w:val="28"/>
        </w:rPr>
        <w:t>
      2. Осы қаулы өзгерістер мен толықтырулардың </w:t>
      </w:r>
      <w:r>
        <w:rPr>
          <w:rFonts w:ascii="Times New Roman"/>
          <w:b w:val="false"/>
          <w:i w:val="false"/>
          <w:color w:val="000000"/>
          <w:sz w:val="28"/>
        </w:rPr>
        <w:t>1-тармағының</w:t>
      </w:r>
      <w:r>
        <w:rPr>
          <w:rFonts w:ascii="Times New Roman"/>
          <w:b w:val="false"/>
          <w:i w:val="false"/>
          <w:color w:val="000000"/>
          <w:sz w:val="28"/>
        </w:rPr>
        <w:t xml:space="preserve"> 2014 жылғы 1 қаңтардан бастап қолданысқа енгізілетін отыз төртінші және отыз бесінші абзацтарын қоспағанда,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20 желтоқсандағы</w:t>
      </w:r>
      <w:r>
        <w:br/>
      </w:r>
      <w:r>
        <w:rPr>
          <w:rFonts w:ascii="Times New Roman"/>
          <w:b w:val="false"/>
          <w:i w:val="false"/>
          <w:color w:val="000000"/>
          <w:sz w:val="28"/>
        </w:rPr>
        <w:t xml:space="preserve">
№ 1380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
    <w:bookmarkStart w:name="z6" w:id="3"/>
    <w:p>
      <w:pPr>
        <w:spacing w:after="0"/>
        <w:ind w:left="0"/>
        <w:jc w:val="both"/>
      </w:pPr>
      <w:r>
        <w:rPr>
          <w:rFonts w:ascii="Times New Roman"/>
          <w:b w:val="false"/>
          <w:i w:val="false"/>
          <w:color w:val="000000"/>
          <w:sz w:val="28"/>
        </w:rPr>
        <w:t>
      1. «Кемені, оның ішінде шағын көлемді кемені және оған құқықтарды мемлекеттік тіркеу қағидасын бекіту туралы» Қазақстан Республикасы Үкіметінің 2011 жылғы 14 қыркүйектегі № 1058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54, 766-құжат):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Кемені, оның ішінде шағын көлемді кемені және оған құқықтарды мемлекеттік тіркеу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 жазылсын:</w:t>
      </w:r>
      <w:r>
        <w:br/>
      </w:r>
      <w:r>
        <w:rPr>
          <w:rFonts w:ascii="Times New Roman"/>
          <w:b w:val="false"/>
          <w:i w:val="false"/>
          <w:color w:val="000000"/>
          <w:sz w:val="28"/>
        </w:rPr>
        <w:t>
</w:t>
      </w:r>
      <w:r>
        <w:rPr>
          <w:rFonts w:ascii="Times New Roman"/>
          <w:b w:val="false"/>
          <w:i w:val="false"/>
          <w:color w:val="000000"/>
          <w:sz w:val="28"/>
        </w:rPr>
        <w:t>
      «3. Кемені, оның ішінде шағын көлемді кемені мемлекеттік тіркегені (қайта тіркегені) үшін, сондай-ақ кеменің, оның ішінде шағын көлемді кеменің мемлекеттік тіркелгенін куәландыратын құжаттың телнұсқасын алған кезде Қазақстан Республикасының салық заңнамасында белгіленген тәртіппен және мөлшерде алым алынады.</w:t>
      </w:r>
      <w:r>
        <w:br/>
      </w:r>
      <w:r>
        <w:rPr>
          <w:rFonts w:ascii="Times New Roman"/>
          <w:b w:val="false"/>
          <w:i w:val="false"/>
          <w:color w:val="000000"/>
          <w:sz w:val="28"/>
        </w:rPr>
        <w:t>
</w:t>
      </w:r>
      <w:r>
        <w:rPr>
          <w:rFonts w:ascii="Times New Roman"/>
          <w:b w:val="false"/>
          <w:i w:val="false"/>
          <w:color w:val="000000"/>
          <w:sz w:val="28"/>
        </w:rPr>
        <w:t>
      4. Кеменің ипотекасын мемлекеттік тіркегені және кеменің ипотекасын мемлекеттік тіркеу туралы куәліктің телнұсқасын бергені үшін Қазақстан Республикасының салық заңнамасында белгіленген тәртіппен және мөлшерде алым алынады.»;</w:t>
      </w:r>
      <w:r>
        <w:br/>
      </w: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Шағын көлемді кеменің ипотекасын мемлекеттік тіркегені және шағын көлемді кеменің ипотекасын мемлекеттік тіркеу туралы куәліктің телнұсқасын бергені үшін Қазақстан Республикасының салық заңнамасында белгіленген тәртіппен және мөлшерде алым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Мемлекеттік кеме тізілімінде жолаушы, жүк-жолаушылар, мұнай құйылатын, сүйреткіш кемелер, құрғақ жүк кемелері, қалқымалы крандар және техникалық флот кемелері, сондай-ақ шағын көлемді кемелер болып табылмайтын кемелер тіркеледі.»;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 жазылсын:</w:t>
      </w:r>
      <w:r>
        <w:br/>
      </w:r>
      <w:r>
        <w:rPr>
          <w:rFonts w:ascii="Times New Roman"/>
          <w:b w:val="false"/>
          <w:i w:val="false"/>
          <w:color w:val="000000"/>
          <w:sz w:val="28"/>
        </w:rPr>
        <w:t>
</w:t>
      </w:r>
      <w:r>
        <w:rPr>
          <w:rFonts w:ascii="Times New Roman"/>
          <w:b w:val="false"/>
          <w:i w:val="false"/>
          <w:color w:val="000000"/>
          <w:sz w:val="28"/>
        </w:rPr>
        <w:t>
      «15. Кемені және оған құқықтарды мемлекеттік тіркеу туралы өтініш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ұсынылады.</w:t>
      </w:r>
      <w:r>
        <w:br/>
      </w:r>
      <w:r>
        <w:rPr>
          <w:rFonts w:ascii="Times New Roman"/>
          <w:b w:val="false"/>
          <w:i w:val="false"/>
          <w:color w:val="000000"/>
          <w:sz w:val="28"/>
        </w:rPr>
        <w:t>
</w:t>
      </w:r>
      <w:r>
        <w:rPr>
          <w:rFonts w:ascii="Times New Roman"/>
          <w:b w:val="false"/>
          <w:i w:val="false"/>
          <w:color w:val="000000"/>
          <w:sz w:val="28"/>
        </w:rPr>
        <w:t>
      Кеменi және оған құқықтарды мемлекеттiк тiркеу туралы өтінішке мынадай құжаттар:</w:t>
      </w:r>
      <w:r>
        <w:br/>
      </w:r>
      <w:r>
        <w:rPr>
          <w:rFonts w:ascii="Times New Roman"/>
          <w:b w:val="false"/>
          <w:i w:val="false"/>
          <w:color w:val="000000"/>
          <w:sz w:val="28"/>
        </w:rPr>
        <w:t>
</w:t>
      </w:r>
      <w:r>
        <w:rPr>
          <w:rFonts w:ascii="Times New Roman"/>
          <w:b w:val="false"/>
          <w:i w:val="false"/>
          <w:color w:val="000000"/>
          <w:sz w:val="28"/>
        </w:rPr>
        <w:t>
      1) «Ішкі су көлігі туралы» 2004 жылғы 6 шілдедегі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кемені және оған құқықтарды мемлекеттік тіркеуге негіз болып табылатын құқық белгілейтін және өзге де құжаттар;</w:t>
      </w:r>
      <w:r>
        <w:br/>
      </w:r>
      <w:r>
        <w:rPr>
          <w:rFonts w:ascii="Times New Roman"/>
          <w:b w:val="false"/>
          <w:i w:val="false"/>
          <w:color w:val="000000"/>
          <w:sz w:val="28"/>
        </w:rPr>
        <w:t>
</w:t>
      </w:r>
      <w:r>
        <w:rPr>
          <w:rFonts w:ascii="Times New Roman"/>
          <w:b w:val="false"/>
          <w:i w:val="false"/>
          <w:color w:val="000000"/>
          <w:sz w:val="28"/>
        </w:rPr>
        <w:t>
      2) сыныптау куәлігі;</w:t>
      </w:r>
      <w:r>
        <w:br/>
      </w:r>
      <w:r>
        <w:rPr>
          <w:rFonts w:ascii="Times New Roman"/>
          <w:b w:val="false"/>
          <w:i w:val="false"/>
          <w:color w:val="000000"/>
          <w:sz w:val="28"/>
        </w:rPr>
        <w:t>
</w:t>
      </w:r>
      <w:r>
        <w:rPr>
          <w:rFonts w:ascii="Times New Roman"/>
          <w:b w:val="false"/>
          <w:i w:val="false"/>
          <w:color w:val="000000"/>
          <w:sz w:val="28"/>
        </w:rPr>
        <w:t>
      3) көлік құралдарын мемлекеттік тіркегені үшін алым сомасының бюджетке төленгенін растайтын құжат қоса берілуі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«Кемені жалға алынған шетелдік кемелер тізіліміне мемлекеттік тіркеу үшін кеменi жалға алушының кеменi мемлекеттiк тiркеу туралы өтiнiшiне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көрсетiлген құжаттардан басқа, қосымша мынадай құжаттар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 жазылсын:</w:t>
      </w:r>
      <w:r>
        <w:br/>
      </w:r>
      <w:r>
        <w:rPr>
          <w:rFonts w:ascii="Times New Roman"/>
          <w:b w:val="false"/>
          <w:i w:val="false"/>
          <w:color w:val="000000"/>
          <w:sz w:val="28"/>
        </w:rPr>
        <w:t>
</w:t>
      </w:r>
      <w:r>
        <w:rPr>
          <w:rFonts w:ascii="Times New Roman"/>
          <w:b w:val="false"/>
          <w:i w:val="false"/>
          <w:color w:val="000000"/>
          <w:sz w:val="28"/>
        </w:rPr>
        <w:t>
      «20. Кемені және оған құқықтарды мемлекеттік тіркеу, сондай-ақ Кеме куәлігінің телнұсқасын беру өтініш берілген күннен бастап он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 жазылсын:</w:t>
      </w:r>
      <w:r>
        <w:br/>
      </w:r>
      <w:r>
        <w:rPr>
          <w:rFonts w:ascii="Times New Roman"/>
          <w:b w:val="false"/>
          <w:i w:val="false"/>
          <w:color w:val="000000"/>
          <w:sz w:val="28"/>
        </w:rPr>
        <w:t>
</w:t>
      </w:r>
      <w:r>
        <w:rPr>
          <w:rFonts w:ascii="Times New Roman"/>
          <w:b w:val="false"/>
          <w:i w:val="false"/>
          <w:color w:val="000000"/>
          <w:sz w:val="28"/>
        </w:rPr>
        <w:t>
      «26. Кемені мемлекеттік қайта тіркеуді ресімдеу үшін аумақтық бөлімшеге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құжаттармен қоса,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кемені мемлекеттік қайта тіркеу туралы өтініш беру қажет.»;</w:t>
      </w:r>
      <w:r>
        <w:br/>
      </w:r>
      <w:r>
        <w:rPr>
          <w:rFonts w:ascii="Times New Roman"/>
          <w:b w:val="false"/>
          <w:i w:val="false"/>
          <w:color w:val="000000"/>
          <w:sz w:val="28"/>
        </w:rPr>
        <w:t>
</w:t>
      </w:r>
      <w:r>
        <w:rPr>
          <w:rFonts w:ascii="Times New Roman"/>
          <w:b w:val="false"/>
          <w:i w:val="false"/>
          <w:color w:val="000000"/>
          <w:sz w:val="28"/>
        </w:rPr>
        <w:t>
      27. Кемелерді мемлекеттік қайта тіркеп, жаңа Кеме куәлігін беру өтініш берілген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34-тармақтың</w:t>
      </w:r>
      <w:r>
        <w:rPr>
          <w:rFonts w:ascii="Times New Roman"/>
          <w:b w:val="false"/>
          <w:i w:val="false"/>
          <w:color w:val="000000"/>
          <w:sz w:val="28"/>
        </w:rPr>
        <w:t xml:space="preserve"> төртінші және бесінші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«Кеме ипотекасын мемлекеттік тіркеу туралы куәлікке қосымша парақты аумақтық бөлімше кепіл берушінің өтініші негізінде өтініш берілген күннен бастап он жұмыс күні ішінде береді.</w:t>
      </w:r>
      <w:r>
        <w:br/>
      </w:r>
      <w:r>
        <w:rPr>
          <w:rFonts w:ascii="Times New Roman"/>
          <w:b w:val="false"/>
          <w:i w:val="false"/>
          <w:color w:val="000000"/>
          <w:sz w:val="28"/>
        </w:rPr>
        <w:t>
</w:t>
      </w:r>
      <w:r>
        <w:rPr>
          <w:rFonts w:ascii="Times New Roman"/>
          <w:b w:val="false"/>
          <w:i w:val="false"/>
          <w:color w:val="000000"/>
          <w:sz w:val="28"/>
        </w:rPr>
        <w:t>
      Өтінішке кеменің ипотекасы туралы шартқа қосымша келісімнің түпнұсқасы не оның нотариатта куәландырылған көшірмесі беріледі.»;</w:t>
      </w:r>
      <w:r>
        <w:br/>
      </w:r>
      <w:r>
        <w:rPr>
          <w:rFonts w:ascii="Times New Roman"/>
          <w:b w:val="false"/>
          <w:i w:val="false"/>
          <w:color w:val="000000"/>
          <w:sz w:val="28"/>
        </w:rPr>
        <w:t>
</w:t>
      </w:r>
      <w:r>
        <w:rPr>
          <w:rFonts w:ascii="Times New Roman"/>
          <w:b w:val="false"/>
          <w:i w:val="false"/>
          <w:color w:val="000000"/>
          <w:sz w:val="28"/>
        </w:rPr>
        <w:t>
      мынадай мазмұндағы 34-1 және 34-2-тармақтармен толықтырылсын:</w:t>
      </w:r>
      <w:r>
        <w:br/>
      </w:r>
      <w:r>
        <w:rPr>
          <w:rFonts w:ascii="Times New Roman"/>
          <w:b w:val="false"/>
          <w:i w:val="false"/>
          <w:color w:val="000000"/>
          <w:sz w:val="28"/>
        </w:rPr>
        <w:t>
</w:t>
      </w:r>
      <w:r>
        <w:rPr>
          <w:rFonts w:ascii="Times New Roman"/>
          <w:b w:val="false"/>
          <w:i w:val="false"/>
          <w:color w:val="000000"/>
          <w:sz w:val="28"/>
        </w:rPr>
        <w:t>
      «34-1. Кеменің кепіл берушісі Кеме ипотекасын мемлекеттік тіркеу туралы куәлікті жоғалтқан жағдайда аумақтық бөлімше кепіл берушінің өтініші бойынша Куәліктің телнұсқасын өтініш берілген күннен бастап он жұмыс күні iшiнде береді.</w:t>
      </w:r>
      <w:r>
        <w:br/>
      </w:r>
      <w:r>
        <w:rPr>
          <w:rFonts w:ascii="Times New Roman"/>
          <w:b w:val="false"/>
          <w:i w:val="false"/>
          <w:color w:val="000000"/>
          <w:sz w:val="28"/>
        </w:rPr>
        <w:t>
</w:t>
      </w:r>
      <w:r>
        <w:rPr>
          <w:rFonts w:ascii="Times New Roman"/>
          <w:b w:val="false"/>
          <w:i w:val="false"/>
          <w:color w:val="000000"/>
          <w:sz w:val="28"/>
        </w:rPr>
        <w:t>
      Кеме ипотекасын мемлекеттік тіркеу туралы куәліктің телнұсқасын беру туралы өтініште осы Қағиданың </w:t>
      </w:r>
      <w:r>
        <w:rPr>
          <w:rFonts w:ascii="Times New Roman"/>
          <w:b w:val="false"/>
          <w:i w:val="false"/>
          <w:color w:val="000000"/>
          <w:sz w:val="28"/>
        </w:rPr>
        <w:t>31-тармағында</w:t>
      </w:r>
      <w:r>
        <w:rPr>
          <w:rFonts w:ascii="Times New Roman"/>
          <w:b w:val="false"/>
          <w:i w:val="false"/>
          <w:color w:val="000000"/>
          <w:sz w:val="28"/>
        </w:rPr>
        <w:t xml:space="preserve"> көзделген мәліметтер көрсетіледі. Өтінішке Кеме ипотекасын мемлекеттік тіркеу туралы куәліктің телнұсқасын бергені үшін бюджетке алым төленгенін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34-2. Қазақстан Республикасының азаматтық заңнамасында көзделген негіздер бойынша кеме ипотекасы тоқтатылған кезде аумақтық бөлімше Мемлекеттік кеме тізіліміне кеме ипотекасының тоқтатылуы туралы жазба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53-тармақтың</w:t>
      </w:r>
      <w:r>
        <w:rPr>
          <w:rFonts w:ascii="Times New Roman"/>
          <w:b w:val="false"/>
          <w:i w:val="false"/>
          <w:color w:val="000000"/>
          <w:sz w:val="28"/>
        </w:rPr>
        <w:t xml:space="preserve"> бірінші бөлігі мынадай редакция жазылсын:</w:t>
      </w:r>
      <w:r>
        <w:br/>
      </w:r>
      <w:r>
        <w:rPr>
          <w:rFonts w:ascii="Times New Roman"/>
          <w:b w:val="false"/>
          <w:i w:val="false"/>
          <w:color w:val="000000"/>
          <w:sz w:val="28"/>
        </w:rPr>
        <w:t>
</w:t>
      </w:r>
      <w:r>
        <w:rPr>
          <w:rFonts w:ascii="Times New Roman"/>
          <w:b w:val="false"/>
          <w:i w:val="false"/>
          <w:color w:val="000000"/>
          <w:sz w:val="28"/>
        </w:rPr>
        <w:t>
      «53. Осы Қағиданың </w:t>
      </w:r>
      <w:r>
        <w:rPr>
          <w:rFonts w:ascii="Times New Roman"/>
          <w:b w:val="false"/>
          <w:i w:val="false"/>
          <w:color w:val="000000"/>
          <w:sz w:val="28"/>
        </w:rPr>
        <w:t>51-тармағының</w:t>
      </w:r>
      <w:r>
        <w:rPr>
          <w:rFonts w:ascii="Times New Roman"/>
          <w:b w:val="false"/>
          <w:i w:val="false"/>
          <w:color w:val="000000"/>
          <w:sz w:val="28"/>
        </w:rPr>
        <w:t xml:space="preserve"> 1), 2), 3) тармақшаларында көрсетілген жағдайларда, Мемлекеттiк кеме тiзiлiмiнен шығаруды аумақтық бөлімше кеменің меншiк иесiнiң өтiнiшi негiзiнде жүргiзедi. Өтiнiшке онда баяндалған фактiлердi растайтын құжаттар, сондай-ақ кемені мемлекеттік тіркеу кезінде берілген куәліктер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55-тармақтың</w:t>
      </w:r>
      <w:r>
        <w:rPr>
          <w:rFonts w:ascii="Times New Roman"/>
          <w:b w:val="false"/>
          <w:i w:val="false"/>
          <w:color w:val="000000"/>
          <w:sz w:val="28"/>
        </w:rPr>
        <w:t xml:space="preserve"> екінші бөлігі мынадай редакция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тиісті уәкілетті органы шетелдік азаматқа немесе шетелдік заңды тұлғаға кемені мәжбүрлі түрде сатқан кезде Мемлекеттік кеме тізілімінен шығару көрсетілген орган кеменің сатылғанын және сатып алушының өзіне қабылдап алғандарынан басқаларын қоспағанда, ешқандай ипотекалармен ауыртпалық салынбағанын куәландыратын құжаттарды ұсынған күннен бастап жеті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мынадай мазмұндағы 60-1-тармақпен толтырылсын:</w:t>
      </w:r>
      <w:r>
        <w:br/>
      </w:r>
      <w:r>
        <w:rPr>
          <w:rFonts w:ascii="Times New Roman"/>
          <w:b w:val="false"/>
          <w:i w:val="false"/>
          <w:color w:val="000000"/>
          <w:sz w:val="28"/>
        </w:rPr>
        <w:t>
</w:t>
      </w:r>
      <w:r>
        <w:rPr>
          <w:rFonts w:ascii="Times New Roman"/>
          <w:b w:val="false"/>
          <w:i w:val="false"/>
          <w:color w:val="000000"/>
          <w:sz w:val="28"/>
        </w:rPr>
        <w:t>
      «60-1. Салмағы қоса алғанда екі жүз килограмға дейінгі және қозғалтқыштарының (орнатылған жағдайда) қуаты қоса алғанда сегіз киловатқа дейінгі шағын көлемді кемелер, сондай-ақ ұзындығы тоғыз метрден аспауға тиіс, қозғалтқыштары жоқ және демалуға арналған орындармен жабдықталмаған спорттық желкенді кемелер мемлекеттік тіркеуге жатпайды.»;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65-тармақ</w:t>
      </w:r>
      <w:r>
        <w:rPr>
          <w:rFonts w:ascii="Times New Roman"/>
          <w:b w:val="false"/>
          <w:i w:val="false"/>
          <w:color w:val="000000"/>
          <w:sz w:val="28"/>
        </w:rPr>
        <w:t xml:space="preserve"> мынадай редакция жазылсын:</w:t>
      </w:r>
      <w:r>
        <w:br/>
      </w:r>
      <w:r>
        <w:rPr>
          <w:rFonts w:ascii="Times New Roman"/>
          <w:b w:val="false"/>
          <w:i w:val="false"/>
          <w:color w:val="000000"/>
          <w:sz w:val="28"/>
        </w:rPr>
        <w:t>
</w:t>
      </w:r>
      <w:r>
        <w:rPr>
          <w:rFonts w:ascii="Times New Roman"/>
          <w:b w:val="false"/>
          <w:i w:val="false"/>
          <w:color w:val="000000"/>
          <w:sz w:val="28"/>
        </w:rPr>
        <w:t>
      «65. Шағын көлемді кемені және оған құқықтарды тіркеу осы Қағидаға 9-1-қосымшаға сәйкес нысан бойынша өтініш негізінде жүргізіледі, оған өтініш беруші мынадай құжаттарды қоса береді:</w:t>
      </w:r>
      <w:r>
        <w:br/>
      </w:r>
      <w:r>
        <w:rPr>
          <w:rFonts w:ascii="Times New Roman"/>
          <w:b w:val="false"/>
          <w:i w:val="false"/>
          <w:color w:val="000000"/>
          <w:sz w:val="28"/>
        </w:rPr>
        <w:t>
</w:t>
      </w:r>
      <w:r>
        <w:rPr>
          <w:rFonts w:ascii="Times New Roman"/>
          <w:b w:val="false"/>
          <w:i w:val="false"/>
          <w:color w:val="000000"/>
          <w:sz w:val="28"/>
        </w:rPr>
        <w:t>
      1) кемені және оған құқықтарды мемлекеттік тіркеуге негіз болып табылатын құқық белгілейтін құжаттар:</w:t>
      </w:r>
      <w:r>
        <w:br/>
      </w:r>
      <w:r>
        <w:rPr>
          <w:rFonts w:ascii="Times New Roman"/>
          <w:b w:val="false"/>
          <w:i w:val="false"/>
          <w:color w:val="000000"/>
          <w:sz w:val="28"/>
        </w:rPr>
        <w:t>
</w:t>
      </w:r>
      <w:r>
        <w:rPr>
          <w:rFonts w:ascii="Times New Roman"/>
          <w:b w:val="false"/>
          <w:i w:val="false"/>
          <w:color w:val="000000"/>
          <w:sz w:val="28"/>
        </w:rPr>
        <w:t>
      сататын ұйымның анықтама-есебі (немесе сататын ұйымның тауар чегін не сатып алу-сату немесе сыйға тарту шартын немесе мұрагерлікке құқық туралы куәлік);</w:t>
      </w:r>
      <w:r>
        <w:br/>
      </w:r>
      <w:r>
        <w:rPr>
          <w:rFonts w:ascii="Times New Roman"/>
          <w:b w:val="false"/>
          <w:i w:val="false"/>
          <w:color w:val="000000"/>
          <w:sz w:val="28"/>
        </w:rPr>
        <w:t>
</w:t>
      </w:r>
      <w:r>
        <w:rPr>
          <w:rFonts w:ascii="Times New Roman"/>
          <w:b w:val="false"/>
          <w:i w:val="false"/>
          <w:color w:val="000000"/>
          <w:sz w:val="28"/>
        </w:rPr>
        <w:t>
      кеме билеті немесе егер ол бұрын мемлекеттік тіркеу органдарында тіркелген болса, кеменің есептен шығарылғаны туралы белгісі бар басқа құжат;</w:t>
      </w:r>
      <w:r>
        <w:br/>
      </w:r>
      <w:r>
        <w:rPr>
          <w:rFonts w:ascii="Times New Roman"/>
          <w:b w:val="false"/>
          <w:i w:val="false"/>
          <w:color w:val="000000"/>
          <w:sz w:val="28"/>
        </w:rPr>
        <w:t>
</w:t>
      </w:r>
      <w:r>
        <w:rPr>
          <w:rFonts w:ascii="Times New Roman"/>
          <w:b w:val="false"/>
          <w:i w:val="false"/>
          <w:color w:val="000000"/>
          <w:sz w:val="28"/>
        </w:rPr>
        <w:t>
      шет мемлекеттердің кеме тізілімдерінен (кітаптарынан) шығарылғаны туралы куәландыратын құжат (егер кеме бұрын шет мемлекеттің кеме тізілімінде тіркелген жағдайда);</w:t>
      </w:r>
      <w:r>
        <w:br/>
      </w:r>
      <w:r>
        <w:rPr>
          <w:rFonts w:ascii="Times New Roman"/>
          <w:b w:val="false"/>
          <w:i w:val="false"/>
          <w:color w:val="000000"/>
          <w:sz w:val="28"/>
        </w:rPr>
        <w:t>
</w:t>
      </w:r>
      <w:r>
        <w:rPr>
          <w:rFonts w:ascii="Times New Roman"/>
          <w:b w:val="false"/>
          <w:i w:val="false"/>
          <w:color w:val="000000"/>
          <w:sz w:val="28"/>
        </w:rPr>
        <w:t>
      Заңың </w:t>
      </w:r>
      <w:r>
        <w:rPr>
          <w:rFonts w:ascii="Times New Roman"/>
          <w:b w:val="false"/>
          <w:i w:val="false"/>
          <w:color w:val="000000"/>
          <w:sz w:val="28"/>
        </w:rPr>
        <w:t>27-бабына</w:t>
      </w:r>
      <w:r>
        <w:rPr>
          <w:rFonts w:ascii="Times New Roman"/>
          <w:b w:val="false"/>
          <w:i w:val="false"/>
          <w:color w:val="000000"/>
          <w:sz w:val="28"/>
        </w:rPr>
        <w:t xml:space="preserve"> сәйкес өзге де құжаттар;</w:t>
      </w:r>
      <w:r>
        <w:br/>
      </w:r>
      <w:r>
        <w:rPr>
          <w:rFonts w:ascii="Times New Roman"/>
          <w:b w:val="false"/>
          <w:i w:val="false"/>
          <w:color w:val="000000"/>
          <w:sz w:val="28"/>
        </w:rPr>
        <w:t>
</w:t>
      </w:r>
      <w:r>
        <w:rPr>
          <w:rFonts w:ascii="Times New Roman"/>
          <w:b w:val="false"/>
          <w:i w:val="false"/>
          <w:color w:val="000000"/>
          <w:sz w:val="28"/>
        </w:rPr>
        <w:t>
      2) көлік құралдарын мемлекеттік тіркегені үшін бюджетке алым сомасының төленгенін растайтын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67-тармақ</w:t>
      </w:r>
      <w:r>
        <w:rPr>
          <w:rFonts w:ascii="Times New Roman"/>
          <w:b w:val="false"/>
          <w:i w:val="false"/>
          <w:color w:val="000000"/>
          <w:sz w:val="28"/>
        </w:rPr>
        <w:t xml:space="preserve"> мынадай редакция жазылсын:</w:t>
      </w:r>
      <w:r>
        <w:br/>
      </w:r>
      <w:r>
        <w:rPr>
          <w:rFonts w:ascii="Times New Roman"/>
          <w:b w:val="false"/>
          <w:i w:val="false"/>
          <w:color w:val="000000"/>
          <w:sz w:val="28"/>
        </w:rPr>
        <w:t>
</w:t>
      </w:r>
      <w:r>
        <w:rPr>
          <w:rFonts w:ascii="Times New Roman"/>
          <w:b w:val="false"/>
          <w:i w:val="false"/>
          <w:color w:val="000000"/>
          <w:sz w:val="28"/>
        </w:rPr>
        <w:t>
      «67. Шағын көлемді кемені және оған құқықтарды мемлекеттiк тiркеу, сондай-ақ кеме билетінің телнұсқасын беру өтініш берілген күннен бастап он жұмыс күнi iшiнде жүргiзiледi.»;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78</w:t>
      </w:r>
      <w:r>
        <w:rPr>
          <w:rFonts w:ascii="Times New Roman"/>
          <w:b w:val="false"/>
          <w:i w:val="false"/>
          <w:color w:val="000000"/>
          <w:sz w:val="28"/>
        </w:rPr>
        <w:t>,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80-тармақтар</w:t>
      </w:r>
      <w:r>
        <w:rPr>
          <w:rFonts w:ascii="Times New Roman"/>
          <w:b w:val="false"/>
          <w:i w:val="false"/>
          <w:color w:val="000000"/>
          <w:sz w:val="28"/>
        </w:rPr>
        <w:t xml:space="preserve"> мынадай редакция жазылсын:</w:t>
      </w:r>
      <w:r>
        <w:br/>
      </w:r>
      <w:r>
        <w:rPr>
          <w:rFonts w:ascii="Times New Roman"/>
          <w:b w:val="false"/>
          <w:i w:val="false"/>
          <w:color w:val="000000"/>
          <w:sz w:val="28"/>
        </w:rPr>
        <w:t>
</w:t>
      </w:r>
      <w:r>
        <w:rPr>
          <w:rFonts w:ascii="Times New Roman"/>
          <w:b w:val="false"/>
          <w:i w:val="false"/>
          <w:color w:val="000000"/>
          <w:sz w:val="28"/>
        </w:rPr>
        <w:t>
      «78. Қазақстан Республикасының меншігіндегі және мемлекеттік органдар өздеріне жүктелген функцияларды орындау үшін пайдаланатын шағын көлемді кемені коммерциялық мақсаттарда пайдалану да шағын көлемді кемені қайта тіркеуге негіз болып табылады.</w:t>
      </w:r>
      <w:r>
        <w:br/>
      </w:r>
      <w:r>
        <w:rPr>
          <w:rFonts w:ascii="Times New Roman"/>
          <w:b w:val="false"/>
          <w:i w:val="false"/>
          <w:color w:val="000000"/>
          <w:sz w:val="28"/>
        </w:rPr>
        <w:t>
</w:t>
      </w:r>
      <w:r>
        <w:rPr>
          <w:rFonts w:ascii="Times New Roman"/>
          <w:b w:val="false"/>
          <w:i w:val="false"/>
          <w:color w:val="000000"/>
          <w:sz w:val="28"/>
        </w:rPr>
        <w:t>
      79. Шағын көлемді кемені қайта тіркеу осы Қағидаға 9-1-қосымшаға сәйкес нысан бойынша өтініштің негізінде мынадай құжаттарды:</w:t>
      </w:r>
      <w:r>
        <w:br/>
      </w:r>
      <w:r>
        <w:rPr>
          <w:rFonts w:ascii="Times New Roman"/>
          <w:b w:val="false"/>
          <w:i w:val="false"/>
          <w:color w:val="000000"/>
          <w:sz w:val="28"/>
        </w:rPr>
        <w:t>
</w:t>
      </w:r>
      <w:r>
        <w:rPr>
          <w:rFonts w:ascii="Times New Roman"/>
          <w:b w:val="false"/>
          <w:i w:val="false"/>
          <w:color w:val="000000"/>
          <w:sz w:val="28"/>
        </w:rPr>
        <w:t>
      1) кеме билетін;</w:t>
      </w:r>
      <w:r>
        <w:br/>
      </w:r>
      <w:r>
        <w:rPr>
          <w:rFonts w:ascii="Times New Roman"/>
          <w:b w:val="false"/>
          <w:i w:val="false"/>
          <w:color w:val="000000"/>
          <w:sz w:val="28"/>
        </w:rPr>
        <w:t>
</w:t>
      </w:r>
      <w:r>
        <w:rPr>
          <w:rFonts w:ascii="Times New Roman"/>
          <w:b w:val="false"/>
          <w:i w:val="false"/>
          <w:color w:val="000000"/>
          <w:sz w:val="28"/>
        </w:rPr>
        <w:t>
      2) кеме иесінің жеке басын куәландыратын құжатты, заңды тұлға үшін – тіркеу (қайта тіркеу) туралы анықтаманы не куәлікті;</w:t>
      </w:r>
      <w:r>
        <w:br/>
      </w:r>
      <w:r>
        <w:rPr>
          <w:rFonts w:ascii="Times New Roman"/>
          <w:b w:val="false"/>
          <w:i w:val="false"/>
          <w:color w:val="000000"/>
          <w:sz w:val="28"/>
        </w:rPr>
        <w:t>
</w:t>
      </w:r>
      <w:r>
        <w:rPr>
          <w:rFonts w:ascii="Times New Roman"/>
          <w:b w:val="false"/>
          <w:i w:val="false"/>
          <w:color w:val="000000"/>
          <w:sz w:val="28"/>
        </w:rPr>
        <w:t>
      3) осы Қағиданың </w:t>
      </w:r>
      <w:r>
        <w:rPr>
          <w:rFonts w:ascii="Times New Roman"/>
          <w:b w:val="false"/>
          <w:i w:val="false"/>
          <w:color w:val="000000"/>
          <w:sz w:val="28"/>
        </w:rPr>
        <w:t>77-тармағына</w:t>
      </w:r>
      <w:r>
        <w:rPr>
          <w:rFonts w:ascii="Times New Roman"/>
          <w:b w:val="false"/>
          <w:i w:val="false"/>
          <w:color w:val="000000"/>
          <w:sz w:val="28"/>
        </w:rPr>
        <w:t xml:space="preserve"> сәйкес шағын көлемді кемені қайта тіркеу үшін негізді растайтын құжаттарды;</w:t>
      </w:r>
      <w:r>
        <w:br/>
      </w:r>
      <w:r>
        <w:rPr>
          <w:rFonts w:ascii="Times New Roman"/>
          <w:b w:val="false"/>
          <w:i w:val="false"/>
          <w:color w:val="000000"/>
          <w:sz w:val="28"/>
        </w:rPr>
        <w:t>
</w:t>
      </w:r>
      <w:r>
        <w:rPr>
          <w:rFonts w:ascii="Times New Roman"/>
          <w:b w:val="false"/>
          <w:i w:val="false"/>
          <w:color w:val="000000"/>
          <w:sz w:val="28"/>
        </w:rPr>
        <w:t>
      4) шағын көлемді кемені қайта тіркегені үшін бюджетке алым сомасының төленгенін растайтын құжатты қоса бере отырып жүргiзiледi.</w:t>
      </w:r>
      <w:r>
        <w:br/>
      </w:r>
      <w:r>
        <w:rPr>
          <w:rFonts w:ascii="Times New Roman"/>
          <w:b w:val="false"/>
          <w:i w:val="false"/>
          <w:color w:val="000000"/>
          <w:sz w:val="28"/>
        </w:rPr>
        <w:t>
</w:t>
      </w:r>
      <w:r>
        <w:rPr>
          <w:rFonts w:ascii="Times New Roman"/>
          <w:b w:val="false"/>
          <w:i w:val="false"/>
          <w:color w:val="000000"/>
          <w:sz w:val="28"/>
        </w:rPr>
        <w:t>
      80. Жаңа кеме билетін беріп және жаңа тіркеу нөмірін бере отырып, шағын көлемді кемені мемлекеттік қайта тіркеу өтініш берілген күннен бастап он жұмыс күнi iшiнде жүргiзiледi.»;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88-тармақтың</w:t>
      </w:r>
      <w:r>
        <w:rPr>
          <w:rFonts w:ascii="Times New Roman"/>
          <w:b w:val="false"/>
          <w:i w:val="false"/>
          <w:color w:val="000000"/>
          <w:sz w:val="28"/>
        </w:rPr>
        <w:t xml:space="preserve"> төртінші және бесінші бөліктері мынадай редакция жазылсын:</w:t>
      </w:r>
      <w:r>
        <w:br/>
      </w:r>
      <w:r>
        <w:rPr>
          <w:rFonts w:ascii="Times New Roman"/>
          <w:b w:val="false"/>
          <w:i w:val="false"/>
          <w:color w:val="000000"/>
          <w:sz w:val="28"/>
        </w:rPr>
        <w:t>
</w:t>
      </w:r>
      <w:r>
        <w:rPr>
          <w:rFonts w:ascii="Times New Roman"/>
          <w:b w:val="false"/>
          <w:i w:val="false"/>
          <w:color w:val="000000"/>
          <w:sz w:val="28"/>
        </w:rPr>
        <w:t>
      «Шағын көлемді кеменің ипотекасын мемлекеттік тіркеу туралы куәлікке қосымша парақты аумақтық бөлімше кепіл берушінің өтініші негізінде өтініш берілген күннен бастап он жұмыс күнi iшiнде береді.</w:t>
      </w:r>
      <w:r>
        <w:br/>
      </w:r>
      <w:r>
        <w:rPr>
          <w:rFonts w:ascii="Times New Roman"/>
          <w:b w:val="false"/>
          <w:i w:val="false"/>
          <w:color w:val="000000"/>
          <w:sz w:val="28"/>
        </w:rPr>
        <w:t>
</w:t>
      </w:r>
      <w:r>
        <w:rPr>
          <w:rFonts w:ascii="Times New Roman"/>
          <w:b w:val="false"/>
          <w:i w:val="false"/>
          <w:color w:val="000000"/>
          <w:sz w:val="28"/>
        </w:rPr>
        <w:t>
      Өтінішке шағын көлемді кеменің ипотекасы туралы шартқа қосымша келісімнің тұпнұсқасы не оның нотариатты куәландырылған көшірмесі қоса беріледі.»;</w:t>
      </w:r>
      <w:r>
        <w:br/>
      </w:r>
      <w:r>
        <w:rPr>
          <w:rFonts w:ascii="Times New Roman"/>
          <w:b w:val="false"/>
          <w:i w:val="false"/>
          <w:color w:val="000000"/>
          <w:sz w:val="28"/>
        </w:rPr>
        <w:t>
</w:t>
      </w:r>
      <w:r>
        <w:rPr>
          <w:rFonts w:ascii="Times New Roman"/>
          <w:b w:val="false"/>
          <w:i w:val="false"/>
          <w:color w:val="000000"/>
          <w:sz w:val="28"/>
        </w:rPr>
        <w:t>
      мынадай мазмұндағы 88-1 және 88-2-тармақтармен толықтырылсын:</w:t>
      </w:r>
      <w:r>
        <w:br/>
      </w:r>
      <w:r>
        <w:rPr>
          <w:rFonts w:ascii="Times New Roman"/>
          <w:b w:val="false"/>
          <w:i w:val="false"/>
          <w:color w:val="000000"/>
          <w:sz w:val="28"/>
        </w:rPr>
        <w:t>
</w:t>
      </w:r>
      <w:r>
        <w:rPr>
          <w:rFonts w:ascii="Times New Roman"/>
          <w:b w:val="false"/>
          <w:i w:val="false"/>
          <w:color w:val="000000"/>
          <w:sz w:val="28"/>
        </w:rPr>
        <w:t>
      «88-1. Кеменің кепіл берушісі Шағын көлемді кеме ипотекасын мемлекеттік тіркеу туралы куәлікті жоғалтқан жағдайда аумақтық бөлімше кепіл берушінің өтініші бойынша Куәліктің телнұсқасын өтініш берілген күннен бастап он жұмыс күні iшiнде береді.</w:t>
      </w:r>
      <w:r>
        <w:br/>
      </w:r>
      <w:r>
        <w:rPr>
          <w:rFonts w:ascii="Times New Roman"/>
          <w:b w:val="false"/>
          <w:i w:val="false"/>
          <w:color w:val="000000"/>
          <w:sz w:val="28"/>
        </w:rPr>
        <w:t>
</w:t>
      </w:r>
      <w:r>
        <w:rPr>
          <w:rFonts w:ascii="Times New Roman"/>
          <w:b w:val="false"/>
          <w:i w:val="false"/>
          <w:color w:val="000000"/>
          <w:sz w:val="28"/>
        </w:rPr>
        <w:t>
      Шағын көлемді кеме ипотекасын мемлекеттік тіркеу туралы куәліктің телнұсқасын беру туралы өтініште осы Қағиданың </w:t>
      </w:r>
      <w:r>
        <w:rPr>
          <w:rFonts w:ascii="Times New Roman"/>
          <w:b w:val="false"/>
          <w:i w:val="false"/>
          <w:color w:val="000000"/>
          <w:sz w:val="28"/>
        </w:rPr>
        <w:t>87-тармағында</w:t>
      </w:r>
      <w:r>
        <w:rPr>
          <w:rFonts w:ascii="Times New Roman"/>
          <w:b w:val="false"/>
          <w:i w:val="false"/>
          <w:color w:val="000000"/>
          <w:sz w:val="28"/>
        </w:rPr>
        <w:t xml:space="preserve"> көзделген мәліметтер көрсетіледі. Өтінішке Шағын көлемді кеме ипотекасын мемлекеттік тіркеу туралы куәліктің телнұсқасын бергені үшін бюджетке алым сомасының төленгенін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88-2. Қазақстан Республикасының азаматтық заңнамасында көзделген негіздер бойынша кеме ипотекасы тоқтатылған кезде аумақтық бөлімше кеме кітабына шағын көлемді кеме тізіліміне кеме ипотекасының тоқтатылуы туралы жазба енгізеді.»;</w:t>
      </w:r>
      <w:r>
        <w:br/>
      </w:r>
      <w:r>
        <w:rPr>
          <w:rFonts w:ascii="Times New Roman"/>
          <w:b w:val="false"/>
          <w:i w:val="false"/>
          <w:color w:val="000000"/>
          <w:sz w:val="28"/>
        </w:rPr>
        <w:t>
</w:t>
      </w:r>
      <w:r>
        <w:rPr>
          <w:rFonts w:ascii="Times New Roman"/>
          <w:b w:val="false"/>
          <w:i w:val="false"/>
          <w:color w:val="000000"/>
          <w:sz w:val="28"/>
        </w:rPr>
        <w:t>
      көрсетілген Қағидаға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 жазылсын;</w:t>
      </w:r>
      <w:r>
        <w:br/>
      </w:r>
      <w:r>
        <w:rPr>
          <w:rFonts w:ascii="Times New Roman"/>
          <w:b w:val="false"/>
          <w:i w:val="false"/>
          <w:color w:val="000000"/>
          <w:sz w:val="28"/>
        </w:rPr>
        <w:t>
</w:t>
      </w:r>
      <w:r>
        <w:rPr>
          <w:rFonts w:ascii="Times New Roman"/>
          <w:b w:val="false"/>
          <w:i w:val="false"/>
          <w:color w:val="000000"/>
          <w:sz w:val="28"/>
        </w:rPr>
        <w:t>
      көрсетілген Қағидаға </w:t>
      </w:r>
      <w:r>
        <w:rPr>
          <w:rFonts w:ascii="Times New Roman"/>
          <w:b w:val="false"/>
          <w:i w:val="false"/>
          <w:color w:val="000000"/>
          <w:sz w:val="28"/>
        </w:rPr>
        <w:t>8-қосымша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Қағида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9-1-қосымшамен толықтырылсын.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Күші жойылды - ҚР Үкіметінің 12.03.2014</w:t>
      </w:r>
      <w:r>
        <w:rPr>
          <w:rFonts w:ascii="Times New Roman"/>
          <w:b w:val="false"/>
          <w:i w:val="false"/>
          <w:color w:val="000000"/>
          <w:sz w:val="28"/>
        </w:rPr>
        <w:t> </w:t>
      </w:r>
      <w:r>
        <w:rPr>
          <w:rFonts w:ascii="Times New Roman"/>
          <w:b w:val="false"/>
          <w:i w:val="false"/>
          <w:color w:val="00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Күші жойылды - ҚР Үкіметінің 12.03.2014</w:t>
      </w:r>
      <w:r>
        <w:rPr>
          <w:rFonts w:ascii="Times New Roman"/>
          <w:b w:val="false"/>
          <w:i w:val="false"/>
          <w:color w:val="000000"/>
          <w:sz w:val="28"/>
        </w:rPr>
        <w:t> </w:t>
      </w:r>
      <w:r>
        <w:rPr>
          <w:rFonts w:ascii="Times New Roman"/>
          <w:b w:val="false"/>
          <w:i w:val="false"/>
          <w:color w:val="00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End w:id="3"/>
    <w:bookmarkStart w:name="z14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20 желтоқсандағы</w:t>
      </w:r>
      <w:r>
        <w:br/>
      </w:r>
      <w:r>
        <w:rPr>
          <w:rFonts w:ascii="Times New Roman"/>
          <w:b w:val="false"/>
          <w:i w:val="false"/>
          <w:color w:val="000000"/>
          <w:sz w:val="28"/>
        </w:rPr>
        <w:t xml:space="preserve">
№ 1380 қаулысына      </w:t>
      </w:r>
      <w:r>
        <w:br/>
      </w:r>
      <w:r>
        <w:rPr>
          <w:rFonts w:ascii="Times New Roman"/>
          <w:b w:val="false"/>
          <w:i w:val="false"/>
          <w:color w:val="000000"/>
          <w:sz w:val="28"/>
        </w:rPr>
        <w:t xml:space="preserve">
1-қосымша          </w:t>
      </w:r>
    </w:p>
    <w:bookmarkEnd w:id="4"/>
    <w:bookmarkStart w:name="z141" w:id="5"/>
    <w:p>
      <w:pPr>
        <w:spacing w:after="0"/>
        <w:ind w:left="0"/>
        <w:jc w:val="both"/>
      </w:pPr>
      <w:r>
        <w:rPr>
          <w:rFonts w:ascii="Times New Roman"/>
          <w:b w:val="false"/>
          <w:i w:val="false"/>
          <w:color w:val="000000"/>
          <w:sz w:val="28"/>
        </w:rPr>
        <w:t>
Кемені, оның ішінде шағын</w:t>
      </w:r>
      <w:r>
        <w:br/>
      </w:r>
      <w:r>
        <w:rPr>
          <w:rFonts w:ascii="Times New Roman"/>
          <w:b w:val="false"/>
          <w:i w:val="false"/>
          <w:color w:val="000000"/>
          <w:sz w:val="28"/>
        </w:rPr>
        <w:t xml:space="preserve">
көлемді кемені және оған </w:t>
      </w:r>
      <w:r>
        <w:br/>
      </w:r>
      <w:r>
        <w:rPr>
          <w:rFonts w:ascii="Times New Roman"/>
          <w:b w:val="false"/>
          <w:i w:val="false"/>
          <w:color w:val="000000"/>
          <w:sz w:val="28"/>
        </w:rPr>
        <w:t xml:space="preserve">
құқықтарды мемлекеттік  </w:t>
      </w:r>
      <w:r>
        <w:br/>
      </w:r>
      <w:r>
        <w:rPr>
          <w:rFonts w:ascii="Times New Roman"/>
          <w:b w:val="false"/>
          <w:i w:val="false"/>
          <w:color w:val="000000"/>
          <w:sz w:val="28"/>
        </w:rPr>
        <w:t xml:space="preserve">
тіркеу қағидасына     </w:t>
      </w:r>
      <w:r>
        <w:br/>
      </w:r>
      <w:r>
        <w:rPr>
          <w:rFonts w:ascii="Times New Roman"/>
          <w:b w:val="false"/>
          <w:i w:val="false"/>
          <w:color w:val="000000"/>
          <w:sz w:val="28"/>
        </w:rPr>
        <w:t xml:space="preserve">
4-қосымша         </w:t>
      </w:r>
    </w:p>
    <w:bookmarkEnd w:id="5"/>
    <w:p>
      <w:pPr>
        <w:spacing w:after="0"/>
        <w:ind w:left="0"/>
        <w:jc w:val="both"/>
      </w:pPr>
      <w:r>
        <w:rPr>
          <w:rFonts w:ascii="Times New Roman"/>
          <w:b w:val="false"/>
          <w:i w:val="false"/>
          <w:color w:val="000000"/>
          <w:sz w:val="28"/>
        </w:rPr>
        <w:t>Қазақстан Республикасы Көлік және коммуникация министрлігі Көліктік</w:t>
      </w:r>
      <w:r>
        <w:br/>
      </w:r>
      <w:r>
        <w:rPr>
          <w:rFonts w:ascii="Times New Roman"/>
          <w:b w:val="false"/>
          <w:i w:val="false"/>
          <w:color w:val="000000"/>
          <w:sz w:val="28"/>
        </w:rPr>
        <w:t>
бақылау комитетінің аумақтық органына _______________________________</w:t>
      </w:r>
      <w:r>
        <w:br/>
      </w:r>
      <w:r>
        <w:rPr>
          <w:rFonts w:ascii="Times New Roman"/>
          <w:b w:val="false"/>
          <w:i w:val="false"/>
          <w:color w:val="000000"/>
          <w:sz w:val="28"/>
        </w:rPr>
        <w:t>
Территориальному органу Комитета транспортного контроля Министерства</w:t>
      </w:r>
      <w:r>
        <w:br/>
      </w:r>
      <w:r>
        <w:rPr>
          <w:rFonts w:ascii="Times New Roman"/>
          <w:b w:val="false"/>
          <w:i w:val="false"/>
          <w:color w:val="000000"/>
          <w:sz w:val="28"/>
        </w:rPr>
        <w:t>
транспорта и коммуникаций Республики Казахстан ______________________</w:t>
      </w:r>
      <w:r>
        <w:br/>
      </w:r>
      <w:r>
        <w:rPr>
          <w:rFonts w:ascii="Times New Roman"/>
          <w:b w:val="false"/>
          <w:i w:val="false"/>
          <w:color w:val="000000"/>
          <w:sz w:val="28"/>
        </w:rPr>
        <w:t>
Кеме иесінің толық және қысқартылған атауы, оның заңды мекенжайы,</w:t>
      </w:r>
      <w:r>
        <w:br/>
      </w:r>
      <w:r>
        <w:rPr>
          <w:rFonts w:ascii="Times New Roman"/>
          <w:b w:val="false"/>
          <w:i w:val="false"/>
          <w:color w:val="000000"/>
          <w:sz w:val="28"/>
        </w:rPr>
        <w:t>
телефоны, факсы, тіркелген жері _____________________________________</w:t>
      </w:r>
      <w:r>
        <w:br/>
      </w:r>
      <w:r>
        <w:rPr>
          <w:rFonts w:ascii="Times New Roman"/>
          <w:b w:val="false"/>
          <w:i w:val="false"/>
          <w:color w:val="000000"/>
          <w:sz w:val="28"/>
        </w:rPr>
        <w:t>
Полное и сокращенное наименование судовладельца, его юридический</w:t>
      </w:r>
      <w:r>
        <w:br/>
      </w:r>
      <w:r>
        <w:rPr>
          <w:rFonts w:ascii="Times New Roman"/>
          <w:b w:val="false"/>
          <w:i w:val="false"/>
          <w:color w:val="000000"/>
          <w:sz w:val="28"/>
        </w:rPr>
        <w:t>
адрес, телефон, факс, место регистрации _____________________________</w:t>
      </w:r>
    </w:p>
    <w:bookmarkStart w:name="z142" w:id="6"/>
    <w:p>
      <w:pPr>
        <w:spacing w:after="0"/>
        <w:ind w:left="0"/>
        <w:jc w:val="left"/>
      </w:pPr>
      <w:r>
        <w:rPr>
          <w:rFonts w:ascii="Times New Roman"/>
          <w:b/>
          <w:i w:val="false"/>
          <w:color w:val="000000"/>
        </w:rPr>
        <w:t xml:space="preserve"> 
Кемені мемлекеттік тіркеуге (қайта тіркеуге) өтініш</w:t>
      </w:r>
      <w:r>
        <w:br/>
      </w:r>
      <w:r>
        <w:rPr>
          <w:rFonts w:ascii="Times New Roman"/>
          <w:b/>
          <w:i w:val="false"/>
          <w:color w:val="000000"/>
        </w:rPr>
        <w:t>
Заявление на государственную регистрацию (перерегистрацию) судна</w:t>
      </w:r>
    </w:p>
    <w:bookmarkEnd w:id="6"/>
    <w:p>
      <w:pPr>
        <w:spacing w:after="0"/>
        <w:ind w:left="0"/>
        <w:jc w:val="both"/>
      </w:pPr>
      <w:r>
        <w:rPr>
          <w:rFonts w:ascii="Times New Roman"/>
          <w:b w:val="false"/>
          <w:i w:val="false"/>
          <w:color w:val="000000"/>
          <w:sz w:val="28"/>
        </w:rPr>
        <w:t>_______________ тиесілі, мынадай айырма белгілері бар кемені тіркеуге</w:t>
      </w:r>
      <w:r>
        <w:br/>
      </w:r>
      <w:r>
        <w:rPr>
          <w:rFonts w:ascii="Times New Roman"/>
          <w:b w:val="false"/>
          <w:i w:val="false"/>
          <w:color w:val="000000"/>
          <w:sz w:val="28"/>
        </w:rPr>
        <w:t>
(қайта тіркеуге) қабылдауды сұраймын:</w:t>
      </w:r>
      <w:r>
        <w:br/>
      </w:r>
      <w:r>
        <w:rPr>
          <w:rFonts w:ascii="Times New Roman"/>
          <w:b w:val="false"/>
          <w:i w:val="false"/>
          <w:color w:val="000000"/>
          <w:sz w:val="28"/>
        </w:rPr>
        <w:t>
Прошу принять к регистрации (перерегистрации) судно, принадлежащее</w:t>
      </w:r>
      <w:r>
        <w:br/>
      </w:r>
      <w:r>
        <w:rPr>
          <w:rFonts w:ascii="Times New Roman"/>
          <w:b w:val="false"/>
          <w:i w:val="false"/>
          <w:color w:val="000000"/>
          <w:sz w:val="28"/>
        </w:rPr>
        <w:t>
__________________________, имеющее следующие отличительные признаки:</w:t>
      </w:r>
      <w:r>
        <w:br/>
      </w:r>
      <w:r>
        <w:rPr>
          <w:rFonts w:ascii="Times New Roman"/>
          <w:b w:val="false"/>
          <w:i w:val="false"/>
          <w:color w:val="000000"/>
          <w:sz w:val="28"/>
        </w:rPr>
        <w:t>
1. Кеменің атауы немесе оның нөмірі</w:t>
      </w:r>
      <w:r>
        <w:br/>
      </w:r>
      <w:r>
        <w:rPr>
          <w:rFonts w:ascii="Times New Roman"/>
          <w:b w:val="false"/>
          <w:i w:val="false"/>
          <w:color w:val="000000"/>
          <w:sz w:val="28"/>
        </w:rPr>
        <w:t>
Название судна или его номер ________________________________________</w:t>
      </w:r>
      <w:r>
        <w:br/>
      </w:r>
      <w:r>
        <w:rPr>
          <w:rFonts w:ascii="Times New Roman"/>
          <w:b w:val="false"/>
          <w:i w:val="false"/>
          <w:color w:val="000000"/>
          <w:sz w:val="28"/>
        </w:rPr>
        <w:t>
2. Үлгісі және мақсаты</w:t>
      </w:r>
      <w:r>
        <w:br/>
      </w:r>
      <w:r>
        <w:rPr>
          <w:rFonts w:ascii="Times New Roman"/>
          <w:b w:val="false"/>
          <w:i w:val="false"/>
          <w:color w:val="000000"/>
          <w:sz w:val="28"/>
        </w:rPr>
        <w:t>
Тип и назначение ____________________________________________________</w:t>
      </w:r>
      <w:r>
        <w:br/>
      </w:r>
      <w:r>
        <w:rPr>
          <w:rFonts w:ascii="Times New Roman"/>
          <w:b w:val="false"/>
          <w:i w:val="false"/>
          <w:color w:val="000000"/>
          <w:sz w:val="28"/>
        </w:rPr>
        <w:t>
3. Жобаның № ___ жасалған жылы және орны</w:t>
      </w:r>
      <w:r>
        <w:br/>
      </w:r>
      <w:r>
        <w:rPr>
          <w:rFonts w:ascii="Times New Roman"/>
          <w:b w:val="false"/>
          <w:i w:val="false"/>
          <w:color w:val="000000"/>
          <w:sz w:val="28"/>
        </w:rPr>
        <w:t>
Проект № ___ год и место постройки __________________________________</w:t>
      </w:r>
      <w:r>
        <w:br/>
      </w:r>
      <w:r>
        <w:rPr>
          <w:rFonts w:ascii="Times New Roman"/>
          <w:b w:val="false"/>
          <w:i w:val="false"/>
          <w:color w:val="000000"/>
          <w:sz w:val="28"/>
        </w:rPr>
        <w:t>
4. Корпус материалы</w:t>
      </w:r>
      <w:r>
        <w:br/>
      </w:r>
      <w:r>
        <w:rPr>
          <w:rFonts w:ascii="Times New Roman"/>
          <w:b w:val="false"/>
          <w:i w:val="false"/>
          <w:color w:val="000000"/>
          <w:sz w:val="28"/>
        </w:rPr>
        <w:t>
Материал корпуса ____________________________________________________</w:t>
      </w:r>
      <w:r>
        <w:br/>
      </w:r>
      <w:r>
        <w:rPr>
          <w:rFonts w:ascii="Times New Roman"/>
          <w:b w:val="false"/>
          <w:i w:val="false"/>
          <w:color w:val="000000"/>
          <w:sz w:val="28"/>
        </w:rPr>
        <w:t>
5. Негізгі машиналары (үлгісі, саны және жалпы қуаты)</w:t>
      </w:r>
      <w:r>
        <w:br/>
      </w:r>
      <w:r>
        <w:rPr>
          <w:rFonts w:ascii="Times New Roman"/>
          <w:b w:val="false"/>
          <w:i w:val="false"/>
          <w:color w:val="000000"/>
          <w:sz w:val="28"/>
        </w:rPr>
        <w:t>
Главные машины (тип, число и общая мощность) ________________________</w:t>
      </w:r>
      <w:r>
        <w:br/>
      </w:r>
      <w:r>
        <w:rPr>
          <w:rFonts w:ascii="Times New Roman"/>
          <w:b w:val="false"/>
          <w:i w:val="false"/>
          <w:color w:val="000000"/>
          <w:sz w:val="28"/>
        </w:rPr>
        <w:t>
6. Кеменің габариттік өлшемдері:</w:t>
      </w:r>
      <w:r>
        <w:br/>
      </w:r>
      <w:r>
        <w:rPr>
          <w:rFonts w:ascii="Times New Roman"/>
          <w:b w:val="false"/>
          <w:i w:val="false"/>
          <w:color w:val="000000"/>
          <w:sz w:val="28"/>
        </w:rPr>
        <w:t>
ұзындығы ______ м, ені ______ м.</w:t>
      </w:r>
      <w:r>
        <w:br/>
      </w:r>
      <w:r>
        <w:rPr>
          <w:rFonts w:ascii="Times New Roman"/>
          <w:b w:val="false"/>
          <w:i w:val="false"/>
          <w:color w:val="000000"/>
          <w:sz w:val="28"/>
        </w:rPr>
        <w:t>
Габариты размера судна:</w:t>
      </w:r>
      <w:r>
        <w:br/>
      </w:r>
      <w:r>
        <w:rPr>
          <w:rFonts w:ascii="Times New Roman"/>
          <w:b w:val="false"/>
          <w:i w:val="false"/>
          <w:color w:val="000000"/>
          <w:sz w:val="28"/>
        </w:rPr>
        <w:t>
длина ______ м, ширина ______ м.</w:t>
      </w:r>
      <w:r>
        <w:br/>
      </w:r>
      <w:r>
        <w:rPr>
          <w:rFonts w:ascii="Times New Roman"/>
          <w:b w:val="false"/>
          <w:i w:val="false"/>
          <w:color w:val="000000"/>
          <w:sz w:val="28"/>
        </w:rPr>
        <w:t>
толық жүкпен шөгу _______ м, жүксіз бос шөгу ___________ м.</w:t>
      </w:r>
      <w:r>
        <w:br/>
      </w:r>
      <w:r>
        <w:rPr>
          <w:rFonts w:ascii="Times New Roman"/>
          <w:b w:val="false"/>
          <w:i w:val="false"/>
          <w:color w:val="000000"/>
          <w:sz w:val="28"/>
        </w:rPr>
        <w:t>
осадка в полном грузу _______ м, осадка порожним _______ м.</w:t>
      </w:r>
      <w:r>
        <w:br/>
      </w:r>
      <w:r>
        <w:rPr>
          <w:rFonts w:ascii="Times New Roman"/>
          <w:b w:val="false"/>
          <w:i w:val="false"/>
          <w:color w:val="000000"/>
          <w:sz w:val="28"/>
        </w:rPr>
        <w:t>
қондырғысымен бірге ең жоғарғы биіктігі (жүксіз бос шөккен кезде)</w:t>
      </w:r>
      <w:r>
        <w:br/>
      </w:r>
      <w:r>
        <w:rPr>
          <w:rFonts w:ascii="Times New Roman"/>
          <w:b w:val="false"/>
          <w:i w:val="false"/>
          <w:color w:val="000000"/>
          <w:sz w:val="28"/>
        </w:rPr>
        <w:t>
___ м.</w:t>
      </w:r>
      <w:r>
        <w:br/>
      </w:r>
      <w:r>
        <w:rPr>
          <w:rFonts w:ascii="Times New Roman"/>
          <w:b w:val="false"/>
          <w:i w:val="false"/>
          <w:color w:val="000000"/>
          <w:sz w:val="28"/>
        </w:rPr>
        <w:t>
наибольшая высота с надстройками (от осадки порожнем) _____ м.</w:t>
      </w:r>
      <w:r>
        <w:br/>
      </w:r>
      <w:r>
        <w:rPr>
          <w:rFonts w:ascii="Times New Roman"/>
          <w:b w:val="false"/>
          <w:i w:val="false"/>
          <w:color w:val="000000"/>
          <w:sz w:val="28"/>
        </w:rPr>
        <w:t>
7. Белгіленген жүккөтерімділігі ______ т. жолаушы сыйымдылығы (адам)</w:t>
      </w:r>
      <w:r>
        <w:br/>
      </w:r>
      <w:r>
        <w:rPr>
          <w:rFonts w:ascii="Times New Roman"/>
          <w:b w:val="false"/>
          <w:i w:val="false"/>
          <w:color w:val="000000"/>
          <w:sz w:val="28"/>
        </w:rPr>
        <w:t>
______</w:t>
      </w:r>
      <w:r>
        <w:br/>
      </w:r>
      <w:r>
        <w:rPr>
          <w:rFonts w:ascii="Times New Roman"/>
          <w:b w:val="false"/>
          <w:i w:val="false"/>
          <w:color w:val="000000"/>
          <w:sz w:val="28"/>
        </w:rPr>
        <w:t>
Установленная грузоподъемность ____ т. пассажировместимость (чел)</w:t>
      </w:r>
      <w:r>
        <w:br/>
      </w:r>
      <w:r>
        <w:rPr>
          <w:rFonts w:ascii="Times New Roman"/>
          <w:b w:val="false"/>
          <w:i w:val="false"/>
          <w:color w:val="000000"/>
          <w:sz w:val="28"/>
        </w:rPr>
        <w:t>
______</w:t>
      </w:r>
      <w:r>
        <w:br/>
      </w:r>
      <w:r>
        <w:rPr>
          <w:rFonts w:ascii="Times New Roman"/>
          <w:b w:val="false"/>
          <w:i w:val="false"/>
          <w:color w:val="000000"/>
          <w:sz w:val="28"/>
        </w:rPr>
        <w:t>
8. Жүзу разряды _____________________________________________________</w:t>
      </w:r>
      <w:r>
        <w:br/>
      </w:r>
      <w:r>
        <w:rPr>
          <w:rFonts w:ascii="Times New Roman"/>
          <w:b w:val="false"/>
          <w:i w:val="false"/>
          <w:color w:val="000000"/>
          <w:sz w:val="28"/>
        </w:rPr>
        <w:t>
Разряд плавания _____________________________________________________</w:t>
      </w:r>
      <w:r>
        <w:br/>
      </w:r>
      <w:r>
        <w:rPr>
          <w:rFonts w:ascii="Times New Roman"/>
          <w:b w:val="false"/>
          <w:i w:val="false"/>
          <w:color w:val="000000"/>
          <w:sz w:val="28"/>
        </w:rPr>
        <w:t>
9. Қозғаушылар түрі _________________________________________________</w:t>
      </w:r>
      <w:r>
        <w:br/>
      </w:r>
      <w:r>
        <w:rPr>
          <w:rFonts w:ascii="Times New Roman"/>
          <w:b w:val="false"/>
          <w:i w:val="false"/>
          <w:color w:val="000000"/>
          <w:sz w:val="28"/>
        </w:rPr>
        <w:t>
Род движителей ______________________________________________________</w:t>
      </w:r>
      <w:r>
        <w:br/>
      </w:r>
      <w:r>
        <w:rPr>
          <w:rFonts w:ascii="Times New Roman"/>
          <w:b w:val="false"/>
          <w:i w:val="false"/>
          <w:color w:val="000000"/>
          <w:sz w:val="28"/>
        </w:rPr>
        <w:t>
10. Руль құрылғысы (қол, механикалық, электрлік және т.с.с) _________</w:t>
      </w:r>
      <w:r>
        <w:br/>
      </w:r>
      <w:r>
        <w:rPr>
          <w:rFonts w:ascii="Times New Roman"/>
          <w:b w:val="false"/>
          <w:i w:val="false"/>
          <w:color w:val="000000"/>
          <w:sz w:val="28"/>
        </w:rPr>
        <w:t>
Рулевое устройство (ручное, механическое, электрическое и т.п.) _____</w:t>
      </w:r>
      <w:r>
        <w:br/>
      </w:r>
      <w:r>
        <w:rPr>
          <w:rFonts w:ascii="Times New Roman"/>
          <w:b w:val="false"/>
          <w:i w:val="false"/>
          <w:color w:val="000000"/>
          <w:sz w:val="28"/>
        </w:rPr>
        <w:t>
11. Су өткізбейтін аралықтар саны ___________________________________</w:t>
      </w:r>
      <w:r>
        <w:br/>
      </w:r>
      <w:r>
        <w:rPr>
          <w:rFonts w:ascii="Times New Roman"/>
          <w:b w:val="false"/>
          <w:i w:val="false"/>
          <w:color w:val="000000"/>
          <w:sz w:val="28"/>
        </w:rPr>
        <w:t>
Число водонепроницаемых переборок ___________________________________</w:t>
      </w:r>
      <w:r>
        <w:br/>
      </w:r>
      <w:r>
        <w:rPr>
          <w:rFonts w:ascii="Times New Roman"/>
          <w:b w:val="false"/>
          <w:i w:val="false"/>
          <w:color w:val="000000"/>
          <w:sz w:val="28"/>
        </w:rPr>
        <w:t>
12. Құтқару қайықтары (саны, жалпы сыйымдылығы) _____________________</w:t>
      </w:r>
      <w:r>
        <w:br/>
      </w:r>
      <w:r>
        <w:rPr>
          <w:rFonts w:ascii="Times New Roman"/>
          <w:b w:val="false"/>
          <w:i w:val="false"/>
          <w:color w:val="000000"/>
          <w:sz w:val="28"/>
        </w:rPr>
        <w:t>
Спасательные шлюпки (кол-во, общая вместимость) _____________________</w:t>
      </w:r>
      <w:r>
        <w:br/>
      </w:r>
      <w:r>
        <w:rPr>
          <w:rFonts w:ascii="Times New Roman"/>
          <w:b w:val="false"/>
          <w:i w:val="false"/>
          <w:color w:val="000000"/>
          <w:sz w:val="28"/>
        </w:rPr>
        <w:t>
13. Жүру жылдамдығы (ең жоғарғы) (км/сағ) ___________________________</w:t>
      </w:r>
      <w:r>
        <w:br/>
      </w:r>
      <w:r>
        <w:rPr>
          <w:rFonts w:ascii="Times New Roman"/>
          <w:b w:val="false"/>
          <w:i w:val="false"/>
          <w:color w:val="000000"/>
          <w:sz w:val="28"/>
        </w:rPr>
        <w:t>
Скорость хода (максимальная) (км/час) _______________________________</w:t>
      </w:r>
      <w:r>
        <w:br/>
      </w:r>
      <w:r>
        <w:rPr>
          <w:rFonts w:ascii="Times New Roman"/>
          <w:b w:val="false"/>
          <w:i w:val="false"/>
          <w:color w:val="000000"/>
          <w:sz w:val="28"/>
        </w:rPr>
        <w:t>
14. Зәкірлер саны және олардың салмағы ______________________________</w:t>
      </w:r>
      <w:r>
        <w:br/>
      </w:r>
      <w:r>
        <w:rPr>
          <w:rFonts w:ascii="Times New Roman"/>
          <w:b w:val="false"/>
          <w:i w:val="false"/>
          <w:color w:val="000000"/>
          <w:sz w:val="28"/>
        </w:rPr>
        <w:t>
Количество якорей и их вес __________________________________________</w:t>
      </w:r>
      <w:r>
        <w:br/>
      </w:r>
      <w:r>
        <w:rPr>
          <w:rFonts w:ascii="Times New Roman"/>
          <w:b w:val="false"/>
          <w:i w:val="false"/>
          <w:color w:val="000000"/>
          <w:sz w:val="28"/>
        </w:rPr>
        <w:t>
15. Радионавигациялық жабдық (атауы, үлгісі, саны) __________________</w:t>
      </w:r>
      <w:r>
        <w:br/>
      </w:r>
      <w:r>
        <w:rPr>
          <w:rFonts w:ascii="Times New Roman"/>
          <w:b w:val="false"/>
          <w:i w:val="false"/>
          <w:color w:val="000000"/>
          <w:sz w:val="28"/>
        </w:rPr>
        <w:t>
Радионавигационное оборудование (наименование, тип, число) __________</w:t>
      </w:r>
      <w:r>
        <w:br/>
      </w:r>
      <w:r>
        <w:rPr>
          <w:rFonts w:ascii="Times New Roman"/>
          <w:b w:val="false"/>
          <w:i w:val="false"/>
          <w:color w:val="000000"/>
          <w:sz w:val="28"/>
        </w:rPr>
        <w:t>
16. Су төгу құралдары (жүйесі, өнімділігі) __________________________</w:t>
      </w:r>
      <w:r>
        <w:br/>
      </w:r>
      <w:r>
        <w:rPr>
          <w:rFonts w:ascii="Times New Roman"/>
          <w:b w:val="false"/>
          <w:i w:val="false"/>
          <w:color w:val="000000"/>
          <w:sz w:val="28"/>
        </w:rPr>
        <w:t>
Водоотливные средства (система, производительность) _________________</w:t>
      </w:r>
      <w:r>
        <w:br/>
      </w:r>
      <w:r>
        <w:rPr>
          <w:rFonts w:ascii="Times New Roman"/>
          <w:b w:val="false"/>
          <w:i w:val="false"/>
          <w:color w:val="000000"/>
          <w:sz w:val="28"/>
        </w:rPr>
        <w:t>
17. Өрт сөндіру жүйесі (үлгісі, өнімділігі) _________________________</w:t>
      </w:r>
      <w:r>
        <w:br/>
      </w:r>
      <w:r>
        <w:rPr>
          <w:rFonts w:ascii="Times New Roman"/>
          <w:b w:val="false"/>
          <w:i w:val="false"/>
          <w:color w:val="000000"/>
          <w:sz w:val="28"/>
        </w:rPr>
        <w:t>
Пожарная система (тип, производительность) __________________________</w:t>
      </w:r>
      <w:r>
        <w:br/>
      </w:r>
      <w:r>
        <w:rPr>
          <w:rFonts w:ascii="Times New Roman"/>
          <w:b w:val="false"/>
          <w:i w:val="false"/>
          <w:color w:val="000000"/>
          <w:sz w:val="28"/>
        </w:rPr>
        <w:t>
18. Тіркеу үшін қоса берілетін құжаттар: ____________________________</w:t>
      </w:r>
      <w:r>
        <w:br/>
      </w:r>
      <w:r>
        <w:rPr>
          <w:rFonts w:ascii="Times New Roman"/>
          <w:b w:val="false"/>
          <w:i w:val="false"/>
          <w:color w:val="000000"/>
          <w:sz w:val="28"/>
        </w:rPr>
        <w:t>
Прилагаемые для регистрации документы: ______________________________</w:t>
      </w:r>
      <w:r>
        <w:br/>
      </w:r>
      <w:r>
        <w:rPr>
          <w:rFonts w:ascii="Times New Roman"/>
          <w:b w:val="false"/>
          <w:i w:val="false"/>
          <w:color w:val="000000"/>
          <w:sz w:val="28"/>
        </w:rPr>
        <w:t>
19. Кеменің меншік иесінің немесе уәкілетті адамның қолы</w:t>
      </w:r>
      <w:r>
        <w:br/>
      </w:r>
      <w:r>
        <w:rPr>
          <w:rFonts w:ascii="Times New Roman"/>
          <w:b w:val="false"/>
          <w:i w:val="false"/>
          <w:color w:val="000000"/>
          <w:sz w:val="28"/>
        </w:rPr>
        <w:t>
Подпись собственника судна или уполномоченного лица _________________</w:t>
      </w:r>
      <w:r>
        <w:br/>
      </w:r>
      <w:r>
        <w:rPr>
          <w:rFonts w:ascii="Times New Roman"/>
          <w:b w:val="false"/>
          <w:i w:val="false"/>
          <w:color w:val="000000"/>
          <w:sz w:val="28"/>
        </w:rPr>
        <w:t>
(сауалнамаға кім және қандай лауазымында қол қояды,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 сауалнамаға қол қоюшы</w:t>
      </w:r>
      <w:r>
        <w:br/>
      </w:r>
      <w:r>
        <w:rPr>
          <w:rFonts w:ascii="Times New Roman"/>
          <w:b w:val="false"/>
          <w:i w:val="false"/>
          <w:color w:val="000000"/>
          <w:sz w:val="28"/>
        </w:rPr>
        <w:t>
тұлғаның өкілеттіктер негіздемесі, Т.А.Ә., паспорттық деректері/кто и</w:t>
      </w:r>
      <w:r>
        <w:br/>
      </w:r>
      <w:r>
        <w:rPr>
          <w:rFonts w:ascii="Times New Roman"/>
          <w:b w:val="false"/>
          <w:i w:val="false"/>
          <w:color w:val="000000"/>
          <w:sz w:val="28"/>
        </w:rPr>
        <w:t>
в каком качестве подписывает анкету, основание полномочий</w:t>
      </w:r>
      <w:r>
        <w:br/>
      </w:r>
      <w:r>
        <w:rPr>
          <w:rFonts w:ascii="Times New Roman"/>
          <w:b w:val="false"/>
          <w:i w:val="false"/>
          <w:color w:val="000000"/>
          <w:sz w:val="28"/>
        </w:rPr>
        <w:t>
лица, подписывающего анкету, Ф.И.О., (паспортные данные)</w:t>
      </w:r>
    </w:p>
    <w:p>
      <w:pPr>
        <w:spacing w:after="0"/>
        <w:ind w:left="0"/>
        <w:jc w:val="both"/>
      </w:pPr>
      <w:r>
        <w:rPr>
          <w:rFonts w:ascii="Times New Roman"/>
          <w:b w:val="false"/>
          <w:i w:val="false"/>
          <w:color w:val="000000"/>
          <w:sz w:val="28"/>
        </w:rPr>
        <w:t>Күні ____________ М.О. (заңды тұлға үшін)</w:t>
      </w:r>
      <w:r>
        <w:br/>
      </w:r>
      <w:r>
        <w:rPr>
          <w:rFonts w:ascii="Times New Roman"/>
          <w:b w:val="false"/>
          <w:i w:val="false"/>
          <w:color w:val="000000"/>
          <w:sz w:val="28"/>
        </w:rPr>
        <w:t>
Дата ____________ М.П. (для юридического лица)</w:t>
      </w:r>
    </w:p>
    <w:bookmarkStart w:name="z143"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20 желтоқсандағы</w:t>
      </w:r>
      <w:r>
        <w:br/>
      </w:r>
      <w:r>
        <w:rPr>
          <w:rFonts w:ascii="Times New Roman"/>
          <w:b w:val="false"/>
          <w:i w:val="false"/>
          <w:color w:val="000000"/>
          <w:sz w:val="28"/>
        </w:rPr>
        <w:t xml:space="preserve">
№ 1380 қаулысына      </w:t>
      </w:r>
      <w:r>
        <w:br/>
      </w:r>
      <w:r>
        <w:rPr>
          <w:rFonts w:ascii="Times New Roman"/>
          <w:b w:val="false"/>
          <w:i w:val="false"/>
          <w:color w:val="000000"/>
          <w:sz w:val="28"/>
        </w:rPr>
        <w:t xml:space="preserve">
2-қосымша          </w:t>
      </w:r>
    </w:p>
    <w:bookmarkEnd w:id="7"/>
    <w:bookmarkStart w:name="z144" w:id="8"/>
    <w:p>
      <w:pPr>
        <w:spacing w:after="0"/>
        <w:ind w:left="0"/>
        <w:jc w:val="both"/>
      </w:pPr>
      <w:r>
        <w:rPr>
          <w:rFonts w:ascii="Times New Roman"/>
          <w:b w:val="false"/>
          <w:i w:val="false"/>
          <w:color w:val="000000"/>
          <w:sz w:val="28"/>
        </w:rPr>
        <w:t>
Кемені, оның ішінде шағын</w:t>
      </w:r>
      <w:r>
        <w:br/>
      </w:r>
      <w:r>
        <w:rPr>
          <w:rFonts w:ascii="Times New Roman"/>
          <w:b w:val="false"/>
          <w:i w:val="false"/>
          <w:color w:val="000000"/>
          <w:sz w:val="28"/>
        </w:rPr>
        <w:t xml:space="preserve">
көлемді кемені және оған </w:t>
      </w:r>
      <w:r>
        <w:br/>
      </w:r>
      <w:r>
        <w:rPr>
          <w:rFonts w:ascii="Times New Roman"/>
          <w:b w:val="false"/>
          <w:i w:val="false"/>
          <w:color w:val="000000"/>
          <w:sz w:val="28"/>
        </w:rPr>
        <w:t xml:space="preserve">
құқықтарды мемлекеттік  </w:t>
      </w:r>
      <w:r>
        <w:br/>
      </w:r>
      <w:r>
        <w:rPr>
          <w:rFonts w:ascii="Times New Roman"/>
          <w:b w:val="false"/>
          <w:i w:val="false"/>
          <w:color w:val="000000"/>
          <w:sz w:val="28"/>
        </w:rPr>
        <w:t xml:space="preserve">
тіркеу қағидасына     </w:t>
      </w:r>
      <w:r>
        <w:br/>
      </w:r>
      <w:r>
        <w:rPr>
          <w:rFonts w:ascii="Times New Roman"/>
          <w:b w:val="false"/>
          <w:i w:val="false"/>
          <w:color w:val="000000"/>
          <w:sz w:val="28"/>
        </w:rPr>
        <w:t xml:space="preserve">
9-1-қосымша        </w:t>
      </w:r>
    </w:p>
    <w:bookmarkEnd w:id="8"/>
    <w:p>
      <w:pPr>
        <w:spacing w:after="0"/>
        <w:ind w:left="0"/>
        <w:jc w:val="both"/>
      </w:pPr>
      <w:r>
        <w:rPr>
          <w:rFonts w:ascii="Times New Roman"/>
          <w:b w:val="false"/>
          <w:i w:val="false"/>
          <w:color w:val="000000"/>
          <w:sz w:val="28"/>
        </w:rPr>
        <w:t xml:space="preserve">РУКОВОДИТЕЛЬ                                   </w:t>
      </w:r>
      <w:r>
        <w:br/>
      </w:r>
      <w:r>
        <w:rPr>
          <w:rFonts w:ascii="Times New Roman"/>
          <w:b w:val="false"/>
          <w:i w:val="false"/>
          <w:color w:val="000000"/>
          <w:sz w:val="28"/>
        </w:rPr>
        <w:t>
_______________________________________ БАСШЫСЫ</w:t>
      </w:r>
      <w:r>
        <w:br/>
      </w:r>
      <w:r>
        <w:rPr>
          <w:rFonts w:ascii="Times New Roman"/>
          <w:b w:val="false"/>
          <w:i w:val="false"/>
          <w:color w:val="000000"/>
          <w:sz w:val="28"/>
        </w:rPr>
        <w:t xml:space="preserve">
(уәкілетті органның атауы)              </w:t>
      </w:r>
      <w:r>
        <w:br/>
      </w:r>
      <w:r>
        <w:rPr>
          <w:rFonts w:ascii="Times New Roman"/>
          <w:b w:val="false"/>
          <w:i w:val="false"/>
          <w:color w:val="000000"/>
          <w:sz w:val="28"/>
        </w:rPr>
        <w:t xml:space="preserve">
(наименование уполномоченного органа)         </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xml:space="preserve">
   (ТАӘ/ФИО)              </w:t>
      </w:r>
      <w:r>
        <w:br/>
      </w:r>
      <w:r>
        <w:rPr>
          <w:rFonts w:ascii="Times New Roman"/>
          <w:b w:val="false"/>
          <w:i w:val="false"/>
          <w:color w:val="000000"/>
          <w:sz w:val="28"/>
        </w:rPr>
        <w:t>
кімнен/от _____________________________________</w:t>
      </w:r>
      <w:r>
        <w:br/>
      </w:r>
      <w:r>
        <w:rPr>
          <w:rFonts w:ascii="Times New Roman"/>
          <w:b w:val="false"/>
          <w:i w:val="false"/>
          <w:color w:val="000000"/>
          <w:sz w:val="28"/>
        </w:rPr>
        <w:t xml:space="preserve">
(ТАӘ/ФИО)              </w:t>
      </w:r>
      <w:r>
        <w:br/>
      </w:r>
      <w:r>
        <w:rPr>
          <w:rFonts w:ascii="Times New Roman"/>
          <w:b w:val="false"/>
          <w:i w:val="false"/>
          <w:color w:val="000000"/>
          <w:sz w:val="28"/>
        </w:rPr>
        <w:t>
мекенжай бойынша тұратын/проживающего по адресу</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xml:space="preserve">
      (тұратын жері/место жительства)         </w:t>
      </w:r>
    </w:p>
    <w:bookmarkStart w:name="z145" w:id="9"/>
    <w:p>
      <w:pPr>
        <w:spacing w:after="0"/>
        <w:ind w:left="0"/>
        <w:jc w:val="left"/>
      </w:pPr>
      <w:r>
        <w:rPr>
          <w:rFonts w:ascii="Times New Roman"/>
          <w:b/>
          <w:i w:val="false"/>
          <w:color w:val="000000"/>
        </w:rPr>
        <w:t xml:space="preserve"> 
Шағын өлшемді кемені мемлекеттік тіркеуге (қайта тіркеуге)</w:t>
      </w:r>
      <w:r>
        <w:br/>
      </w:r>
      <w:r>
        <w:rPr>
          <w:rFonts w:ascii="Times New Roman"/>
          <w:b/>
          <w:i w:val="false"/>
          <w:color w:val="000000"/>
        </w:rPr>
        <w:t>
өтініш</w:t>
      </w:r>
      <w:r>
        <w:br/>
      </w:r>
      <w:r>
        <w:rPr>
          <w:rFonts w:ascii="Times New Roman"/>
          <w:b/>
          <w:i w:val="false"/>
          <w:color w:val="000000"/>
        </w:rPr>
        <w:t>
Заявление</w:t>
      </w:r>
      <w:r>
        <w:br/>
      </w:r>
      <w:r>
        <w:rPr>
          <w:rFonts w:ascii="Times New Roman"/>
          <w:b/>
          <w:i w:val="false"/>
          <w:color w:val="000000"/>
        </w:rPr>
        <w:t>
на государственную регистрацию (перерегистрацию) маломерного судна</w:t>
      </w:r>
    </w:p>
    <w:bookmarkEnd w:id="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Тиесілі шағын өлшемді кемені тіркеуге (қайта тіркеу) қабылдауды</w:t>
      </w:r>
      <w:r>
        <w:br/>
      </w:r>
      <w:r>
        <w:rPr>
          <w:rFonts w:ascii="Times New Roman"/>
          <w:b w:val="false"/>
          <w:i w:val="false"/>
          <w:color w:val="000000"/>
          <w:sz w:val="28"/>
        </w:rPr>
        <w:t>
сұраймын/Прошу принять к регистрации (перерегистрации) маломерное</w:t>
      </w:r>
      <w:r>
        <w:br/>
      </w:r>
      <w:r>
        <w:rPr>
          <w:rFonts w:ascii="Times New Roman"/>
          <w:b w:val="false"/>
          <w:i w:val="false"/>
          <w:color w:val="000000"/>
          <w:sz w:val="28"/>
        </w:rPr>
        <w:t>
судно, принадлежащее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Алғашқы мемлекеттік тіркеу кезінде жеке жасалған кемелер туралы</w:t>
      </w:r>
      <w:r>
        <w:br/>
      </w:r>
      <w:r>
        <w:rPr>
          <w:rFonts w:ascii="Times New Roman"/>
          <w:b w:val="false"/>
          <w:i w:val="false"/>
          <w:color w:val="000000"/>
          <w:sz w:val="28"/>
        </w:rPr>
        <w:t>
мәліметтер</w:t>
      </w:r>
      <w:r>
        <w:br/>
      </w:r>
      <w:r>
        <w:rPr>
          <w:rFonts w:ascii="Times New Roman"/>
          <w:b w:val="false"/>
          <w:i w:val="false"/>
          <w:color w:val="000000"/>
          <w:sz w:val="28"/>
        </w:rPr>
        <w:t>
Сведения для судов индивидуальной постройки при первичной</w:t>
      </w:r>
      <w:r>
        <w:br/>
      </w:r>
      <w:r>
        <w:rPr>
          <w:rFonts w:ascii="Times New Roman"/>
          <w:b w:val="false"/>
          <w:i w:val="false"/>
          <w:color w:val="000000"/>
          <w:sz w:val="28"/>
        </w:rPr>
        <w:t>
государственной регистрации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 заңды мекенжайы немесе жеке тұлғаның ТАӘ, туған жылы,</w:t>
      </w:r>
      <w:r>
        <w:br/>
      </w:r>
      <w:r>
        <w:rPr>
          <w:rFonts w:ascii="Times New Roman"/>
          <w:b w:val="false"/>
          <w:i w:val="false"/>
          <w:color w:val="000000"/>
          <w:sz w:val="28"/>
        </w:rPr>
        <w:t>
тіркелген жері, тел./Название организации, юридический адрес или</w:t>
      </w:r>
      <w:r>
        <w:br/>
      </w:r>
      <w:r>
        <w:rPr>
          <w:rFonts w:ascii="Times New Roman"/>
          <w:b w:val="false"/>
          <w:i w:val="false"/>
          <w:color w:val="000000"/>
          <w:sz w:val="28"/>
        </w:rPr>
        <w:t>
ФИО физического лица, год рождения, место прописки, тел.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ЖСН/БСН ИИН/БИН _____________________________________________________</w:t>
      </w:r>
      <w:r>
        <w:br/>
      </w:r>
      <w:r>
        <w:rPr>
          <w:rFonts w:ascii="Times New Roman"/>
          <w:b w:val="false"/>
          <w:i w:val="false"/>
          <w:color w:val="000000"/>
          <w:sz w:val="28"/>
        </w:rPr>
        <w:t>
Кеменің типі/Тип судна ______________________________________________</w:t>
      </w:r>
      <w:r>
        <w:br/>
      </w:r>
      <w:r>
        <w:rPr>
          <w:rFonts w:ascii="Times New Roman"/>
          <w:b w:val="false"/>
          <w:i w:val="false"/>
          <w:color w:val="000000"/>
          <w:sz w:val="28"/>
        </w:rPr>
        <w:t>
Кеменің № Судна _____________________________________________________</w:t>
      </w:r>
      <w:r>
        <w:br/>
      </w:r>
      <w:r>
        <w:rPr>
          <w:rFonts w:ascii="Times New Roman"/>
          <w:b w:val="false"/>
          <w:i w:val="false"/>
          <w:color w:val="000000"/>
          <w:sz w:val="28"/>
        </w:rPr>
        <w:t>
Корпус материалы/Материал корпуса ___________________________________</w:t>
      </w:r>
      <w:r>
        <w:br/>
      </w:r>
      <w:r>
        <w:rPr>
          <w:rFonts w:ascii="Times New Roman"/>
          <w:b w:val="false"/>
          <w:i w:val="false"/>
          <w:color w:val="000000"/>
          <w:sz w:val="28"/>
        </w:rPr>
        <w:t>
Ұзындығы/Длина, м _______________ Ені/Ширина, м _____________________</w:t>
      </w:r>
      <w:r>
        <w:br/>
      </w:r>
      <w:r>
        <w:rPr>
          <w:rFonts w:ascii="Times New Roman"/>
          <w:b w:val="false"/>
          <w:i w:val="false"/>
          <w:color w:val="000000"/>
          <w:sz w:val="28"/>
        </w:rPr>
        <w:t>
Борт биіктігі/Высота борта, м _______________________________________</w:t>
      </w:r>
      <w:r>
        <w:br/>
      </w:r>
      <w:r>
        <w:rPr>
          <w:rFonts w:ascii="Times New Roman"/>
          <w:b w:val="false"/>
          <w:i w:val="false"/>
          <w:color w:val="000000"/>
          <w:sz w:val="28"/>
        </w:rPr>
        <w:t>
Шөгуі/Осадка: бос/порожнем __________________________________________</w:t>
      </w:r>
      <w:r>
        <w:br/>
      </w:r>
      <w:r>
        <w:rPr>
          <w:rFonts w:ascii="Times New Roman"/>
          <w:b w:val="false"/>
          <w:i w:val="false"/>
          <w:color w:val="000000"/>
          <w:sz w:val="28"/>
        </w:rPr>
        <w:t>
толық жүкте/в полном грузу __________________________________________</w:t>
      </w:r>
      <w:r>
        <w:br/>
      </w:r>
      <w:r>
        <w:rPr>
          <w:rFonts w:ascii="Times New Roman"/>
          <w:b w:val="false"/>
          <w:i w:val="false"/>
          <w:color w:val="000000"/>
          <w:sz w:val="28"/>
        </w:rPr>
        <w:t>
Жасалған жылы мен орны/Год и место постройки ________________________</w:t>
      </w:r>
      <w:r>
        <w:br/>
      </w:r>
      <w:r>
        <w:rPr>
          <w:rFonts w:ascii="Times New Roman"/>
          <w:b w:val="false"/>
          <w:i w:val="false"/>
          <w:color w:val="000000"/>
          <w:sz w:val="28"/>
        </w:rPr>
        <w:t>
Жолаушылар сыйымдылығы (адам)/Пассажировместимость (чел.) ___________</w:t>
      </w:r>
      <w:r>
        <w:br/>
      </w:r>
      <w:r>
        <w:rPr>
          <w:rFonts w:ascii="Times New Roman"/>
          <w:b w:val="false"/>
          <w:i w:val="false"/>
          <w:color w:val="000000"/>
          <w:sz w:val="28"/>
        </w:rPr>
        <w:t>
(жүксіз)/(без груза)</w:t>
      </w:r>
      <w:r>
        <w:br/>
      </w:r>
      <w:r>
        <w:rPr>
          <w:rFonts w:ascii="Times New Roman"/>
          <w:b w:val="false"/>
          <w:i w:val="false"/>
          <w:color w:val="000000"/>
          <w:sz w:val="28"/>
        </w:rPr>
        <w:t>
Жүк көтерімділігі/Грузоподъемность __________________________________</w:t>
      </w:r>
      <w:r>
        <w:br/>
      </w:r>
      <w:r>
        <w:rPr>
          <w:rFonts w:ascii="Times New Roman"/>
          <w:b w:val="false"/>
          <w:i w:val="false"/>
          <w:color w:val="000000"/>
          <w:sz w:val="28"/>
        </w:rPr>
        <w:t>
Құтқару құралдары/Спасательные средства _____________________________</w:t>
      </w:r>
      <w:r>
        <w:br/>
      </w:r>
      <w:r>
        <w:rPr>
          <w:rFonts w:ascii="Times New Roman"/>
          <w:b w:val="false"/>
          <w:i w:val="false"/>
          <w:color w:val="000000"/>
          <w:sz w:val="28"/>
        </w:rPr>
        <w:t>
Су итергіш құралдары/Водоотливные средства __________________________</w:t>
      </w:r>
      <w:r>
        <w:br/>
      </w:r>
      <w:r>
        <w:rPr>
          <w:rFonts w:ascii="Times New Roman"/>
          <w:b w:val="false"/>
          <w:i w:val="false"/>
          <w:color w:val="000000"/>
          <w:sz w:val="28"/>
        </w:rPr>
        <w:t>
Сигналды құралдары/Сигнальные средства ______________________________</w:t>
      </w:r>
      <w:r>
        <w:br/>
      </w:r>
      <w:r>
        <w:rPr>
          <w:rFonts w:ascii="Times New Roman"/>
          <w:b w:val="false"/>
          <w:i w:val="false"/>
          <w:color w:val="000000"/>
          <w:sz w:val="28"/>
        </w:rPr>
        <w:t>
Зәкірлік құрылғы/Якорное устройство _________________________________</w:t>
      </w:r>
      <w:r>
        <w:br/>
      </w:r>
      <w:r>
        <w:rPr>
          <w:rFonts w:ascii="Times New Roman"/>
          <w:b w:val="false"/>
          <w:i w:val="false"/>
          <w:color w:val="000000"/>
          <w:sz w:val="28"/>
        </w:rPr>
        <w:t>
Өртке қарсы инвентарь/Противопожарный инвентарь _____________________</w:t>
      </w:r>
      <w:r>
        <w:br/>
      </w:r>
      <w:r>
        <w:rPr>
          <w:rFonts w:ascii="Times New Roman"/>
          <w:b w:val="false"/>
          <w:i w:val="false"/>
          <w:color w:val="000000"/>
          <w:sz w:val="28"/>
        </w:rPr>
        <w:t>
Қозғалтқыш маркасы/Марка двигателя __________________________________</w:t>
      </w:r>
      <w:r>
        <w:br/>
      </w:r>
      <w:r>
        <w:rPr>
          <w:rFonts w:ascii="Times New Roman"/>
          <w:b w:val="false"/>
          <w:i w:val="false"/>
          <w:color w:val="000000"/>
          <w:sz w:val="28"/>
        </w:rPr>
        <w:t>
Қуаты/Мощность ______________________ № _____________________________</w:t>
      </w:r>
      <w:r>
        <w:br/>
      </w:r>
      <w:r>
        <w:rPr>
          <w:rFonts w:ascii="Times New Roman"/>
          <w:b w:val="false"/>
          <w:i w:val="false"/>
          <w:color w:val="000000"/>
          <w:sz w:val="28"/>
        </w:rPr>
        <w:t>
Жасалған жылы және орны/Год и место постройки _______________________</w:t>
      </w:r>
      <w:r>
        <w:br/>
      </w:r>
      <w:r>
        <w:rPr>
          <w:rFonts w:ascii="Times New Roman"/>
          <w:b w:val="false"/>
          <w:i w:val="false"/>
          <w:color w:val="000000"/>
          <w:sz w:val="28"/>
        </w:rPr>
        <w:t>
Қозғаушы/Движитель: род ___________ Саны ____________________________</w:t>
      </w:r>
      <w:r>
        <w:br/>
      </w:r>
      <w:r>
        <w:rPr>
          <w:rFonts w:ascii="Times New Roman"/>
          <w:b w:val="false"/>
          <w:i w:val="false"/>
          <w:color w:val="000000"/>
          <w:sz w:val="28"/>
        </w:rPr>
        <w:t>
Жүзу ауданы/Район плавания __________________________________________</w:t>
      </w:r>
      <w:r>
        <w:br/>
      </w:r>
      <w:r>
        <w:rPr>
          <w:rFonts w:ascii="Times New Roman"/>
          <w:b w:val="false"/>
          <w:i w:val="false"/>
          <w:color w:val="000000"/>
          <w:sz w:val="28"/>
        </w:rPr>
        <w:t>
Кеменің тұрақ орны/Место стоянки судна ______________________________</w:t>
      </w:r>
    </w:p>
    <w:p>
      <w:pPr>
        <w:spacing w:after="0"/>
        <w:ind w:left="0"/>
        <w:jc w:val="both"/>
      </w:pPr>
      <w:r>
        <w:rPr>
          <w:rFonts w:ascii="Times New Roman"/>
          <w:b w:val="false"/>
          <w:i w:val="false"/>
          <w:color w:val="000000"/>
          <w:sz w:val="28"/>
        </w:rPr>
        <w:t>«___» __________ 20__ ж/г</w:t>
      </w:r>
      <w:r>
        <w:br/>
      </w:r>
      <w:r>
        <w:rPr>
          <w:rFonts w:ascii="Times New Roman"/>
          <w:b w:val="false"/>
          <w:i w:val="false"/>
          <w:color w:val="000000"/>
          <w:sz w:val="28"/>
        </w:rPr>
        <w:t>
_________________________</w:t>
      </w:r>
      <w:r>
        <w:br/>
      </w:r>
      <w:r>
        <w:rPr>
          <w:rFonts w:ascii="Times New Roman"/>
          <w:b w:val="false"/>
          <w:i w:val="false"/>
          <w:color w:val="000000"/>
          <w:sz w:val="28"/>
        </w:rPr>
        <w:t>
                                                       (қолы/подпись)</w:t>
      </w:r>
    </w:p>
    <w:bookmarkStart w:name="z146"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20 желтоқсандағы</w:t>
      </w:r>
      <w:r>
        <w:br/>
      </w:r>
      <w:r>
        <w:rPr>
          <w:rFonts w:ascii="Times New Roman"/>
          <w:b w:val="false"/>
          <w:i w:val="false"/>
          <w:color w:val="000000"/>
          <w:sz w:val="28"/>
        </w:rPr>
        <w:t xml:space="preserve">
№ 1380 қаулысына      </w:t>
      </w:r>
      <w:r>
        <w:br/>
      </w:r>
      <w:r>
        <w:rPr>
          <w:rFonts w:ascii="Times New Roman"/>
          <w:b w:val="false"/>
          <w:i w:val="false"/>
          <w:color w:val="000000"/>
          <w:sz w:val="28"/>
        </w:rPr>
        <w:t xml:space="preserve">
3-қосымша          </w:t>
      </w:r>
    </w:p>
    <w:bookmarkEnd w:id="10"/>
    <w:p>
      <w:pPr>
        <w:spacing w:after="0"/>
        <w:ind w:left="0"/>
        <w:jc w:val="both"/>
      </w:pPr>
      <w:r>
        <w:rPr>
          <w:rFonts w:ascii="Times New Roman"/>
          <w:b w:val="false"/>
          <w:i w:val="false"/>
          <w:color w:val="ff0000"/>
          <w:sz w:val="28"/>
        </w:rPr>
        <w:t>      Ескерту. 3-қосымшаның күші жойылды - ҚР Үкіметінің 12.03.2014 </w:t>
      </w:r>
      <w:r>
        <w:rPr>
          <w:rFonts w:ascii="Times New Roman"/>
          <w:b w:val="false"/>
          <w:i w:val="false"/>
          <w:color w:val="ff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Start w:name="z149"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20 желтоқсандағы</w:t>
      </w:r>
      <w:r>
        <w:br/>
      </w:r>
      <w:r>
        <w:rPr>
          <w:rFonts w:ascii="Times New Roman"/>
          <w:b w:val="false"/>
          <w:i w:val="false"/>
          <w:color w:val="000000"/>
          <w:sz w:val="28"/>
        </w:rPr>
        <w:t xml:space="preserve">
№ 1380 қаулысына      </w:t>
      </w:r>
      <w:r>
        <w:br/>
      </w:r>
      <w:r>
        <w:rPr>
          <w:rFonts w:ascii="Times New Roman"/>
          <w:b w:val="false"/>
          <w:i w:val="false"/>
          <w:color w:val="000000"/>
          <w:sz w:val="28"/>
        </w:rPr>
        <w:t xml:space="preserve">
4-қосымша          </w:t>
      </w:r>
    </w:p>
    <w:bookmarkEnd w:id="11"/>
    <w:p>
      <w:pPr>
        <w:spacing w:after="0"/>
        <w:ind w:left="0"/>
        <w:jc w:val="both"/>
      </w:pPr>
      <w:r>
        <w:rPr>
          <w:rFonts w:ascii="Times New Roman"/>
          <w:b w:val="false"/>
          <w:i w:val="false"/>
          <w:color w:val="ff0000"/>
          <w:sz w:val="28"/>
        </w:rPr>
        <w:t>      Ескерту. 4-қосымшаның күші жойылды - ҚР Үкіметінің 12.03.2014 </w:t>
      </w:r>
      <w:r>
        <w:rPr>
          <w:rFonts w:ascii="Times New Roman"/>
          <w:b w:val="false"/>
          <w:i w:val="false"/>
          <w:color w:val="ff0000"/>
          <w:sz w:val="28"/>
        </w:rPr>
        <w:t>№ 229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