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a2e6" w14:textId="fbda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29, 225-құжат)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ұлттық холдингтер, компаниялар мен ұйымдар (келісім бойынша) есепті жылдан кейінгі жылдың 15 ақпанына дейін мемлекеттік жоспарлау жөніндегі уәкілетті органға бекітілген нысан бойынша Бағдарлама мен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Мемлекеттік жоспарлау жөніндегі уәкілетті орган есепті жылдан кейінгі жылдың 25 наурызына дейін Қазақстан Республикасының Үкіметіне Бағдарлама мен Жоспардың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қарашадағы</w:t>
      </w:r>
      <w:r>
        <w:br/>
      </w:r>
      <w:r>
        <w:rPr>
          <w:rFonts w:ascii="Times New Roman"/>
          <w:b w:val="false"/>
          <w:i w:val="false"/>
          <w:color w:val="000000"/>
          <w:sz w:val="28"/>
        </w:rPr>
        <w:t xml:space="preserve">
№ 1273 қаулысына    </w:t>
      </w:r>
      <w:r>
        <w:br/>
      </w:r>
      <w:r>
        <w:rPr>
          <w:rFonts w:ascii="Times New Roman"/>
          <w:b w:val="false"/>
          <w:i w:val="false"/>
          <w:color w:val="000000"/>
          <w:sz w:val="28"/>
        </w:rPr>
        <w:t xml:space="preserve">
қосымша        </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сәуірдегі</w:t>
      </w:r>
      <w:r>
        <w:br/>
      </w:r>
      <w:r>
        <w:rPr>
          <w:rFonts w:ascii="Times New Roman"/>
          <w:b w:val="false"/>
          <w:i w:val="false"/>
          <w:color w:val="000000"/>
          <w:sz w:val="28"/>
        </w:rPr>
        <w:t xml:space="preserve">
№ 302 қаулысымен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Қазақстан Республикасы Үкіметінің Қазақстан Республикасын</w:t>
      </w:r>
      <w:r>
        <w:br/>
      </w:r>
      <w:r>
        <w:rPr>
          <w:rFonts w:ascii="Times New Roman"/>
          <w:b/>
          <w:i w:val="false"/>
          <w:color w:val="000000"/>
        </w:rPr>
        <w:t>
үдемелі индустриялық-инновациялық дамыту жөніндегі 2010 – 2014</w:t>
      </w:r>
      <w:r>
        <w:br/>
      </w:r>
      <w:r>
        <w:rPr>
          <w:rFonts w:ascii="Times New Roman"/>
          <w:b/>
          <w:i w:val="false"/>
          <w:color w:val="000000"/>
        </w:rPr>
        <w:t>
жылдарға арналған мемлекеттік бағдарламаны іске асыру жөніндегі</w:t>
      </w:r>
      <w:r>
        <w:br/>
      </w:r>
      <w:r>
        <w:rPr>
          <w:rFonts w:ascii="Times New Roman"/>
          <w:b/>
          <w:i w:val="false"/>
          <w:color w:val="000000"/>
        </w:rPr>
        <w:t>
іс-шаралар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9479"/>
        <w:gridCol w:w="2455"/>
        <w:gridCol w:w="2712"/>
        <w:gridCol w:w="3033"/>
        <w:gridCol w:w="1471"/>
      </w:tblGrid>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орындалу мерзімі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қаржыландыру көлемі (млн. теңге)</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Салалық даму бағдарламалары</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мұнай-газ секторын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химия өнеркәсібін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жылға дейін даму перспективасымен Қазақстан Республикасында атом саласын дамытудың 2010 – 2014 жылдарға арналған </w:t>
            </w:r>
            <w:r>
              <w:rPr>
                <w:rFonts w:ascii="Times New Roman"/>
                <w:b w:val="false"/>
                <w:i w:val="false"/>
                <w:color w:val="000000"/>
                <w:sz w:val="20"/>
              </w:rPr>
              <w:t>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машина жасауды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фармацевтика өнеркәсібін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ДСМ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құрылыс индустриясын және құрылыс материалдары өндірісін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агроөнеркәсіптік кешенді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жеңіл өнеркәсіпті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туристік индустриясының перспективалық бағыттарын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ғарыш қызметін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көлік инфрақұрылымын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ақпараттық және коммуникациялық технологияларды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15 қыркүйек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электр энергетикасын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 қазан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минералдық-шикізат кешенін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МГМ, АШМ, облыстардың, Алматы және Астана қалаларының әкімдіктері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 қазан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еңбек нарығын реттеу мен еңбек ресурстарымен қамтамасыз етудің 2010 – 2014 жылдарға арналған салалық бағдарлама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бәсекелестікті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 қазан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техникалық реттеу және сапа инфрақұрылымын құру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 қазан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қазақстандық қамтуды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 қазан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инновацияларды дамыту және технологиялық жаңғыртуға жәрдемдесу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 қазан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тарифтік саясат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 қазан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инвестицияларды тарту, арнайы экономикалық аймақтарды дамыту және экспортты ынталандыру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 қазан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Экспорттаушылардың шығындарын өтеу жолымен отандық өнімді сыртқы нарықтарға шығару бойынша мемлекеттік қолдау көрсетудің қағидалары мен шарттарын, экспорттау кезінде экспорттаушылардың шығындары өтелетін отандық өнім түрлерінің тізбесін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қазан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сауданы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 қазан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2010 – 2014 жылдарға арналған стратегиялық жоспарларына Қазақстан Республикасын үдемелі индустриялық-инновациялық дамыту жөніндегі </w:t>
            </w:r>
            <w:r>
              <w:rPr>
                <w:rFonts w:ascii="Times New Roman"/>
                <w:b w:val="false"/>
                <w:i w:val="false"/>
                <w:color w:val="000000"/>
                <w:sz w:val="20"/>
              </w:rPr>
              <w:t>мемлекеттік бағдарламада</w:t>
            </w:r>
            <w:r>
              <w:rPr>
                <w:rFonts w:ascii="Times New Roman"/>
                <w:b w:val="false"/>
                <w:i w:val="false"/>
                <w:color w:val="000000"/>
                <w:sz w:val="20"/>
              </w:rPr>
              <w:t xml:space="preserve"> бекітілген индикаторларды қосу бөлігінде өзгерістер енгізу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маусым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мемлекеттік-жеке меншік әріптестікті дамыту жөніндегі 2011 – 2015 жылдарға арналған </w:t>
            </w:r>
            <w:r>
              <w:rPr>
                <w:rFonts w:ascii="Times New Roman"/>
                <w:b w:val="false"/>
                <w:i w:val="false"/>
                <w:color w:val="000000"/>
                <w:sz w:val="20"/>
              </w:rPr>
              <w:t>бағдарламаны</w:t>
            </w:r>
            <w:r>
              <w:rPr>
                <w:rFonts w:ascii="Times New Roman"/>
                <w:b w:val="false"/>
                <w:i w:val="false"/>
                <w:color w:val="000000"/>
                <w:sz w:val="20"/>
              </w:rPr>
              <w:t xml:space="preserve"> бекіту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маусым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Аумақтық даму</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бағдарламаларын әзірлеу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 республикалық маңызы бар қаланы, астананы дамыту бағдарламаларының жобаларын әзірлеу және мемлекеттік жоспарлау жөніндегі уәкілетті органмен, өзге де мүдделі мемлекеттік органдармен және Қазақстан Республикасы Президентінің Әкімшілігімен келісу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МГМ, АШМ, ККМ, Еңбекмині, БҒМ, ИЖТМ, ДСМ, ҚТКШІА, Қаржымині, БҚА, облыстардың, Астана және Алматы қалаларының әкімдіктері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қазан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саясат мәселелеріне ерекше ден қоя отырып, облысты, республикалық маңызы бар қаланы, астананы дамыту бағдарламаларының жобаларын бекітуге енгізу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астана мәслихаттарының шешімдері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ИЖТМ, облыстардың, Астана және Алматы қалаларының әкімдіктері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бағдарламасын</w:t>
            </w:r>
            <w:r>
              <w:rPr>
                <w:rFonts w:ascii="Times New Roman"/>
                <w:b w:val="false"/>
                <w:i w:val="false"/>
                <w:color w:val="000000"/>
                <w:sz w:val="20"/>
              </w:rPr>
              <w:t xml:space="preserve">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сәуір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 индустрияландырудың 2010 – 2014 жылдарға арналған республикалық </w:t>
            </w:r>
            <w:r>
              <w:rPr>
                <w:rFonts w:ascii="Times New Roman"/>
                <w:b w:val="false"/>
                <w:i w:val="false"/>
                <w:color w:val="000000"/>
                <w:sz w:val="20"/>
              </w:rPr>
              <w:t>картасын</w:t>
            </w:r>
            <w:r>
              <w:rPr>
                <w:rFonts w:ascii="Times New Roman"/>
                <w:b w:val="false"/>
                <w:i w:val="false"/>
                <w:color w:val="000000"/>
                <w:sz w:val="20"/>
              </w:rPr>
              <w:t xml:space="preserve"> әзірлеу және жаңа жобаларды енгізу үшін өзекті етуді жүргізу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ЭДСМ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жарты жылда бір рет өзекті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индустрияландырудың 2010 – 2014 жылдарға арналған өңірлік карталарын әзірлеу және жаңа жобаларды енгізу үшін өзекті етуді жүргізу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әкімдерінің шешімі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ЭДСМ, облыстардың, Астана және Алматы қалаларының әкімдіктері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жарты жылда бір рет өзекті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 индустрияландырудың 2010 – 2014 жылдарға арналған республикалық </w:t>
            </w:r>
            <w:r>
              <w:rPr>
                <w:rFonts w:ascii="Times New Roman"/>
                <w:b w:val="false"/>
                <w:i w:val="false"/>
                <w:color w:val="000000"/>
                <w:sz w:val="20"/>
              </w:rPr>
              <w:t>картасына</w:t>
            </w:r>
            <w:r>
              <w:rPr>
                <w:rFonts w:ascii="Times New Roman"/>
                <w:b w:val="false"/>
                <w:i w:val="false"/>
                <w:color w:val="000000"/>
                <w:sz w:val="20"/>
              </w:rPr>
              <w:t xml:space="preserve"> енгізілген жобаларды іске асыруды және іске қосуды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актілері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«Самұрық-Қазына» ҰӘҚ» АҚ (келісім бойынша), «ҚазАгро» ҰБХ» АҚ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Қуаттарды игеру кестесіне сәйкес Қазақстанды индустрияландырудың 2010 – 2014 жылдарға арналған республикалық </w:t>
            </w:r>
            <w:r>
              <w:rPr>
                <w:rFonts w:ascii="Times New Roman"/>
                <w:b w:val="false"/>
                <w:i w:val="false"/>
                <w:color w:val="000000"/>
                <w:sz w:val="20"/>
              </w:rPr>
              <w:t>картасына</w:t>
            </w:r>
            <w:r>
              <w:rPr>
                <w:rFonts w:ascii="Times New Roman"/>
                <w:b w:val="false"/>
                <w:i w:val="false"/>
                <w:color w:val="000000"/>
                <w:sz w:val="20"/>
              </w:rPr>
              <w:t xml:space="preserve"> енгізілген жобалардың жобалық қуатына шығуын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 мониторингі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«Самұрық-Қазына» ҰӘҚ» АҚ (келісім бойынша), «ҚазАгро» ҰБХ» АҚ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кестесіне сәйкес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индустрияландырудың 2010 – 2014 жылдарға арналған өңірлік карталарына енгізілген жобаларды іске асыруды және іске қосуды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актілері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Қуаттарды игерудің кестесіне сәйкес Қазақстанды индустрияландырудың 2010 – 2014 жылдарға арналған өңірлік карталарына енгізілген жобалардың жобалық қуатына шығуын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 мониторингі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кестесіне сәйкес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әлеуетті ұтымды аумақтық ұйымдастыру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дейінгі Қазақстан Республикасының өндірістік қуаттарын ұтымды орналастырудың ұдайы өзекті етілетін схемасын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жарты жылда бір рет өзекті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аумақтық-кеңістікте дамуының жобалық схемасын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аумақтарын ұйымдастырудың бас схемасын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бұйрығы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2 800 530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Институционалдық қайта құру</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бағдарламаны іске асыру жөніндегі нормативтік құқықтық базаны жетілдіру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қызметті мемлекеттік қолдау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жобасын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3-тоқсан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кәсіптік стандарттарды әзірлеу бойынша құзыреттілікті белгілеу бөлігінде өзгерістер мен толықтырулар енгізу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қыркүйек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жобасын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маусым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Қазақстан Республикасы Үкіметінің және уәкілетті мемлекеттік органдардың тексерілетін субъектілерге қойылатын талаптарды бекітетін нормативтік-құқықтық актілер қабылдауға құзыреттілігін қайта қарау мәселелері бойынша өзгерістер мен толықтырулар енгізу туралы» Қазақстан Республикасы Заңының жобасын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маусым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уәкілетті органға пайдалы қазбаларды өндіру бойынша тау-кен жұмыстарының жоспарын бекіту жөнінде өкілеттіктер беру мәселесі бойынша өзгерістер енгізу туралы Қазақстан Республикасы Заңының жобасын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маусым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ұйымдарда өндірістік практикаға арналған орындар беру және персоналға кейіннен біліктілік бере отырып, өндірісішілік оқыту бөлігінде (тікелей жұмыс орнында) өзгерістер мен толықтырулар енгізу туралы заң жобасының тұжырымдамасын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ЭДСМ, Қаржымині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маусым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банкроттық мәселелері бойынша өзгерістер мен толықтырулар енгізу туралы заң </w:t>
            </w:r>
            <w:r>
              <w:rPr>
                <w:rFonts w:ascii="Times New Roman"/>
                <w:b w:val="false"/>
                <w:i w:val="false"/>
                <w:color w:val="000000"/>
                <w:sz w:val="20"/>
              </w:rPr>
              <w:t>жобасының</w:t>
            </w:r>
            <w:r>
              <w:rPr>
                <w:rFonts w:ascii="Times New Roman"/>
                <w:b w:val="false"/>
                <w:i w:val="false"/>
                <w:color w:val="000000"/>
                <w:sz w:val="20"/>
              </w:rPr>
              <w:t xml:space="preserve"> тұжырымдамасын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Әділетмині Еңбекмині, ҚҚА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маусым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бәсекелестік мәселелері бойынша өзгерістер мен толықтырулар енгізу туралы заң </w:t>
            </w:r>
            <w:r>
              <w:rPr>
                <w:rFonts w:ascii="Times New Roman"/>
                <w:b w:val="false"/>
                <w:i w:val="false"/>
                <w:color w:val="000000"/>
                <w:sz w:val="20"/>
              </w:rPr>
              <w:t>жобасының</w:t>
            </w:r>
            <w:r>
              <w:rPr>
                <w:rFonts w:ascii="Times New Roman"/>
                <w:b w:val="false"/>
                <w:i w:val="false"/>
                <w:color w:val="000000"/>
                <w:sz w:val="20"/>
              </w:rPr>
              <w:t xml:space="preserve"> тұжырымдамасын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(жинақтау), мүдделі мемлекеттік органдар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маусым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техникалық реттеу мен метрология мәселелері бойынша өзгерістер мен толықтырулар енгізу туралы» заң </w:t>
            </w:r>
            <w:r>
              <w:rPr>
                <w:rFonts w:ascii="Times New Roman"/>
                <w:b w:val="false"/>
                <w:i w:val="false"/>
                <w:color w:val="000000"/>
                <w:sz w:val="20"/>
              </w:rPr>
              <w:t>жобасының</w:t>
            </w:r>
            <w:r>
              <w:rPr>
                <w:rFonts w:ascii="Times New Roman"/>
                <w:b w:val="false"/>
                <w:i w:val="false"/>
                <w:color w:val="000000"/>
                <w:sz w:val="20"/>
              </w:rPr>
              <w:t xml:space="preserve"> тұжырымдамасын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маусым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rPr>
                <w:rFonts w:ascii="Times New Roman"/>
                <w:b w:val="false"/>
                <w:i w:val="false"/>
                <w:color w:val="000000"/>
                <w:sz w:val="20"/>
              </w:rPr>
              <w:t>кодексіне</w:t>
            </w:r>
            <w:r>
              <w:rPr>
                <w:rFonts w:ascii="Times New Roman"/>
                <w:b w:val="false"/>
                <w:i w:val="false"/>
                <w:color w:val="000000"/>
                <w:sz w:val="20"/>
              </w:rPr>
              <w:t xml:space="preserve"> 150 % мөлшеріндегі корпоративтік табыс салығы бойынша ҒЗТКӘ-ге арналған шығындарды шегеруге жатқызу бөлігінде өзгерістер енгізу туралы заң жобасының тұжырымдамасын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БҒМ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шілде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экономикалық аймақтар туралы» жаңа редакциядағы Қазақстан Республикасы заң </w:t>
            </w:r>
            <w:r>
              <w:rPr>
                <w:rFonts w:ascii="Times New Roman"/>
                <w:b w:val="false"/>
                <w:i w:val="false"/>
                <w:color w:val="000000"/>
                <w:sz w:val="20"/>
              </w:rPr>
              <w:t>жобасының</w:t>
            </w:r>
            <w:r>
              <w:rPr>
                <w:rFonts w:ascii="Times New Roman"/>
                <w:b w:val="false"/>
                <w:i w:val="false"/>
                <w:color w:val="000000"/>
                <w:sz w:val="20"/>
              </w:rPr>
              <w:t xml:space="preserve"> тұжырымдамасын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мамыр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туралы» заң </w:t>
            </w:r>
            <w:r>
              <w:rPr>
                <w:rFonts w:ascii="Times New Roman"/>
                <w:b w:val="false"/>
                <w:i w:val="false"/>
                <w:color w:val="000000"/>
                <w:sz w:val="20"/>
              </w:rPr>
              <w:t>жобасын</w:t>
            </w:r>
            <w:r>
              <w:rPr>
                <w:rFonts w:ascii="Times New Roman"/>
                <w:b w:val="false"/>
                <w:i w:val="false"/>
                <w:color w:val="000000"/>
                <w:sz w:val="20"/>
              </w:rPr>
              <w:t xml:space="preserve">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қыркүйек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электр энергиясы мәселелері бойынша өзгерістер мен толықтырулар енгізу туралы» Қазақстан Республикасының Заң жобасының тұжырымдамасын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шілде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8994"/>
        <w:gridCol w:w="2652"/>
        <w:gridCol w:w="2604"/>
        <w:gridCol w:w="2878"/>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өзгерістер</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мақсатында «ҚазАгро» ҰБХ» АҚ қаржылай және қаржылай емес қолдау құралдарының тізбесін кеңейту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Қаржымині, ЭДСМ, «ҚазАгро» ҰБХ» АҚ (келісім бойынша)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қыркүйек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стратегиялық және бағдарламалық құжаттарын ескере отырып, «Самұрық-Қазына» ҰӘҚ» АҚ даму стратегиясын әзірлеу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«Самұрық-Қазына» ҰӘҚ» АҚ (келісім бойынша)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қыркүйек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стратегиялық және бағдарламалық құжаттарын ескере отырып, ұлттық басқарушы холдингті, ұлттық холдингтер мен ұлттық компанияларды, оның ішінде ӘКК-ні дамыту стратегиясын әзірлеу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ИЖТМ, АШМ, БҒМ, Қаржымині, МГМ, Мәдениетмині, БАМ, ККМ, ҰҒА, ұлттық басқарушы холдингтер, ұлттық холдингтер мен ұлттық компаниялар (келісім бойынша), облыстардың, Алматы және Астана қалаларының әкімдіктері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қыркүйек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стратегиялық және бағдарламалық құжаттарын ескере отырып ұлттық басқарушы холдингтерді, ұлттық холдингтер мен ұлттық компанияларды, оның ішінде ӘКК-ні дамыту жоспарларын әзірлеу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ИЖТМ, Қаржымині, АШМ, БҒМ, МГМ, Мәдениетмині, БАМ, ККМ, ҰҒА, ұлттық басқарушы холдингтер, ұлттық холдингтер және ұлттық компаниялар (келісім бойынша), облыстардың, Алматы және Астана қалаларының әкімдіктері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холдингтердің және олардың еншілес компанияларының борыш мониторингі мен бағалау көрсеткіштерін және олардың қарыз алуы бойынша шектеулерді әзірлеу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бұйрығы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ҚҚА, ҰБ, «Самұрық-Қазына» ҰӘҚ» АҚ (келісім бойынша), «ҚазАгро» ҰБХ» АҚ (келісім бойынша)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4-тоқсан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қажеттілігіне бағыттай отырып, «Ұлттық инновациялық қор» АҚ, «Инжиниринг және технологиялар трансферті орталығы» АҚ, «Экспортты дамыту және қолдау корпорациясы» АҚ, «Қазақстандық келісімшарт корпорациясы» АҚ қызметін құрылымдау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даму институтын құру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мамыр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кредиттер мен инвестицияларды сақтандыру жөніндегі мемлекеттік сақтандыру корпорациясы» АҚ-ға экспорттық-кредиттік агенттіктің функцияларын 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кредиттер мен инвестицияларды сақтандыру жөніндегі мемлекеттік сақтандыру корпорациясы» АҚ-ның жарғысына өзгерістер мен толықтырулар енгізу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«Самұрық-Қазына» ҰӘҚ» АҚ (келісім бойынша)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 әкімінің бірінші орынбасарына (штат саны шеңберінде) индустрияландыру саясатын іске асыру мәселелері үшін жауапкершілік жүктеу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қаулылары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маусым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бағдарламаны іске асыру тиімділігін басқару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бағдарламаларды қалыптастыру бойынша әдістемелік құрал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ИЖТМ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мамыр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 әзірлеу бойынша әдістемелік құралдар әзірлеу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ИЖТМ, мүдделі мемлекеттік органдар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сәуір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бағдарламаның</w:t>
            </w:r>
            <w:r>
              <w:rPr>
                <w:rFonts w:ascii="Times New Roman"/>
                <w:b w:val="false"/>
                <w:i w:val="false"/>
                <w:color w:val="000000"/>
                <w:sz w:val="20"/>
              </w:rPr>
              <w:t xml:space="preserve"> көрсеткіштері бойынша статистикалық ақпаратпен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бюллетень</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кезеңнен кейінгі айдың 15-күніне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бағдарламаның</w:t>
            </w:r>
            <w:r>
              <w:rPr>
                <w:rFonts w:ascii="Times New Roman"/>
                <w:b w:val="false"/>
                <w:i w:val="false"/>
                <w:color w:val="000000"/>
                <w:sz w:val="20"/>
              </w:rPr>
              <w:t xml:space="preserve"> мониторингі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бекітілген нысан бойынша есеп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ИЖТМ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бағдарламалардың мониторингі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 бойынша есеп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ЭБЖМ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 жартыжылдықтың қорытындылары бойынша 5 қаңтарға және 5 шілдеге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бөлігінде аумақтардың даму бағдарламаларының мониторингі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 бойынша есеп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ЭБЖМ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 жартыжылдықтың қорытындылары бойынша 5 қаңтарға және 5 шілдеге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секторы</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өңдеу зауытында:</w:t>
            </w:r>
            <w:r>
              <w:br/>
            </w:r>
            <w:r>
              <w:rPr>
                <w:rFonts w:ascii="Times New Roman"/>
                <w:b w:val="false"/>
                <w:i w:val="false"/>
                <w:color w:val="000000"/>
                <w:sz w:val="20"/>
              </w:rPr>
              <w:t>
</w:t>
            </w:r>
            <w:r>
              <w:rPr>
                <w:rFonts w:ascii="Times New Roman"/>
                <w:b w:val="false"/>
                <w:i w:val="false"/>
                <w:color w:val="000000"/>
                <w:sz w:val="20"/>
              </w:rPr>
              <w:t>хош иісті көмірсутектерді: жобалық қуаты жылына 133 мың тонна бензол, жылына 496 мың тонна параксилол өндіру кешенін салу.</w:t>
            </w:r>
            <w:r>
              <w:br/>
            </w:r>
            <w:r>
              <w:rPr>
                <w:rFonts w:ascii="Times New Roman"/>
                <w:b w:val="false"/>
                <w:i w:val="false"/>
                <w:color w:val="000000"/>
                <w:sz w:val="20"/>
              </w:rPr>
              <w:t>
</w:t>
            </w:r>
            <w:r>
              <w:rPr>
                <w:rFonts w:ascii="Times New Roman"/>
                <w:b w:val="false"/>
                <w:i w:val="false"/>
                <w:color w:val="000000"/>
                <w:sz w:val="20"/>
              </w:rPr>
              <w:t>Жобаны іске асыру мерзімі: 2010 – 2014 жылдар;</w:t>
            </w:r>
            <w:r>
              <w:br/>
            </w:r>
            <w:r>
              <w:rPr>
                <w:rFonts w:ascii="Times New Roman"/>
                <w:b w:val="false"/>
                <w:i w:val="false"/>
                <w:color w:val="000000"/>
                <w:sz w:val="20"/>
              </w:rPr>
              <w:t>
</w:t>
            </w:r>
            <w:r>
              <w:rPr>
                <w:rFonts w:ascii="Times New Roman"/>
                <w:b w:val="false"/>
                <w:i w:val="false"/>
                <w:color w:val="000000"/>
                <w:sz w:val="20"/>
              </w:rPr>
              <w:t>мұнайды терең өңдеу кешенін салу.</w:t>
            </w:r>
            <w:r>
              <w:br/>
            </w:r>
            <w:r>
              <w:rPr>
                <w:rFonts w:ascii="Times New Roman"/>
                <w:b w:val="false"/>
                <w:i w:val="false"/>
                <w:color w:val="000000"/>
                <w:sz w:val="20"/>
              </w:rPr>
              <w:t>
</w:t>
            </w:r>
            <w:r>
              <w:rPr>
                <w:rFonts w:ascii="Times New Roman"/>
                <w:b w:val="false"/>
                <w:i w:val="false"/>
                <w:color w:val="000000"/>
                <w:sz w:val="20"/>
              </w:rPr>
              <w:t>Жобаны іске асыру мерзімі: 2011 – 2016 жылдар;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«ҚМГ» ҰК» АҚ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қуаты жылына 6 млн. тоннаға дейін жететін Шымкент мұнай өңдеу зауытын (Оңтүстік Қазақстан облысы) жаңғырту және қайта жаңарту. Жобаны іске асыру мерзімі: 2011 – 2016 жылдар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«ҚМГ» ҰК» АҚ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бастапқы өңдейтін қуаты жылына 7,5 млн тоннаға дейін жететін Павлодар мұнай-химия зауытын (Павлодар облысы) жаңғырту және қайта жаңарту. Жобаны іске асыру мерзімі: 2011 – 2016 жылдар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«ҚМГ» ҰК» АҚ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кен орнының (Атырау облысы) көмірсутек газын қайта өңдеуді көздейтін қуаты жылына 1,3 млн. тонна өнім болатын базалық мұнай-химия өнімін өндіру жөніндегі интеграцияланған газ-химия кешенін салу. Жобаны іске асыру мерзімі: 2009 – 2016 жылдар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«ОХК» ЖШС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пластикалық масса зауытының базасында Қазақстанның климаттық жағдайына сәйкес келетiн, қуаты жылына 400 мың тонна жол битумын өндiретiн (Қаражанбас ауыр мұнайын өңдеу) битум зауытын салу (Маңғыстау облысы). Жобаны iске асыру мерзiмi: 2010 – 2013 жылдар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«ҚМГ» ҰК» АҚ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8990"/>
        <w:gridCol w:w="2835"/>
        <w:gridCol w:w="2428"/>
        <w:gridCol w:w="2876"/>
        <w:gridCol w:w="2427"/>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компанияларының сатып алуында жергілікті қамтуды ұлғайту үшін мынадай шаралар көзделеді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саласындағы ұлттық компаниялардың отандық машина жасау кәсіпорындарымен бірлесіп, жаңадан құрылатын өндірістерге тікелей қатысу немесе отандық тауар өндірушілер шығаратын өнімдерге ұзақ мерзімді тапсырыс беруге кепілдік беру арқылы сатып алудағы жергілікті қамту үлесін ұлғайтуды қамтамасыз ететін жаңа өндірістерді құруы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ИЖТМ, «ҚМГ» ҰК» АҚ (келісім бойынша), «Қазгеология» ұлттық компаниясы» АҚ (келісім бойынша), «Қазақстан Инжиниринг» АҚ (келісім бойынша)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мұнай-газ жобаларының төңірегінде «Қарашығанақ Петролеум Оперейтинг Б.В.» компаниясының (бұдан әрі – ҚПО) қолдауымен құрылған Ақсай индустриялық паркінің үлгісі бойынша технопарктер құрылатын болады. Жобаның мақсаты қазақстандық компаниялардың ҚПО тұрақты және ұзақ мерзімді қажет тауарларды өндіруін ұйымдастыру болып табылады. Дәл осы қағидат бойынша «ҚазМұнайГаз» ҰК» АҚ, «Теңізшевройл» жауапкершілігі шектеулі серіктестігі, «Норт Каспиан Оперейтинг Компани Б.В» компаниясы және басқа ірі жер қойнауын пайдаланушылардың қажет өнімдерді өндіретін объектілер кешенін құру мүмкіндігін қарастыру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ИЖТМ, «ҚМГ» ҰК» АҚ (келісім бойынша), «PSA» ЖШС (келісім бойынша)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пайдаланушылармен келісімшарттарға отандық МӨЗ-дерді мұнаймен міндетті түрде қамтамасыз ету талабын қосуды қамтамасыз ету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қайта өңдеуге және отандық тауар өндірушілерден сатып алу деңгейін ұлғайтуға бағытталған ірі мұнай-газ кәсіпорындарымен меморандумдар жасасу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Елдiң оңтүстiк өңiрлерiн газбен қамтамасыз ету және газ импортына тәуелдiлiгiн жою мақсатында «Бейнеу – Бозой – Шымкент» газ құбырын кезең-кезеңімен пайдалануға енгізу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«ҚМГ» ҰК» АҚ (келісім бойынша)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АҚ-ның өз қаражаты және қарыз қаражаты**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Сервистiк инфрақұрылымды қалыптастыру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өнеркәсiбiнiң бiлiктiлiгi жоғары кадрларға және ғылыми-зерттеу ресурстарына, сондай-ақ техникалық, басқарушылық және коммерциялық қызметтер көрсетуге сұранысын қанағаттандыруға арналған сервистік инфрақұрылым құру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МГМ, Еңбекмині, жергілікті атқарушы органдар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 кадр ресурстарымен қамтамасыз ету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компанияларының қаражаты есебінен жоғары, техникалық және кәсіптік білімі бар мамандарды қайта даярлау жолымен мұнай-газ саласы кадрларымен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МГМ, жергілікті атқарушы органдар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8984"/>
        <w:gridCol w:w="2649"/>
        <w:gridCol w:w="2624"/>
        <w:gridCol w:w="2874"/>
        <w:gridCol w:w="2426"/>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саласы</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жаңа ферроқорытпа зауытын салу (№ 4 цех)</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Ақтөбе облысының әкімдігі, «ТНК «Қазхром» АҚ (келісім бойынша)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концентратын шығаруды жылына 85 мың тоннаға дейін арттыруды қамтамасыз ету (Шығыс Қазақстан облысы)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облысының әкімдігі, «Kazakhmys Aktogay» ЖШС (келісім бойынша)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индустриялық аймақта қосылған құны жоғары өнім шығаратын жоғары технологиялық аз тоннажды кемінде 3 өндіріс құру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Қарағанды облысының әкімдігі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450 мың тонна шағын сортты илек шығаратын Қостанай илек зауытын салу бойынша жобаны іске асыру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Қостанай облысының әкімдігі, «Eвраз Каспиан Сталь» АҚ (келісім бойынша)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Рудный қаласында қуаты жылына 1,8 млн. тонна металданған брикет шығаратын металданған өнім шығаратын зауыт салу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Қостанай облысының әкімдігі, «ССГПО» АҚ (келісім бойынша)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 алюминийді қайта өңдеу өндірістерін орналастыру үшін индустриялық аймақ құру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Павлодар облысының әкімдігі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7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қуаты жылына 25 тонналық аффинаж зауытын салу бойынша жобаны іске асыру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Астана қаласының әкімдігі, «Тау-Кен Самұрық АҚ (келісім бойынша)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17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бөліністегі металлургия өнімін өндіру саласында Шығыс Қазақстан, Батыс Қазақстан, Қарағанды, Ақтөбе және Павлодар облыстарында 25 шағын және орта кәсіпорын құру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Батыс Қазақстан, Қарағанды, Ақтөбе және Павлодар облыстарының әкімдіктері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Ақсу-2 (Павлодар облысы), Дон (Хромтау, Ақтөбе облысы), Жiңiшке (Ақтөбе облысы) станцияларындағы темiр жолдың өткiзу қабiлетiн арттыру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«ҚТЖ» ҰК» АҚ (келісім бойынша), Ақтөбе және Павлодар облыстарының әкімдіктері, «ENRC» ЖШС (келісім бойынша), «Ақсу ферроқорытпа зауыты» АҚ (келісім бойынша)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практиканы өндірістік кәсіпорындарда өту жүйесін енгізу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ИТЖМ, жергілікті атқарушы органдар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өндiру жөнiндегi тау-кен жұмыстарының жоспарын бекiтуге Қазақстан Республикасы Индустрия және жаңа технологиялар министрлiгiне өкiлеттiктер беру жөніндегі мәселені реттеу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(жинақтау), МГМ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және технологиялық жаңғыртуға жәрдемдесу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және жоғары технологиялар орталығының жанынан өзіне тән қасиеттері бар жаңа материалдар ала отырып, минералды және техногендік шикізатты қайта өңдеудің жаңа технологияларына тәжірибелік-өнеркәсіптік сынақтар жүргізу үшін қондырғылар салу мәселесін пысықтау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Шығыс Қазақстан облысы әкімдігі, ИЖТМ-нің Өнеркәсіп комитетінің «Қазақстан Республикасының минералды тыңайтқыштарын кешенді өңдеу бойынша ұлттық орталығы» РМК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 жүйелi мониторингтеу, металлургия мен металл өңдеу өнiмдерiнiң қосылған құнын қалыптастыру үдерістерiне талдау және бақылау жүргiзу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8995"/>
        <w:gridCol w:w="2653"/>
        <w:gridCol w:w="2601"/>
        <w:gridCol w:w="2878"/>
        <w:gridCol w:w="2429"/>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инвестициялар үшiн тартымды жағдайлар жасау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жобаларды iске асыру үшін отандық өндiрушiлердің металл өнiмiн жеткiзуде басым құқығын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«Nadloc» АҚ (келісім бойынша)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ұлттық компаниялардың және мемлекеттiк органдардың сала кәсiпорындарының тауарларын, жұмыстарын және көрсетілетін қызметтерiн сатып алуына мониторинг нәтижесі туралы есепті ұсыну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«Самұрық-Қазына» ҰӘҚ» АҚ (келісім бойынша), «Nadloc» АҚ (келісім бойынша)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өнім алу мақсатында ішкі нарықта металдарды өткізуді ынталандыру үшін шаралар әзірлеу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Ресурстық қамтамасыз ету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Ресурстық базасы шектеулі отандық компанияларға тау-кен активтерін шетелден сатып алуға жәрдем көрсету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СІМ</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9000"/>
        <w:gridCol w:w="2654"/>
        <w:gridCol w:w="2593"/>
        <w:gridCol w:w="2879"/>
        <w:gridCol w:w="243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минералды тыңайтқыштар өндiрісін ұйымдастыру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облысының</w:t>
            </w:r>
            <w:r>
              <w:br/>
            </w:r>
            <w:r>
              <w:rPr>
                <w:rFonts w:ascii="Times New Roman"/>
                <w:b w:val="false"/>
                <w:i w:val="false"/>
                <w:color w:val="000000"/>
                <w:sz w:val="20"/>
              </w:rPr>
              <w:t>
</w:t>
            </w:r>
            <w:r>
              <w:rPr>
                <w:rFonts w:ascii="Times New Roman"/>
                <w:b w:val="false"/>
                <w:i w:val="false"/>
                <w:color w:val="000000"/>
                <w:sz w:val="20"/>
              </w:rPr>
              <w:t>әкімдігі,</w:t>
            </w:r>
            <w:r>
              <w:br/>
            </w:r>
            <w:r>
              <w:rPr>
                <w:rFonts w:ascii="Times New Roman"/>
                <w:b w:val="false"/>
                <w:i w:val="false"/>
                <w:color w:val="000000"/>
                <w:sz w:val="20"/>
              </w:rPr>
              <w:t>
</w:t>
            </w:r>
            <w:r>
              <w:rPr>
                <w:rFonts w:ascii="Times New Roman"/>
                <w:b w:val="false"/>
                <w:i w:val="false"/>
                <w:color w:val="000000"/>
                <w:sz w:val="20"/>
              </w:rPr>
              <w:t>«Еурохим-</w:t>
            </w:r>
            <w:r>
              <w:br/>
            </w:r>
            <w:r>
              <w:rPr>
                <w:rFonts w:ascii="Times New Roman"/>
                <w:b w:val="false"/>
                <w:i w:val="false"/>
                <w:color w:val="000000"/>
                <w:sz w:val="20"/>
              </w:rPr>
              <w:t>
</w:t>
            </w:r>
            <w:r>
              <w:rPr>
                <w:rFonts w:ascii="Times New Roman"/>
                <w:b w:val="false"/>
                <w:i w:val="false"/>
                <w:color w:val="000000"/>
                <w:sz w:val="20"/>
              </w:rPr>
              <w:t>тыңайтқыш» ЖШС</w:t>
            </w:r>
            <w:r>
              <w:br/>
            </w:r>
            <w:r>
              <w:rPr>
                <w:rFonts w:ascii="Times New Roman"/>
                <w:b w:val="false"/>
                <w:i w:val="false"/>
                <w:color w:val="000000"/>
                <w:sz w:val="20"/>
              </w:rPr>
              <w:t>
</w:t>
            </w:r>
            <w:r>
              <w:rPr>
                <w:rFonts w:ascii="Times New Roman"/>
                <w:b w:val="false"/>
                <w:i w:val="false"/>
                <w:color w:val="000000"/>
                <w:sz w:val="20"/>
              </w:rPr>
              <w:t>(келісім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«Еурохим-</w:t>
            </w:r>
            <w:r>
              <w:br/>
            </w:r>
            <w:r>
              <w:rPr>
                <w:rFonts w:ascii="Times New Roman"/>
                <w:b w:val="false"/>
                <w:i w:val="false"/>
                <w:color w:val="000000"/>
                <w:sz w:val="20"/>
              </w:rPr>
              <w:t>
</w:t>
            </w:r>
            <w:r>
              <w:rPr>
                <w:rFonts w:ascii="Times New Roman"/>
                <w:b w:val="false"/>
                <w:i w:val="false"/>
                <w:color w:val="000000"/>
                <w:sz w:val="20"/>
              </w:rPr>
              <w:t>тыңайтқыш»</w:t>
            </w:r>
            <w:r>
              <w:br/>
            </w:r>
            <w:r>
              <w:rPr>
                <w:rFonts w:ascii="Times New Roman"/>
                <w:b w:val="false"/>
                <w:i w:val="false"/>
                <w:color w:val="000000"/>
                <w:sz w:val="20"/>
              </w:rPr>
              <w:t>
</w:t>
            </w:r>
            <w:r>
              <w:rPr>
                <w:rFonts w:ascii="Times New Roman"/>
                <w:b w:val="false"/>
                <w:i w:val="false"/>
                <w:color w:val="000000"/>
                <w:sz w:val="20"/>
              </w:rPr>
              <w:t>ЖШС-ның</w:t>
            </w:r>
            <w:r>
              <w:br/>
            </w:r>
            <w:r>
              <w:rPr>
                <w:rFonts w:ascii="Times New Roman"/>
                <w:b w:val="false"/>
                <w:i w:val="false"/>
                <w:color w:val="000000"/>
                <w:sz w:val="20"/>
              </w:rPr>
              <w:t>
</w:t>
            </w:r>
            <w:r>
              <w:rPr>
                <w:rFonts w:ascii="Times New Roman"/>
                <w:b w:val="false"/>
                <w:i w:val="false"/>
                <w:color w:val="000000"/>
                <w:sz w:val="20"/>
              </w:rPr>
              <w:t>меншікті</w:t>
            </w:r>
            <w:r>
              <w:br/>
            </w:r>
            <w:r>
              <w:rPr>
                <w:rFonts w:ascii="Times New Roman"/>
                <w:b w:val="false"/>
                <w:i w:val="false"/>
                <w:color w:val="000000"/>
                <w:sz w:val="20"/>
              </w:rPr>
              <w:t>
</w:t>
            </w:r>
            <w:r>
              <w:rPr>
                <w:rFonts w:ascii="Times New Roman"/>
                <w:b w:val="false"/>
                <w:i w:val="false"/>
                <w:color w:val="000000"/>
                <w:sz w:val="20"/>
              </w:rPr>
              <w:t>қаражаты</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қышқылы цехын салу жобасын іске асыру (Ақмола облысы)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Ақмола облысының әкімдігі, «ОХК» ЖШС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«ОХК» ЖШС-ның меншікті инвестициялары</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қышқылы цехын салу (Жамбыл облысы)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Жамбыл облысының әкімдігі, «КазФосфат» ЖШС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15 ақпан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«ҚазФосфат» ЖШС-ның меншікті инвестициялары</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Азот-фосфорлы тыңайтқыштар өндiрісін ұйымдастыру мәселесін пысықтау (Оңтүстiк Қазақстан облысындағы «Үшбас» және «Герес» кен орындары)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 «Қазақстан минерал ресурстары» ЖШС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минерал ресурстары» ЖШС-ның меншікті инвестициялары</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Мембраналық әдiс бойынша жылына 30 мың тонна каустикалық сода және өзге де өнiмдер – хлор, натрий гипохлоритi өндiрісін қамтамасыз ету (Павлодар облысы)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Павлодар облысының әкімдігі, «Каустик» ЖШС (келісім бойынша)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«Каустик» ЖШС-ның меншікті инвестициялары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Инфоқұрылыммен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кешендi минералды тыңайтқыштар өндiру зауытын салу жобасын энергетикалық инфрақұрылыммен қамтамасыз ету мәселесi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ұсыныс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Жамбыл облысының әкімдігі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кешендi минералды тыңайтқыштар өндiру зауытын, Оңтүстiк Қазақстан облысында азот-фосфор тыңайтқыштарын өндiру зауытын салу жобаларын көлiк инфрақұрылымымен қамтамасыз ету мәселесiн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ККМ, Жамбыл және Оңтүстік Қазақстан облыстарының әкімдіктері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және технологиялық жаңғыртуға жәрдемдесу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өндірісі саласында қызметi қазақстандық мамандар арасынан кемiнде 30 бiлiктi инженер даярлауға, өндiрiстердi жобалау жөнiндегi қазiргi заманғы әдiстемелер мен халықаралық стандарттарды енгiзуге, саланың инжинирингтiк қызметтерiндегi жергілікті қамтуды кемiнде 40 %-ға дейiн ұлғайтуға, сала кәсiпорындарының қызметiн ғылыми-инжинирингтiк сүйемелдеу жүйесiн қалыптастыруға бағытталатын мамандандырылған инжинирингтiк компания құру мәселесін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инвестициялар үшiн тартымды жағдайлар жасау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өнімдер өндіру бойынша инвестициялық жобаларды, шағын және орта бизнес кәсiпорындарына жеңiлдетiлген кредит беру мәселесін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ЭБЖМ, «Самұрық-Қазына» ҰӘҚ» АҚ (келісім бойынша), «ОХК» ЖШС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өндiрушiлердiң минералды тыңайтқыштарын тұтынуды ынталандыру мақсатында ауыл шаруашылығының өндiрушiлерiн субсидиялау көлемiн ұлғайту мәселесін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ИЖТМ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979"/>
        <w:gridCol w:w="2464"/>
        <w:gridCol w:w="2802"/>
        <w:gridCol w:w="2873"/>
        <w:gridCol w:w="2424"/>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химия кәсіпорындарының өндірілетін өнімді ілгерілетуіне қаржылай және сервистік қолдауды жүзеге асыру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«KAZNEX INVEST» экспорт және инвестиция жөніндегі ұлттық агенттік» АҚ (келісім бойынша)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өнiмдердi экспорттауға лицензия алу рәсiмiн жеңiлдету, келісуші мемлекеттік органдарда келiсiмдер беру мерзiмiн азайту мәселесін пысықтау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ұсыныс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мүдделі мемлекеттік органдар, «KAZNEX INVEST» экспорт және инвестиция жөніндегі ұлттық агенттік» АҚ (келісім бойынша)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2018 жылдар кезеңiнде Еуропалық Одақ (бұдан әрі – ЕО) елдерiнің аумағы арқылы сары фосфор тасымалдауға арналған цистерналардың өтуіне арнайы рұқсаттар алу мәселесiн пысықтау (2011 жылдан бастап ЕО елдерiнде оларға тыйым салынуына байланысты)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ЭБЖМ, «KAZNEX INVEST» экспорт және инвестиция жөніндегі ұлттық агенттік» АҚ (келісім бойынша)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 кадр ресурстарымен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жоғары білім беру ұйымдарында химия саласы үшін кадрлар даярлау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ИЖТМ, жергілікті атқарушы органдар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кәсіпорындарда өндірістік практикадан өту жүйесі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ИЖТМ, жергілікті атқарушы органдар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Ресурстық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үшiн шикiзат кен орындары бойынша iздестіру жұмыстарын жүргiзу мәселесін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жергілікті атқарушы органдар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өнеркәсібі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уранның шикізаттық базасын кеңейту мақсатында іздестіру және барлау жұмыстарының кешенін жүргізу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«Қазатомөнеркәсiп» ҰАК»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өндіруші кешендерді пайдалануға енгізу, жұмыс істеп тұрған өндірістік қуаттарды кеңейту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«Қазатомөнеркәсiп» ҰАК»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ҰАК» АҚ-ның меншікті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ҰАК» АҚ-ның уранды өндірудің жоспарлық көлемімен қамтамасыз етуі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«Қазатомөнеркәсiп» ҰАК»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ҰАК» АҚ-ның меншікті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жұмыс істеп тұрған бөлектеу кәсіпорнының қатысу үлесін «УБО» ЖАҚ алу жолымен жылына БЖБ 2,5 млн. көлемінде уран өндіру бойынша қызмет көрсетудің кепілдендірілген қол жетімділігін алу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«Қазатомөнеркәсiп» ҰАК»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ҰАК» АҚ-ның меншікті қаражаты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кедергілерді алу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өнеркәсібіндегі қызметті лицензиялау мәселелерін реттейтін нормативтік құқықтық актілерді жетілдіру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 ресурстарымен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ЖОО-да кадрлар даярлау, атом өнеркәсібі үшін мамандарды даярлау және біліктілігін арттыру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ИЖТМ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ассортиментті кеңейту жөніндегі икемді өндірістер құру мақсатында жұмыс істеп тұрған өндірістерді жаңғырту және машина жасау өнімінің жаңа түрлерін игеру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 «Самұрық-Қазына» ҰӘҚ»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меншікті және 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құрамдас бөліктер өндірісін игеру арқылы жергіліктендіру деңгейін ұлғайта отырып, ірі құрастыру өндірістерін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 «Самұрық-Қазына» ҰӘҚ»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меншікті және 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құны жоғары машина жасау өнімдерін өндіру және сервистік қызмет көрсетуді дамыту (инжиниринг) бойынша қазіргі заманғы жаңа кәсіпорындар құру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 «Самұрық-Қазына» ҰӘҚ»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меншікті және 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орындылықты ескере отырып, тікұшақ құрастыру өндірісінде жергілікті қамтуды ұлғайту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ИЖТМ, ККМ, ӨДМ, «Қазақстан инжиниринг» ҰК»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ҰК» АҚ-ның меншікті және 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орындылықты және нақты өнім түріне қажеттілік көлемін ескере отырып, республиканың мемлекеттік қорғаныс тапсырысындағы жергілікті қамту үлесін елеулі арттыру үшін орын алған проблемаларды шешуге және нақты әлеует құруға бағытталған бағдарламалық шараларды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ИЖТМ, ЭБЖМ, «Қазақстан инжиниринг» ҰК»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әскери ұйымының әскери мақсаттағы тауарларына неғұрлым перспективалы қажеттіліктеріне сәйкес Қазақстанның қорғаныстық-өнеркәсіптік кешен кәсіпорындарын дамытудың негізгі бағыттарын айқындау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ИЖТМ, ЭБЖМ, «Қазақстан инжиниринг» ҰК»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мақсаттағы қазақстандық өнімдердің экспортын ұлғайту жөнінде шаралар әзірлеу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«Қазақстан инжиниринг» ҰК»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4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пен қорғаныс кешенінің қорғаныс өндірісі саласындағы ҒЗТКЖ-ның саны мен сапасын арттыруға бағытталған өзара іс-қимыл жасауын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«Қазақстан инжиниринг» ҰК»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негізгі жасаушылар мен жеткізушілердің сервистік орталықтарын құру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ЭБЖМ, жергілікті атқарушы органдар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астық тасу вагондарын жасауды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ККМ, АШМ, «ЗИКСТО»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«ЗИКСТО» АҚ-ның меншікті инвестициялары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қолдаудың секторалдық және жобалық шаралары</w:t>
            </w:r>
            <w:r>
              <w:br/>
            </w:r>
            <w:r>
              <w:rPr>
                <w:rFonts w:ascii="Times New Roman"/>
                <w:b w:val="false"/>
                <w:i w:val="false"/>
                <w:color w:val="000000"/>
                <w:sz w:val="20"/>
              </w:rPr>
              <w:t>
</w:t>
            </w:r>
            <w:r>
              <w:rPr>
                <w:rFonts w:ascii="Times New Roman"/>
                <w:b w:val="false"/>
                <w:i w:val="false"/>
                <w:color w:val="000000"/>
                <w:sz w:val="20"/>
              </w:rPr>
              <w:t>Инженерлік инфрақұрылыммен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өңірінде кеме құрылысын дамыту үшін инфрақұрылымды ұйымдастыру мәселесін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МГМ, ККМ, ИЖТМ, ЭБЖМ, ӨДМ, «Қазақстан инжиниринг» ҰК» АҚ (келісім бойынша), Атырау және Маңғыстау облыстарының әкімдіктері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 ресурстарымен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және жоғары білім беру ұйымдарында машина жасау саласы үшін кадрлар даярлау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ИЖТМ, жергілікті атқарушы органдар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кәсіпорындарында өндірістік тәжірибеден өту жүйесін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ИЖТМ, жергілікті атқарушы органдар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инвестициялар үшін тартымды жағдайлар жасау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АЭА аумағында арнайы және қосарланған мақсаттағы өнім өндірісі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ИЖТМ, ЭБЖМ, ӨДМ, «Қазақстан инжиниринг» ҰК»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ҰК» АҚ-ның меншікті инвестициялары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өнеркәсібі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«Химфарм» АҚ-ның өндірістік қуатын кеңейту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Оңтүстік Қазақстан облысының әкімдігі, «Химфарм» АҚ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АҚ-ның меншікті және 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препараттар зауытының өндірістік базасын (Павлодар қаласы) тиісті өндірістік тәжірибе қағидаларына сәйкес келтіру, сондай-ақ ампула, вакцина, сарысу және антибиотиктер өндірісі бойынша жаңа желілерді іске қосу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Павлодар облысының әкімдігі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Павлодар қаласындағы «Ромат» ФК» фармацевтикалық зауытын жаңғырту және реконструкциялау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Павлодар облысының әкімдігі, «Ромат» ФК» ЖШС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 «Ромат» ЖШС-ның меншікті және 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Семей қаласындағы «Ромат» ФК» медициналық зауытын реконструкциялау жобасын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облысы, «Ромат» ФК» ЖШС (келісім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 «Ромат» ЖШС-ның меншікті және 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бұйымдар зауытында шприцтер шығаруды ұлғайту, инфузиялық ерітінділерді құю үшін системалар мен медициналық қалдықтарға арналған контейнерлер өндірісін жолға қою</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Павлодар және Атырау облыстарының әкімдіктері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инъекциялық ерiтiндiлер, таблеткалар, капсулалар, «жұмсақ» дәрi нысандары мен шәрбәттар шығаратын, GMP талаптарына сай келетін жаңа зауыт салуды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қаласының әкімдігі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таблеткалар, капсулалар және құтылар шығаратын, GMP талаптарына сай келетін жаңа зауыт салуды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облысының әкімдігі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және құрылыс материалдарын өндіру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өндірісінде 2014 жылға қарай жұмыс істеп тұрған және жаңа кәсіпорындарда цемент шығаруды жылына 7 млн. тоннаға жеткізу, цемент терминалдарын салу, жұмыс істеп тұрған зауыттарды техникалық қайта жарақтандыру және негізгі құралдардың тозу дәрежесін 30 %-ға дейін қысқарту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Маңғыстау облысының және Астана қаласының әкімдіктері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тәсіл қолданылатын» цемент зауытын салуды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Маңғыстау облысының әкімдігі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93"/>
        <w:gridCol w:w="2468"/>
        <w:gridCol w:w="2775"/>
        <w:gridCol w:w="287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қолдаудың секторалдық және жобалық шаралары</w:t>
            </w:r>
            <w:r>
              <w:br/>
            </w:r>
            <w:r>
              <w:rPr>
                <w:rFonts w:ascii="Times New Roman"/>
                <w:b w:val="false"/>
                <w:i w:val="false"/>
                <w:color w:val="000000"/>
                <w:sz w:val="20"/>
              </w:rPr>
              <w:t>
</w:t>
            </w:r>
            <w:r>
              <w:rPr>
                <w:rFonts w:ascii="Times New Roman"/>
                <w:b w:val="false"/>
                <w:i w:val="false"/>
                <w:color w:val="000000"/>
                <w:sz w:val="20"/>
              </w:rPr>
              <w:t>Білікті кадр ресурстарымен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саласының мамандықтары бойынша өндіріс кәсіпорындарында өндірістік практикадан өту жүйесін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жергілікті атқарушы органдар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және жоғары білім беру ұйымдарында құрылыс саласы үшін кадрларды даярлау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жергілікті атқарушы органдар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«Сәулет және құрылыс бейіндік мектептері» мамандануы бойынша әлемдік деңгейдегі колледждерді құру мәселесін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8700"/>
        <w:gridCol w:w="2495"/>
        <w:gridCol w:w="2806"/>
        <w:gridCol w:w="2909"/>
        <w:gridCol w:w="245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реттеуді жетілдіру</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 техникалық реттеу жүйесiн реформалауды жүзеге асыру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«ҚазҚСҒЗИ» АҚ (келісім бойынша)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сметалық-нормативтiк база әзiрлеу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қала құрылысы кадастрының бірыңғай жүйесін қайта құрылымдау және қалыптастыру жолымен Қазақстан Республикасының мемлекеттік қала құрылысы кадастрын құру және республикалық деңгейдегі МҚҚК ақпараттық жүйесін енгізу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қарамағында «Мемлекеттік қала құрылысы кадастры республикалық орталығы» бас мамандандырылған мемлекеттік кәсіпорнын және оның аумақтық бөлімшелерін құру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Қауiпсiздiктi және инфрақұрылымның пайдаланылу мерзiмiн арттыру, қажеттi жөндеу жұмыстарының көлемiн азайту мақсатында Қазақстан Республикасының заңнамалық актiлерін құрылыс саласындағы (оның iшiнде өнеркәсiп, жол құрылысы және басқа да инфрақұрылым құрылысы) және стандарттар мен техникалық регламенттердi сақтау, жауапкершiлiктi күшейту жөнiндегi өзгерiстер мен толықтырулар енгiзу бойынша ұсыныстар енгізу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782"/>
        <w:gridCol w:w="2495"/>
        <w:gridCol w:w="2806"/>
        <w:gridCol w:w="2909"/>
        <w:gridCol w:w="245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және технологиялық жаңғыртуға жәрдемдесу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саласында жаңа технологияларды әзiрлеуге бағытталған ғылыми зерттеулердi дамытуды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8720"/>
        <w:gridCol w:w="2495"/>
        <w:gridCol w:w="2806"/>
        <w:gridCol w:w="2909"/>
        <w:gridCol w:w="245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инвестициялар үшін қолайлы жағдайлар жасау</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құрылыс комбинаттары шығаратын құрылыс материалдары, бұйымдар мен құрылғылар негізінде энергия тиімді материалдар мен технологияларды пайдалана отырып, көпқабатты және азқабатты тұрғын үй құрылысы үшін үлгілік жобалар сериясын әзірлеуді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құрылыс материалдарын, бұйымдар мен конструкцияларды негізсіз пайдалануға (баға, сапа) жол бермеу, сондай-ақ егер олардың өндірісі Қазақстанда жүзеге асырылатын болса, шетелдік өндірушінің негізгі құрылыс материалдарына, бұйымдарына, конструкцияларына қажеттілікті жиынтық ведомосқа енгізуге жол бермеу жолымен техникалық регламенттерді сақтау жөніндегі қызметті жүзеге асыру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957"/>
        <w:gridCol w:w="2311"/>
        <w:gridCol w:w="2809"/>
        <w:gridCol w:w="3099"/>
        <w:gridCol w:w="2271"/>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кедергілерді азайту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тәжірибені ескере отырып, сәулет, қала құрылысы және құрылыс саласындағы лицензиялау жүйесін өзгерту бойынша ұсыныстар әзірлеу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 қысқарту және оңтайландыру бойынша ұсыныстар әзірлеу, оның ішінде құрылыс объектісінің техникалық күрделілігіне, лицензиаттың жұмыс тәжірибесіне және меншікті капиталының болуына байланысты кіші түрлерге бөлу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555"/>
        <w:gridCol w:w="2681"/>
        <w:gridCol w:w="2806"/>
        <w:gridCol w:w="3095"/>
        <w:gridCol w:w="2269"/>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қолдаудың секторалдық және жобалық шаралары</w:t>
            </w:r>
            <w:r>
              <w:br/>
            </w:r>
            <w:r>
              <w:rPr>
                <w:rFonts w:ascii="Times New Roman"/>
                <w:b w:val="false"/>
                <w:i w:val="false"/>
                <w:color w:val="000000"/>
                <w:sz w:val="20"/>
              </w:rPr>
              <w:t>
</w:t>
            </w:r>
            <w:r>
              <w:rPr>
                <w:rFonts w:ascii="Times New Roman"/>
                <w:b w:val="false"/>
                <w:i w:val="false"/>
                <w:color w:val="000000"/>
                <w:sz w:val="20"/>
              </w:rPr>
              <w:t>Инвестицияларды ынталандыру</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Көктемгi егiс және жиын-терім жұмыстарын жүргiзу үшiн қажеттi жанар-жағармай материалдарының құнын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тыңайтқыштарды сатып алу шығындарын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сатып алу шығындарын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топырақтағы көкөніс өндірісін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15 ақпан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мен жүзім өскіндерін отырғызуды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талшықтары мен шиті мақта сапасын сараптау шығындарын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w:t>
            </w:r>
            <w:r>
              <w:rPr>
                <w:rFonts w:ascii="Times New Roman"/>
                <w:b w:val="false"/>
                <w:i w:val="false"/>
                <w:color w:val="000000"/>
                <w:sz w:val="20"/>
              </w:rPr>
              <w:t>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 сақтандыру кезінде сақтандыру төлемін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АШТӨ-ге су жеткізу қызметінің құнын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және элиталық тұқымдарды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 мен сапасын арттыруды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дамытуды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қант өндіру үшін шикізат (қант қызылшасын) сатып алуға өңдеуші кәсіпорындар шығындарын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15 ақпан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 сары май және ірімшік өндіру үшін шикізат сатып алуға өңдеуші кәсіпорындар шығындарын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15 ақпан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субъектілеріне негізгі және айналым қаражаттарын толықтыруға берілген кредиттер мен лизингтер бойынша сыйақы мөлшерлемесін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субъектілерінің қаржылық институттар алдындағы қарыздарын кепілдендіру және сақтандыру бойынша іс-шараларды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15 ақпан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 АӨК басым бағыттарын дамытуға инвестициялық салымдар салған кездегі шығындарын субсидиялауды жүзеге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15 ақпан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тиімді пайдалану бойынша шаралар әзірлеу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АШМ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ғылыми қамтамасыз етуді жүзеге асыру, оның ішінде:</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бағдарламалық-нысаналы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гранттық қаржыландыру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 ресурсымен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саланың қажеттiлiктерiне сәйкес PhD докторларын, магистрлер мен бакалаврларды, сондай-ақ ауыл шаруашылығы және ветеринариялық мамандықтардың техникалық және кәсіптік бiлiмi бар мамандарын даярлауға мемлекеттiк бiлiм тапсырысын ұлғайту бойынша ұсыныстар әзірлеу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жоғары білім беру ұйымдарында агроөнеркәсіптік кешен саласы үшін кадрларды даярлау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АШМ,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және ресурстық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қауіпсіздікті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Өсімдікті қорғау мақсатында ауыл шаруашылығы дақылдарын өңдеуге арналған биоагенттер (энтомофагтар) және биопрепараттар құны бойынша ауыл шаруашылығы тауарын өндірушілердің шығындарын субсидиялауды жүзеге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Өндірісі халықаралық стандарт бойынша сертификатталған ветеринариялық препараттарды қолдану арқылы жануарлардың аса қауіпті инфекциялық ауруларын диагностикалық зерттеуді жүргізу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эпизоотияға қарсы іс-шараларды өткізу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бойынша референттік зерттеулер жүргізу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аса қауіпті ауруларын уақтылы анықтауды, жоюды және инфекция ошақтарын сауықтыруды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рәсімін жүргізу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бақылау мен қадағалау жүйесін дамыту және АӨК субъектілері үшін мемлекеттік қызметтер көрсету жүйелерін дамытуды жүзеге асыру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Жүндi бастапқы өңдейтiн кәсiпорындарды жаңғырту үшін, жүн бұйымдарын өндiретiн кiшi салаларды дамыту, сондай-ақ жүндi қайта өңдеу жөнiндегi толық технологиялық циклды ұйымдастыру үшін жүн кластерiн құру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АШМ,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14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және таралған мақта-мата жібі, мата мен дайын тоқыма бұйымдары өндірісінің, жіп пен матаны бояу мен әрлеу, сондай-ақ дайын тiгiн бұйымдары өндiрiсiнiң толық технологиялық циклын «Оңтүстiк» АЭА аумағында ұйымдастыру (Оңтүстік Қазақстан облысы)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Оңтүстік Қазақстан облысының әкімдігі, «Оңтүстік» АЭА (келісім бойынша)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АЭА ның жеке инвестициялары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терiсiн тереңдете өңдеудi ұйымдастыру және бәсекеге қабiлеттi тауарлық былғары, тон-терi бұйымдары мен аяқ киiм шығару үшiн былғары және аяқ киiм кiшi саласын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тігін саласы кәсіпорындарын жаңғырту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былғары өндiрiсiн реконструкциялау және жаңғырту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облысының әкімдігі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«Оңтүстiк» АЭА-да қазiргi заманғы тоқыма өндiрiсiн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Оңтүстік Қазақстан облысының әкімдігі, «Оңтүстік» АЭА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АЭА ның жеке инвестициялары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облысында су сiңiргiш мақта және целлюлоза шығаруды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Оңтүстік Қазақстан облысының әкімдігі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қолдаудың секторалдық және жобалық шаралары</w:t>
            </w:r>
            <w:r>
              <w:br/>
            </w:r>
            <w:r>
              <w:rPr>
                <w:rFonts w:ascii="Times New Roman"/>
                <w:b w:val="false"/>
                <w:i w:val="false"/>
                <w:color w:val="000000"/>
                <w:sz w:val="20"/>
              </w:rPr>
              <w:t>
</w:t>
            </w:r>
            <w:r>
              <w:rPr>
                <w:rFonts w:ascii="Times New Roman"/>
                <w:b w:val="false"/>
                <w:i w:val="false"/>
                <w:color w:val="000000"/>
                <w:sz w:val="20"/>
              </w:rPr>
              <w:t>Бiлiктi кадр ресурстарымен қамтамасыз ету</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кәсіптік және жоғары білімді мамандарды даярлау есебінен жеңiл өнеркәсiп кадрларымен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БҒМ, Еңбекмині,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АЭА шекарасында сауықтыру, мәдени-танымдық, экологиялық, iскерлiк, спорттық және туризмнiң басқа да түрлерi саласында ойын-сауық, тамақтануды ұйымдастыру, қонақүй, экскурсиялық, ақпараттық, көлiктiк қызметтер көрсетуге бағытталған туристік-ойын-сауық кешенін салу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Ақмола облысының әкімдігі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және ресурстық қамтамасыз ету </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Қызылорда, Оңтүстік Қазақстан, Жамбыл және Алматы облыстарының әкімдіктерінің «Батыс Еуропа-Батыс Қытай» халықаралық көлік дәлізінің жол бойындағы инфрақұрылымы объектілері құрылысының үлгі жобасын бекіту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жобаларды бекіту, 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ӨДМ, Ақтөбе, Қызылорда, Оңтүстік Қазақстан, Жамбыл және Алматы облыстарының әкімдіктері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мемлекеттік ұлттық табиғи паркінің аумағында гольф-клуб салу және орналастыру үшін ерекше қорғалатын табиғи аумақтардың жерін босалқы жерге ауыстыру мәселесін пысықтау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ҚОСРМ, ӨДМ, Ақмола облысының әкімдігі, «КазТрансОйлСервис»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мемлекеттік ұлттық табиғи паркінің аумағында гольф-клуб салу (гольф-клубын салу және орналастыру үшін ерекше қорғалатын табиғи аумақтардың жерін босалқы жерге ауыстыру бойынша оң шешім болған жағдайда)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ҚОСРМ, ӨДМ, Ақмола облысының әкімдігі, «КазТрансОйлСервис»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маусым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«ҚазТрансОйлСервис» АҚ-ның жеке инвестициялары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маңында тау шаңғысы курорттарын салу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ҚОСРМ, ӨДМ, Алматы облысының және Алматы қаласының әкімдіктері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Щучинск-Бурабай курорттық аймағын дамыту мәселесін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ҚОСРМ, ӨДМ, ККМ, Қаржымині, Ақмола облысының әкімдігі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облысындағы «Кендірлі» курорттық аймағын дамыту мәселесін пысықтау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Маңғыстау облысының әкімдігі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облысында туризмді дамытудың кластерлік бағдарламасының мастер-жоспарындағы жобаларды іске асыру бойынша мәселесін пысықтау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облысының әкімдігі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операторларды ірілендіру үшін заңнамалық жағдайлар жасау мәселесін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БҚА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үшiн қолайлы жағдайлар жасау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және ішкі туризмді дамыту үшін әкімшілік ресмиліктерді жеңілдету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СІМ, ӨДМ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Экотуризмді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ҚОСРМ, ӨДМ,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және коммуникациялық технологиялар</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Дата-орталықтарын салу бойынша жобаларға арналған жер гранттарын (табиғи гранттар) бөлу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желісінің қазақстандық сегментінде әлеуметтік жобаларды мемлекеттік қаржыландыру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«KazSat-2» байланыс және хабар тарату спутнигінің штаттық қолданылуын қолдау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«KazSat-3» байланыс және хабар тарату спутнигін құру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«KazSat-3» ҒА-ның түпкілікті қабылдап алу актісі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жерден басқару кешені ҒА және байланысты мониторингтеу жүйесін құру (РЖБК)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РЖБК пайдалануға енгізу актісі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құрастыру-сынау кешенін құру (ҒА ҚСК)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қашықтықтан зондтау ғарыш жүйесін құру (ЖҚЗҒЖ)</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ҒЖ ЖҚЗ пайдалануға енгізу актісі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дәлдігі жоғары спутниктік навигация жүйесінің жердегі инфрақұрылымын құру (ДЖСНЖ)</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«Днепр» зымыран тасығышын коммерциялық қолдануда Қазақстан Республикасының қатысуын кеңейту мәселесін пысықтау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«Бәйтерек» ғарыштық зымырандық кешенін (ҒЗК) құру туралы мәселені пысықтау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қызметі саласында ұлттық стандарттарды әзірлеу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ұлттық стандарттар, ЭБЖМ-ге ақпарат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Зымырандық-ғарыштық қызметтің әсеріне ұшырайтын аумақтарда экожүйелердің жай-күйін кешенді бағалау бойынша нормативтік құжаттарды (Ғарыш зымыраны техникасының трансформацияланатын өнімдерінің шекті жол берілген әдістемелері, экологиялық-гигиеналық норативтері) әзірлеу және енгізу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зымыран техникасы өнімдерінің жол берілетін шекті концентрациясының бекітілген әдістемелері мен нормативтері, ЭБЖМ-ге ақпарат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874"/>
        <w:gridCol w:w="2440"/>
        <w:gridCol w:w="2867"/>
        <w:gridCol w:w="2825"/>
        <w:gridCol w:w="2501"/>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көздерi</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Жамбыл облыстары, Алматы облысында - Жоңғар қақпасы мен Шелек дәлiзiнде бірінші ЖЭС салу бойынша жобаларды іске асыру. Жел қондырғыларының болжамды белгіленген қуаты бiрiншi кезеңде 50-100 МВт құрайды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ИЖТМ, ЭБЖМ, Ақмола, Алматы, Жамбыл облыстарының әкімдіктері, «Самұрық-Энерго» АҚ (келісім бойынша), «Шеврон Мұнайгаз Инк.» корпорациясы (келісім бойынша), «Green Energy Almaty» ЖШС (келісім бойынша), «Ак Куат» ЖШС (келісім бойынша), «Vista International» ЖШС (келісім бойынша), «Central Asia Green Power» ЖШС (келісім бойынша)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«Самұрық-Энерго» АҚ, «Шеврон Мұнайгаз Инк.» корпорациясы, «Green Energy Almaty» ЖШС, «Ак Куат» ЖШС, «Vista International» ЖШС, «Central Asia Green Power» ЖШС-лардың өз қаражаттары және қарыз қаражаты**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400 млн. кВт электр энергиясын шығаратын белгiленген қуаты 125 МВт жел парктерін салу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ИЖТМ, ЭБЖМ, жергілікті атқарушы органдар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қаражаттары**</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150 млн. кВт электр энергиясын шығарады деп межеленген қуаты 50 МВт-тан жоғары шағын ГЭС-тi пайдалануға беру жоспарланған Алматы, Жамбыл және Оңтүстiк Қазақстан облыстарында шағын ГЭС құрылысының жобаларын әзiрлеу және iске асыру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ИЖТМ, ЭБЖМ, Алматы, Жамбыл, Оңтүстік Қазақстан облыстарының әкімдіктері, «Қазатомөнеркәсiп» ҰАК» АҚ (келісім бойынша)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ҰАК» АҚ-ның өз қаражаты және қарыз қаражаты**</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көздерiн пайдалануды қолдау мәселелерін реттеу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ҚОСРМ (жинақтау), ИЖТМ, ЭБЖМ, жергілікті атқарушы органдар, «Қазатомөнеркәсiп» ҰАК» АҚ (келісім бойынша)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балама және жаңартылатын энергетиканы дамыту жөніндегі 2013 – 2020 жылдарға арналған іс-шаралар жоспарын бекіту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ИЖТМ, ЭБЖМ, жергілікті атқарушы органдар, «Қазатомөнеркәсiп» ҰАК» АҚ (келісім бойынша)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65"/>
        <w:gridCol w:w="2466"/>
        <w:gridCol w:w="2790"/>
        <w:gridCol w:w="2854"/>
        <w:gridCol w:w="2426"/>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қолдаудың секторалдық және жобалық шаралары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көздерiн қолдау, оның iшiнде: Қазақстан Республикасының заңнамасына сәйкес жаңартылатын энергия көздерi объектiлерiн салу үшiн жер учаскелерiн беру кезiнде резервтеу; жаңартылатын энергия көздерiн пайдалана отырып өндiрiлген электр энергиясын сатып алу жөнiндегi мiндеттемелер; жаңартылатын энергия көздерiн электр энергиясын желiлер бойынша тасымалдағаны үшiн ақы төлеуден босату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ҚОСРМ (жинақтау), ЭБЖМ, жергілікті атқарушы органдар, «KEGOC» АҚ (келісім бойынша), «Қазатомөнеркәсiп» ҰАК» АҚ (келісім бойынша)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секторлардың дамуын қолдаудың басты шаралары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Қазақстан Республикасы Ұлттық Банкінің жыл сайынғы экономикалық саясаттың негізгі бағыттары туралы бірлескен мәлімдемелерін қабылдау арқылы ақша-кредит және фискалдық саясатты қоса алғанда, келісілген макроэкономикалық саясатты қамтамасыз ету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мен Қазақстан Республикасы Ұлттық Банкінің бірлескен мәлімдемесіне қосу үшін ЭБЖМ-ге ұсыныстар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ҰБ (келісім бойынша), мүдделі мемлекеттік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инфляцияға қарсы саясатының шараларымен бірге ұстап тұратын инфляцияның төмен деңгейін (жылдық инфляция деңгейі 2010 – 2014 жылдары 5,0 – 8,0 % шегінде (желтоқсан алдыңғы жылдың желтоқсанына қарағанда) қамтамасыз ету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ЭБЖМ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үшін бәсекеге қабілеттілік шарттарын теңдестіруге және банк жүйесінде шетелдік банктердің үлесін шектеуге бағытталған шаралар қабылдау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ЭБЖМ, Қаржымині, БҚА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Макроэкономикалық тұрақтылықты, экономиканы әртараптандыруды қолдау және жыл сайынғы белгіленген республикалық бюджетке кепілдендірілген трансфертті қамтамасыз ету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ҰБ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қордан бөлінетін кепілдендірілген трансферттің белгіленген мәнінің мөлшерін экономикадағы ахуалға байланысты 15 %-ға дейін төмендету немесе ұлғайту жағына түзету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ҰБ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1"/>
        <w:gridCol w:w="2467"/>
        <w:gridCol w:w="2774"/>
        <w:gridCol w:w="2857"/>
        <w:gridCol w:w="2432"/>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инфрақұрылымымен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ЖЭО жобасын іске асыру. Қуаты 75 МВт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«Атырау ЖЭО»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ЖЭО» АҚ-ның меншікті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ГЖЭС-і жобасын іске асыру. Қуаты 54 МВт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«Орал ГТЭС» ЖШС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ГТЭС» ЖШС-ның меншікті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жобасын іске асыру. I-модульдің қуаты 1320 МВ</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 «БЖЭС»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«БЖЭС» АҚ-ның меншікті қаражаты және қарыз қаражаты** және*</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 жобасын іске асыру. Қуаты 300 МВт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 «Мойнақ ГЭС» АҚ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«Мойнақ ГЭС» АҚ-ның меншікті қаражаты және 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«Ақшабұлақ» кен орнындағы ГЖЭС. Жобаның қуаты 87 МВт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«Криталл Менеджмент» ЖШС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«Криталл Менеджмент» ЖШС-ның меншікті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МАЭС-2 (№ 3 блокты салу) жобасын іске асыру. Қуаты 600 – 660 МВт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 «Екібастұз МАЭС 2 станциясы»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«Екібастұз МАЭС 2 станциясы» АҚ-ның меншікті қаражаты және қарыз қаражаты **</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 8 блокты қалпына келтіру) жобасын іске асыру. Жобаның қуаты 500 МВт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 «Екібастұз МАЭС 1» ЖШС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«Екібастұз МАЭС 1» ЖШС-ның меншікті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ГРЭС-нің № 2 энергия блогын қалпына келтіру жобасын іске асыру. Қуаты 325 МВт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«Еуразиялық энергетикалық корпорация»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энергетикалық корпорациясы» АҚ-ның меншікті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ГЭС-ін жаңғырту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 «Шардара ГЭС-і»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«Шардара ГЭС» АҚ-ның меншікті қаражаты және 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ГЭС-інің қуатын беру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«KEGOC»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АҚ-ның меншікті қаражаты және қарыз қаражаты** және*</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220 кВ желілерімен Қазақстан ҰЭЖ-ге қоса отырып, 500 кВ «Алма» кіші станциясын салу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«KEGOC»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АҚ-ның меншікті қаражаты және қарыз қаражаты** және*</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электр желісін жаңғырту, ІІ кезең</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«KEGOC»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АҚ-ның меншікті қаражаты және қарыз қаражаты**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«Азиада – 2011» үшін Алматы қаласында және Алматы облысында трансформаторлық кіші станциялар салу нәтижесі бойынша есеп беру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 500 кВ Солтүстік – Шығыс – Оңтүстік транзиті жобасын салу</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«KEGOC» АҚ (келісім бойынша)</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 кезең «ВЛ 500 кВ Екібастұз–Семей–Өскемен» салу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кезең – «KEGOC» АҚ-ның меншікті қаражаты</w:t>
            </w:r>
          </w:p>
        </w:tc>
      </w:tr>
      <w:tr>
        <w:trPr>
          <w:trHeight w:val="285" w:hRule="atLeast"/>
        </w:trPr>
        <w:tc>
          <w:tcPr>
            <w:tcW w:w="0" w:type="auto"/>
            <w:vMerge/>
            <w:tcBorders>
              <w:top w:val="nil"/>
              <w:left w:val="single" w:color="cfcfcf" w:sz="5"/>
              <w:bottom w:val="single" w:color="cfcfcf" w:sz="5"/>
              <w:right w:val="single" w:color="cfcfcf" w:sz="5"/>
            </w:tcBorders>
          </w:tcP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II кезең «ВЛ 500 кВ Семей–Ақтоғай–Талдықорған–Алма» салу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кезең – «KEGOC» АҚ-ның меншікті қаражаты және қарыз қаражаты**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инфрақұрылымымен қамтамасыз ету</w:t>
            </w:r>
          </w:p>
        </w:tc>
      </w:tr>
      <w:tr>
        <w:trPr>
          <w:trHeight w:val="28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3,9 мың км шамасындағы автожолдарды реконструкциялау және 5,6 мың км автожолдарды жөндеу </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жергілікті атқарушы органдар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және 1 ақпанда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11,5 мың км жолдарды реконструкциялау және жөндеу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әуежайларындағы ұшу-қону жолақтарын, жолаушылар және жүк терминалдарын реконструкциялау (салу)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Қорғанысмині, жергілікті атқарушы органдар, әуежайлардың меншік иелері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 және қызмет көрсету инфрақұрылымын дамыту, оның ішінде:</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айлағын солтүстік бағытта кеңейту жобасын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«АХТСА» ҰК»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«АХТСА» ҰК» АҚ-ның меншікті қаражаты және қарыз қаражаты**</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флотының санын 11 бірлікке дейін, оның ішінде 9 танкер мен 2 құрғақ жүк таситын кемеге дейін жеткізу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«ҚМГ» АҚ (келісім бойынша), «НМСК «Казмортрансфлот»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саласында мынадай жобаларды іске асыру:</w:t>
            </w:r>
            <w:r>
              <w:br/>
            </w:r>
            <w:r>
              <w:rPr>
                <w:rFonts w:ascii="Times New Roman"/>
                <w:b w:val="false"/>
                <w:i w:val="false"/>
                <w:color w:val="000000"/>
                <w:sz w:val="20"/>
              </w:rPr>
              <w:t>
</w:t>
            </w:r>
            <w:r>
              <w:rPr>
                <w:rFonts w:ascii="Times New Roman"/>
                <w:b w:val="false"/>
                <w:i w:val="false"/>
                <w:color w:val="000000"/>
                <w:sz w:val="20"/>
              </w:rPr>
              <w:t>негізгі транзит дәліздерінің автомобиль жолдары учаскелерін реконструкциялау: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жергілікті атқарушы органдар</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«Омбы – Павлодар – Майқапшағай»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Түрікменстан шекарасы»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 Көкшетау – Петропавл»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шекарасы – Орал – Ақтөбе»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Қостанай – Челябинск»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Ерейментау – Шідерті»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жолдарының учаскелерін реконструкциялау: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жергілікті атқарушы органдар</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Өскемен»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 Павлодар – Успенка – Ресей Федерациясының шекарасы»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 Достық»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Акжігіт – Өзбекстан шекарасы»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автожолдардың жекелеген учаскелерінде төлем жүйесін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ЭБЖМ, Қаржымині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1200 километр «Бейнеу – Жезқазған» және «Арқалық – Шұбаркөл» жаңа теміржолын салу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ЭБЖМ, «ҚТЖ» ҰК»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Бұқтырма, Шүлбі шлюздерін реконструкциялау және жаңғырту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ЭБЖМ, ККМ-нің «Шығыс-Қазақстан» РМК СЖК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өзен флотының 19 бірлігін жаңарту және жаңғырту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ЭБЖМ, ККМ-нің «Шығыс-Қазақстан» РМК СЖК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өңірлерінде көлік-логистикалық орталықтарды дамыту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«ҚТЖ» ҰК»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АҚ-ның меншікті қаражаты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және технологиялық жаңғыртуға жәрдемдесу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саласында автожол көпiрлерiнiң темiр бетон аралық құрылымдарының ресурстарын болжау бөлiгiнде автожол саласында ғылыми қолданбалы зерттеулерді жүргізу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ынталандыру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Мемлекеттiк-жекешелік әрiптестiгі шарттарымен бiлiктi халықаралық жолаушылар операторлары арасынан стратегиялық инвесторларды темiржол жолаушылар тасымалының қазақстандық нарығына тарту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Темiржол саласы нарығын ырықтандыру және темiржол саласының мақсатты моделiне сәйкес мемлекеттiк реттеу реформалары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(жинақтау), БҚА, ККМ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облысаралық қатынастар бойынша темiр – жол жолаушылар тасымалын субсидиялау </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iшкi және халықаралық әуе тасымалдарын субсидиялау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әуежайды Халықаралық азаматтық авиация ұйымының (ИКАО) санатымен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Қорғанысмині, жергілікті атқарушы органдар, әуежайлардың меншік иелері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жылдардың 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автокөлiк құралдарын автоматты өлшеу жүйесi енгiзуді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жылдардың</w:t>
            </w:r>
            <w:r>
              <w:br/>
            </w:r>
            <w:r>
              <w:rPr>
                <w:rFonts w:ascii="Times New Roman"/>
                <w:b w:val="false"/>
                <w:i w:val="false"/>
                <w:color w:val="000000"/>
                <w:sz w:val="20"/>
              </w:rPr>
              <w:t>
</w:t>
            </w:r>
            <w:r>
              <w:rPr>
                <w:rFonts w:ascii="Times New Roman"/>
                <w:b w:val="false"/>
                <w:i w:val="false"/>
                <w:color w:val="000000"/>
                <w:sz w:val="20"/>
              </w:rPr>
              <w:t>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меншікті қаражаты есебiнен ИСО 9001:2000, ИСО 9001, ИСО 14001 және OHSAS 18001 халықаралық стандарттарына сәйкес менеджмент және сапа жүйесiн енгiзу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көлік-коммуникация кешенінің ведомстволық бағынысты кәсіпорындары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 кешенінің ведомстволық бағынысты кәсіпорындарының меншікті қаражаты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 кадр ресурстарымен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мамандықтары бойынша кадрлар қажеттiлiгін ЖОО-да және ТжКБ оқу орындарында оқыту есебінен қанағаттандыру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филиалдарының жұмысшыларды поездар қозғалысының қауiпсiздiгiн қамтамасыз етуге байланысты 75 бiлiктiлiк және кәсiп бойынша кәсiптiк оқытуды (Ақтөбе, Қарағанды, Павлодар, Тараз қалаларындағы «Темiр жол көлiгi қызметкерлерiн оқыту орталықтарында»)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«ҚТЖ» ҰК»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спектрлік мониторингі жүйесін жаңғырту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кешенін дамыту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шикізаттың тапшы түрлерін барлау саласына инвестиция тарту үшін қолайлы жағдайлар жасау (салалық заңнамаға, пайдалы қазбалар қорларының сыныптамасы мен санаттылығына, геологиялық барлау жұмыстарының кезеңділігіне өзгерістер енгізу және тағы басқа), сондай-ақ Қазақстан Республикасының 2030 жылға дейінгі Геологиялық саланы дамыту тұжырымдамасында көзделген геологиялық саланың инфрақұрылымын жетілдіру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Қаржымині, «Казгеология» ҰК»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минералды-шикізат базасын дамыту міндетін шешуге «Қазгеология» ҰК» акционерлік қоғамын белсенді тарту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«Казгеология» ҰК»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Самұрық» ҰТК» АҚ-мен бірлесе отырып, Қазақстан Республикасының минералды шикізатын пайдаланудың тиімділігін арттыру үшін шараларды әзірлеу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«Тау-Кен Самұрық» ұлттық тау-кен компаниясы»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 кадр ресурстарымен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шикізат секторын дамыту үшін техникалық, кәсіптік және жоғары білім беру ұйымдарында кадрлар дайындау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сұранысы мен ұсыныстары болжамын ескере отырып, салу мен пайдалану кезеңдерін қоса алғанда, алдағы кезеңге нақты мамандықтар бойынша кадрларға қажеттілікті талдауды жүргізу және мамандықтар мен кәсіптер жобаларын іске асыру үшін барлық қажеттілік негізінде мемлекеттік білімге тапсырыс беруді қалыптастыру (оның ішінде, жеке, арнайы дайындық)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Еңбекмині,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Бесжылдық кезеңге арналған Қазақстан Республикасы еңбек ресурстарының болжамды теңгерімін әзірлеу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АШМ, БҒМ, ӨДМ,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еңбек нарығындағы сұраныс пен ұсыныстың жай-күйі туралы хабардар етудің жаңа сапалы жүйесін құру және ақпараттық-консультациялық қызметтер желісін кеңейту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 АШМ, МГМ, ККМ,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кедергілерді азайту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құжаттары мен рәсімдері санын қысқарту және заңнамалық деңгейде олардың түпкілікті тізбесін бекіту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Парламенті Мәжілісіне Заң жобасы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(жинақтау), мүдделі мемлекеттік органдар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w:t>
            </w:r>
            <w:r>
              <w:br/>
            </w:r>
            <w:r>
              <w:rPr>
                <w:rFonts w:ascii="Times New Roman"/>
                <w:b w:val="false"/>
                <w:i w:val="false"/>
                <w:color w:val="000000"/>
                <w:sz w:val="20"/>
              </w:rPr>
              <w:t>
</w:t>
            </w:r>
            <w:r>
              <w:rPr>
                <w:rFonts w:ascii="Times New Roman"/>
                <w:b w:val="false"/>
                <w:i w:val="false"/>
                <w:color w:val="000000"/>
                <w:sz w:val="20"/>
              </w:rPr>
              <w:t>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бастағаны туралы хабарлама беру және Қазақстан Республикасы заңнамасының талаптарына сәйкестігін декларациялау кезінде дәйексіз ақпарат бергені үшін кәсіпкерлердің жауапкершілігін енгізу мәселесін пысықтау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мүдделі мемлекеттік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w:t>
            </w:r>
            <w:r>
              <w:br/>
            </w:r>
            <w:r>
              <w:rPr>
                <w:rFonts w:ascii="Times New Roman"/>
                <w:b w:val="false"/>
                <w:i w:val="false"/>
                <w:color w:val="000000"/>
                <w:sz w:val="20"/>
              </w:rPr>
              <w:t>
</w:t>
            </w:r>
            <w:r>
              <w:rPr>
                <w:rFonts w:ascii="Times New Roman"/>
                <w:b w:val="false"/>
                <w:i w:val="false"/>
                <w:color w:val="000000"/>
                <w:sz w:val="20"/>
              </w:rPr>
              <w:t>желтоқсаны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ашу және жабу рәсімдерін оңайлату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ӨДМ, Қаржымині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экономикалық қызметті реттеу рәсімдерін оңайлату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ӨДМ, Қаржымині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жаңадан енгізілген заң нормалары мен экономиканы реттеу құралдарының реттеушілік әсерін жария талдаудың орталықтандырылған жүйесін енгізу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бақылау және қадағалау қызметінде тәуекелдерді басқару жүйесін, Қазақстан Республикасы қаржы заңнамасының талаптарын сақтауға байланысты қадағалау мен бақылау, сондай-ақ қаржы нарығы мен қаржы ұйымдарын қадағалау мен бақылауды қоспағанда, толық автоматтандыру мәселесін пысықтау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мүдделі мемлекеттік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Бақылаудың балама тетіктерін пайдалану және қауіпсіздікті қамтамасыз ету (жауапкершілікті сақтандыру, дербес қаржылық кепілдемелер, қоғамдық бақылау) және жеке кәсіпкерлік субъектілерінің заңды құқықтарын, оның ішінде бизнеске жоспардан тыс тексерулер жүргізу және бақылаудың өзге де нысандарының тәртібін регламенттеу есебінен қорғаудың мемлекеттік кепілдіктерін күшейту мәселелерін пысықтау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мүдделі мемлекеттік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субъектілерінің тізілімі» электрондық деректер базасын енгізу бойынша мәселені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мүдделі мемлекеттік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кейіннен қысқарту үшін табиғи монополиялар субъектілерінің реттеліп көрсетілетін қызметтер (тауарлар, жұмыстар) тізбесін айқындау қорытындысы бойынша есеп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(жинақтау), ТМРА, ЭБЖМ, мүдделі мемлекеттік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бақылауды күшейту мен бейінді емес активтерді жеке меншік сектордың қызметіне беру арқылы мемлекеттік кәсіпорындар, мемлекет қатысатын ЖШС және АҚ-дың қызметін реттеу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(жинақтау), мүдделі мемлекеттік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сапа инфрақұрылымын құру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өндірістер шеңберінде өнім шығару үшін қажетті озық халықаралық стандарттарға негізделген ұлттық және мемлекетаралық стандарттарды әзірлеу және қабылдау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 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құжаттардың бірыңғай мемлекеттік қорының толыққанды жұмыс істеуін және оны халықаралық ұйымдардың құжаттарымен толықтыруды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құжаттардың бірыңғай мемлекеттік қоры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жүйесінің стандарттарын енгізуді және өнім сапасын арттыруды насихаттау бойынша іс-шаралар ұйымдастыру, менеджмент жүйелерінің стандарттарын енгізу кезінде шағын және орта бизнес кәсіпорындарын субсидиялауды жүзеге асыру тетігін әзірлеу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жоспарын құру және бекіту кезінде тауарлардың, жұмыстардың, көрсетілетін қызметтердің ұлттық стандарттар мен үкіметтік емес стандарттардың талаптарына сәйкестігін көрсету, сондай-ақ мемлекеттік сатып алу ерекшеліктерін инновациялық өнімдерге (бар болса) пайдалану практикасын қайта жаңарту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метрологиялық қамтамасыз ету және халықаралық деңгейде эталон базасының тепе-теңдігін растау үшін ұлттық эталон базасын жаңғырту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 және жете жарақтандыру, 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нормативтік құқықтық актілерінде ерікті стандарттарды пайдалану жолымен технологиялар трансфертін ынталандыру жөніндегі заңнамалық шаралар құру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өнім өндіру және оны айналымға шығару мен сәйкестігін ерікті растау үшін жағдайлар жасау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жұмыстарға бизнестің белсенді қатысуын көздейтін ұлттық стандарттарды әзірлеуді қаржыландыру жүйесін жетілдіру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стандарттау жөніндегі техникалық комитеттердің (бұдан әрі – ТК) стандарттау жөніндегі халықаралық және мемлекетаралық техникалық комитеттердің жұмысына қатысуы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мүдделі мемлекеттік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энергетикалық тiзiлiм субъектiлерiнің міндетті энергетикалық аудиттен өтуін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энергетикалық тiзiлiм субъектiлерiнің энергия менеджменті жүйесін енгізуді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облыстардың жергілікті атқарушы органдары, республикалық маңызы бар қалалары, астана мен жылына жүз мың тонна және одан да көп шартты отын энергия ресурсын тұтынатын Мемлекеттік энергетикалық тізім субъектісінің арасында энергия үнемдеу және энергия тиімділігін арттыру саласында ерікті келісімдер жасасу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мен бюджет секторы үшін ғимараттарға энергетикалық зерттеулер жүргізу және тиісті энергия үнемдеу іс-шараларын әзірлеу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ИЖТМ,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Ғимараттарда жылу тұтынуды едәуір азайтуға айтарлықтай ықпал ету мақсатында ғимараттарды жылу тұтынуды реттеудің автоматтандырылған жүйесімен жабдықтау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ИЖТМ,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кәсіпорындарда ИСО 50001 энергетикалық менеджмент жүйесін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шаруашылықтағы іс-шараларды қаржыландыру құралы ретінде - энергия сервистік шарттар мен компаниялар жүйесін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 отандық мамандар даярлау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ИЖТМ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энергия үнемдеуді насихаттау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ТМРА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және технологиялық жаңғыртуға жәрдемдесу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қаржыландыру құрылымын мынадай тепе-теңдікте өзгертуді қамтамасыз ету:</w:t>
            </w:r>
            <w:r>
              <w:br/>
            </w:r>
            <w:r>
              <w:rPr>
                <w:rFonts w:ascii="Times New Roman"/>
                <w:b w:val="false"/>
                <w:i w:val="false"/>
                <w:color w:val="000000"/>
                <w:sz w:val="20"/>
              </w:rPr>
              <w:t>
</w:t>
            </w:r>
            <w:r>
              <w:rPr>
                <w:rFonts w:ascii="Times New Roman"/>
                <w:b w:val="false"/>
                <w:i w:val="false"/>
                <w:color w:val="000000"/>
                <w:sz w:val="20"/>
              </w:rPr>
              <w:t>iргелi зерттеулер – 20 %, қолданбалы зерттеулер – 30 %, тәжірибелік-конструкторлық әзірлемелер – 50 %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ҒЗИ-лер және ғылыми орталықтар арасында бiрыңғай ғылыми желi құру, сондай-ақ грантты алуға үмiткерлер үшiн конкурстың тең шарттарын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және Қазақстанның жұмыс iстеп тұрған iрi университеттерi базасында ұлттық зертханалар, инжинирингтiк, жобалау-конструкторлық бюролар құру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ауруларды диагностикалау үшін геномдық технологияларды пайдалану негізінде отандық жаңа тест-жүйелер құру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алу, әзірлемелерді енгізу үшін Қазақстан Республикасы ДСМ-ге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GMP стандарты бойынша биопрепараттарды шығаратын биофармацевтикалық зауыт құру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тамаққа қолданылатын ақуыз, аминқышқылдарын, ферменттер, биоконсерванттар шығару бойынша микроағзалар мен биотехнологиялық өндірістердің топтамасын құру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қажеттілігі үшін өсімдіктердің өнімділігі жоғары, бәсекеге қабілетті сұрыптарын шығару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алу, әзірлемелерді енгізу үшін АШМ-ге беру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зиянкестер мен аурулардан қорғаудың экологиялық таза биологиялық әдістерін әзірлеу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Әзірлемелерді енгізу үшін АШМ-ге беру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өнімдерімен ластанған топырақ және су экологиялық жүйелерін биоремедитациялау мақсатында пайдалану үшін микроағзалар штамдарының консорциумдарын құру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Әзірлемелерді енгізу үшін МГМ-ге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металдармен және пестицидтермен ластанған топырақты гипераккумулятор-өсімдіктерді пайдалану негізінде фоторемедитациялау тәсілдерін әзірлеу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Әзірлемелерді енгізу үшін АШМ-ге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Күйікті емдеу үшін жасушалық препаратты алу және енгізу технологиясын әзірлеу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Әзірлемелерді енгізу үшін ДСМ-ге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кемінде 8 сындарлы технологиялар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«Жасушалық және геномдық селекция» сындарлы технологиялар бағыты бойынша:</w:t>
            </w:r>
            <w:r>
              <w:br/>
            </w:r>
            <w:r>
              <w:rPr>
                <w:rFonts w:ascii="Times New Roman"/>
                <w:b w:val="false"/>
                <w:i w:val="false"/>
                <w:color w:val="000000"/>
                <w:sz w:val="20"/>
              </w:rPr>
              <w:t>
</w:t>
            </w:r>
            <w:r>
              <w:rPr>
                <w:rFonts w:ascii="Times New Roman"/>
                <w:b w:val="false"/>
                <w:i w:val="false"/>
                <w:color w:val="000000"/>
                <w:sz w:val="20"/>
              </w:rPr>
              <w:t>жасушалық селекция әдістерімен картоп сортын жасау және енгізу технологиясы;</w:t>
            </w:r>
            <w:r>
              <w:br/>
            </w:r>
            <w:r>
              <w:rPr>
                <w:rFonts w:ascii="Times New Roman"/>
                <w:b w:val="false"/>
                <w:i w:val="false"/>
                <w:color w:val="000000"/>
                <w:sz w:val="20"/>
              </w:rPr>
              <w:t>
</w:t>
            </w:r>
            <w:r>
              <w:rPr>
                <w:rFonts w:ascii="Times New Roman"/>
                <w:b w:val="false"/>
                <w:i w:val="false"/>
                <w:color w:val="000000"/>
                <w:sz w:val="20"/>
              </w:rPr>
              <w:t>жасушалық селекция әдістерімен жаздық жұмсақ бидайдың екі сұрпын жасау және енгізу технологиясы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«Био- және дәрілік препараттар жасау технологиясы» сындарлы технологиялар бағыты бойынша:</w:t>
            </w:r>
            <w:r>
              <w:br/>
            </w:r>
            <w:r>
              <w:rPr>
                <w:rFonts w:ascii="Times New Roman"/>
                <w:b w:val="false"/>
                <w:i w:val="false"/>
                <w:color w:val="000000"/>
                <w:sz w:val="20"/>
              </w:rPr>
              <w:t>
</w:t>
            </w:r>
            <w:r>
              <w:rPr>
                <w:rFonts w:ascii="Times New Roman"/>
                <w:b w:val="false"/>
                <w:i w:val="false"/>
                <w:color w:val="000000"/>
                <w:sz w:val="20"/>
              </w:rPr>
              <w:t>биопрепараттар-мұнай құрылымдарын өндіру технологиясы;</w:t>
            </w:r>
            <w:r>
              <w:br/>
            </w:r>
            <w:r>
              <w:rPr>
                <w:rFonts w:ascii="Times New Roman"/>
                <w:b w:val="false"/>
                <w:i w:val="false"/>
                <w:color w:val="000000"/>
                <w:sz w:val="20"/>
              </w:rPr>
              <w:t>
</w:t>
            </w:r>
            <w:r>
              <w:rPr>
                <w:rFonts w:ascii="Times New Roman"/>
                <w:b w:val="false"/>
                <w:i w:val="false"/>
                <w:color w:val="000000"/>
                <w:sz w:val="20"/>
              </w:rPr>
              <w:t>отандық штамм негізінде А/Н5N1 құс тұмауына қарсы «Kazfluvac» вакцинасын дайындау технологиясын әзірлеу;</w:t>
            </w:r>
            <w:r>
              <w:br/>
            </w:r>
            <w:r>
              <w:rPr>
                <w:rFonts w:ascii="Times New Roman"/>
                <w:b w:val="false"/>
                <w:i w:val="false"/>
                <w:color w:val="000000"/>
                <w:sz w:val="20"/>
              </w:rPr>
              <w:t>
</w:t>
            </w:r>
            <w:r>
              <w:rPr>
                <w:rFonts w:ascii="Times New Roman"/>
                <w:b w:val="false"/>
                <w:i w:val="false"/>
                <w:color w:val="000000"/>
                <w:sz w:val="20"/>
              </w:rPr>
              <w:t>отандық штамм негізінде А/Н5N1 құс тұмауына қарсы «Refluvac» вакцинасын дайындау технологиясын әзірлеу;</w:t>
            </w:r>
            <w:r>
              <w:br/>
            </w:r>
            <w:r>
              <w:rPr>
                <w:rFonts w:ascii="Times New Roman"/>
                <w:b w:val="false"/>
                <w:i w:val="false"/>
                <w:color w:val="000000"/>
                <w:sz w:val="20"/>
              </w:rPr>
              <w:t>
</w:t>
            </w:r>
            <w:r>
              <w:rPr>
                <w:rFonts w:ascii="Times New Roman"/>
                <w:b w:val="false"/>
                <w:i w:val="false"/>
                <w:color w:val="000000"/>
                <w:sz w:val="20"/>
              </w:rPr>
              <w:t>туберкулезге қарсы вакциналар дайындаудың отандық технологиясын әзірлеу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«Жасушалық және молекулярлық инженерия» сындарлы технологиялар бағыты бойынша:</w:t>
            </w:r>
            <w:r>
              <w:br/>
            </w:r>
            <w:r>
              <w:rPr>
                <w:rFonts w:ascii="Times New Roman"/>
                <w:b w:val="false"/>
                <w:i w:val="false"/>
                <w:color w:val="000000"/>
                <w:sz w:val="20"/>
              </w:rPr>
              <w:t>
</w:t>
            </w:r>
            <w:r>
              <w:rPr>
                <w:rFonts w:ascii="Times New Roman"/>
                <w:b w:val="false"/>
                <w:i w:val="false"/>
                <w:color w:val="000000"/>
                <w:sz w:val="20"/>
              </w:rPr>
              <w:t>күйікті емдеу үшін жасушалық препаратты алу және енгізу технологиясы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«Өнімдердің биоқауіпсіздігін қамтамасыз ету әдістері» сындарлы технологиялар бағыты бойынша:</w:t>
            </w:r>
            <w:r>
              <w:br/>
            </w:r>
            <w:r>
              <w:rPr>
                <w:rFonts w:ascii="Times New Roman"/>
                <w:b w:val="false"/>
                <w:i w:val="false"/>
                <w:color w:val="000000"/>
                <w:sz w:val="20"/>
              </w:rPr>
              <w:t>
</w:t>
            </w:r>
            <w:r>
              <w:rPr>
                <w:rFonts w:ascii="Times New Roman"/>
                <w:b w:val="false"/>
                <w:i w:val="false"/>
                <w:color w:val="000000"/>
                <w:sz w:val="20"/>
              </w:rPr>
              <w:t>GMP қағидаларына сәйкес биопрепараттар шығару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2"/>
        <w:gridCol w:w="2468"/>
        <w:gridCol w:w="2776"/>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саясат</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гранттарды, оның iшiнде бiрлесiп қаржыландыру шарттарында бөлу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қызметті қолдау бойынша жобалық қаржыландыру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қызметi шеңберiнде технологиялық бизнес-инкубациялау қызметтерiн ұсыну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Ірi ұлттық компаниялармен және жер қойнауын пайдаланушылармен орта мерзімді перспективаға арналған технологиялық бағдарларды сипаттай отырып, технологиялық келісімдерді жаңарту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технологияларды коммерцияландыру және перспективалы шетел технологияларын жергіліктендіру жүйесiн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Венчурлық қорлар қызметін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конструкторлық бюролар желiсiн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 технопарктердi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даму саласындағы ұлттық даму институты негізінде әлемдік инновациялар орталықтарында екі тарапты орталық немесе бір тарапты өкілдік форматында технологиялар трансферті орталықтары мен технологиялық ынтымақтастық орталықтарын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АЭА-н одан әрі жедел дамытуды қамтамасыз ету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қаласы әкімдігі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келісімшарт қызметі бойынша жылдық жиынтық табысының 1 % ғылыми-зерттеу және тәжірибелік-конструкторлық жұмыстарға жұмсау тетігін пысықтау, «Инновациялық технологиялар паркі» АЭА-ның нысаналы қорының, сондай-ақ индустриялық-инновациялық инфрақұрылым элементтерін дамыту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Қаржымині, ЭБЖМ, МГМ, мүдделі мемлекеттік органдар,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тізілімін қалыптастыру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болжамдау қорытындысы бойынша айқындалған сындарлы технологияларды дамытуды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PR-стратегиясын әзірлеуді, жастар мен кәсіпорындар қызметкерлерінің, бизнесмендер арасында конкурстар, семинарлар, көрмелер, конгрестер және халық арасында инновациялар мен инноваторлар туралы жағымды пікір қалыптастыратын өзге де іс-шараларды қамтитын кешенді насихаттауды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15 ақпан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саясаты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агенттігі төрағасының 2006 жылғы 4 тамыздағы № 191-НҚ </w:t>
            </w:r>
            <w:r>
              <w:rPr>
                <w:rFonts w:ascii="Times New Roman"/>
                <w:b w:val="false"/>
                <w:i w:val="false"/>
                <w:color w:val="000000"/>
                <w:sz w:val="20"/>
              </w:rPr>
              <w:t>бұйрығымен</w:t>
            </w:r>
            <w:r>
              <w:rPr>
                <w:rFonts w:ascii="Times New Roman"/>
                <w:b w:val="false"/>
                <w:i w:val="false"/>
                <w:color w:val="000000"/>
                <w:sz w:val="20"/>
              </w:rPr>
              <w:t> бекітілген Табиғи монополиялар субъектілерінің нормативтік техникалық шығындарын, шикізат, материалдар, отын, энергия шығысының техникалық және технологиялық нормаларын бекіту ережесіне өзгерістер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бұйрығы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агенттігі төрағасының 2013 жылғы 17 шілдедегі № 213-НҚ </w:t>
            </w:r>
            <w:r>
              <w:rPr>
                <w:rFonts w:ascii="Times New Roman"/>
                <w:b w:val="false"/>
                <w:i w:val="false"/>
                <w:color w:val="000000"/>
                <w:sz w:val="20"/>
              </w:rPr>
              <w:t>бұйрығымен</w:t>
            </w:r>
            <w:r>
              <w:rPr>
                <w:rFonts w:ascii="Times New Roman"/>
                <w:b w:val="false"/>
                <w:i w:val="false"/>
                <w:color w:val="000000"/>
                <w:sz w:val="20"/>
              </w:rPr>
              <w:t xml:space="preserve"> бекітілген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ережесіне өзгерістер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бұйрығы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агенттігі төрағасының 2003 жылғы 27 қаңтардағы № 17-НҚ </w:t>
            </w:r>
            <w:r>
              <w:rPr>
                <w:rFonts w:ascii="Times New Roman"/>
                <w:b w:val="false"/>
                <w:i w:val="false"/>
                <w:color w:val="000000"/>
                <w:sz w:val="20"/>
              </w:rPr>
              <w:t>бұйрығымен</w:t>
            </w:r>
            <w:r>
              <w:rPr>
                <w:rFonts w:ascii="Times New Roman"/>
                <w:b w:val="false"/>
                <w:i w:val="false"/>
                <w:color w:val="000000"/>
                <w:sz w:val="20"/>
              </w:rPr>
              <w:t xml:space="preserve"> бекітілген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нұсқаулыққа өзгерістер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бұйрығы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960"/>
        <w:gridCol w:w="2464"/>
        <w:gridCol w:w="2800"/>
        <w:gridCol w:w="2853"/>
        <w:gridCol w:w="242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 және арнайы экономикалық аймақтарды дамыту</w:t>
            </w:r>
          </w:p>
        </w:tc>
      </w:tr>
      <w:tr>
        <w:trPr>
          <w:trHeight w:val="285"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іске асыру үшін инженерлік инфрақұрылымды жобалау жұмыстарын және құрылысын жүргізу: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МГМ, жергілікті атқарушы органдар, «Самұрық-Қазына» ҰӘҚ» АҚ (келісім бойынша), «ҚТЖ» ҰК АҚ (келісім бойынша)</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АЭА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мұнай-химия ұлттық технопаркі» АЭА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теңізпорты» АЭА-ның № 3 және № 1 аймақтары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АЭА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«Қорғас-Шығыс қақпасы» АЭА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 және АЭА дамытуда сапалы серпілісті қамтамасыз етуі тиіс АЭА басқарушы компанияларын басқару үшін кәсіби халықаралық басқарушыларды тарту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 «KAZNEX INVEST» экспорт және инвестициялар жөніндегі ұлттық агенттігі» АҚ (келісім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АЭА аумақтарын кеңейту және жаңа АЭА құру мәселелері пысықтау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АЭА базасында химиялық кластерді құруды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аймақтарды құру және жұмыс істеуі кезінде мемлекеттік-жекешелік әріптестік тетігін қолдану мәселесін пысықтау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ЭБЖМ, жергілікті атқарушы органдар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өңірлерінде индустриялық аймақтардың инженерлік инфрақұрылымын салу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ИЖТМ, жергілікті атқарушы органдар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Алатау ауданында индустриялық аймақтың көлік және инженерлік инфрақұрылымы объектілері бойынша құрылыс-монтаждау жұмыстарын жүргізу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ИЖТМ, жергілікті атқарушы органдар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индустриялық аймақтарды дамыту саласындағы заңнамасын жетілдіру жөніндегі ұсыныстар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пайдалануға берудің белгіленген мерзімдерін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мүдделі мемлекеттік органдар, Астана, Алматы қалалары мен облыстар әкімдіктері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жартыжылдықта 1 рет, есепті кезеңнен кейінгі айдың 15-іне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пайдалануға берілген жобаларының жоспарлы қуатты игеруін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мүдделі мемлекеттік органдар,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жартыжылдықта 1 рет, есепті кезеңнен кейінгі айдың 15-іне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959"/>
        <w:gridCol w:w="2464"/>
        <w:gridCol w:w="2803"/>
        <w:gridCol w:w="2852"/>
        <w:gridCol w:w="2424"/>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құқықтық негізін құрайтын тиісті халықаралық құжаттарды әзірлеу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«KAZNEX INVEST» экспорт және инвестициялар жөніндегі ұлттық агенттігі» АҚ (келісім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елдермен және елдер бірлестіктерімен преференциялық сауда туралы келісімдер жасасу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ИЖТМ, мүдделі мемлекеттік органдар, «KAZNEX INVEST» экспорт және инвестициялар жөніндегі ұлттық агенттігі» АҚ (келісім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ілгерілетудің кешенді және агрессивті жүйесін, оның ішінде Қазақстан Республикасының Ұлттық экспорт стратегиясын әзірлеу мен қабылдау жолымен құру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мүдделі мемлекеттік органдар мен бизнес бірлестіктер, «KAZNEX INVEST» экспорт және инвестициялар жөніндегі ұлттық агенттігі» АҚ (келісім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Экспорттаушыларға ақпараттық және сараптамалық қолдау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«KAZNEX INVEST» экспорт және инвестициялар жөніндегі ұлттық агенттігі» АҚ (келісім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нарықтарға отандық шикізаттық емес (өңделген) тауарларды, көрсетілетін қызметтерді ілгерілету бойынша шығындарды өтеу арқылы экспорттаушыларға қаржылық қолдау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«KAZNEX INVEST» экспорт және инвестициялар жөніндегі ұлттық агенттігі» АҚ (келісім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Экспорттаушыларға нысаналы нарықтарда дистрибуция арналарына қол жеткізуге қолдау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«KAZNEX INVEST» экспорт және инвестициялар жөніндегі ұлттық агенттігі» АҚ (келісім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тиімділігін арттыру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сауда инфрақұрылымын құру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қараша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Сауданың ірі заманауи және орташа форматтарын жетілдіру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қараша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 коммуналдық қызметтерді, тауарлар мен т.б. төлеудің қолма-қол ақшасыз электрондық жүйесін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қараша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960"/>
        <w:gridCol w:w="2464"/>
        <w:gridCol w:w="2800"/>
        <w:gridCol w:w="2853"/>
        <w:gridCol w:w="242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экспортты дамыту саласындағы заңнамасын жетілдіру бойынша ұсыныс енгізу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ЭБЖМ, Қаржымині, «KAZNEX INVEST» экспорт және инвестициялар жөніндегі ұлттық агенттігі» АҚ (келісім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қаржылық қолдау құралдары</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 банкі» АҚ капиталдандыру мәселесін пысықтау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«Бәйтерек» ҰБХ» АҚ (келісім бойынша), «Қазақстанның Даму Банкі» АҚ (келісім бойынша)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стресті активтерді басқару саласындағы заңнамасын жетілдіру жөнінде ұсыныстар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тартымдылығын жақсарту және тікелей инвестициялар нарығын дамыту мақсатында заңнамасын жетілдіру жөнінде ұсыныстар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жобалық қаржыландыру саласындағы заңнамасын жетілдіру жөнінде ұсыныстар енгізу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973"/>
        <w:gridCol w:w="2468"/>
        <w:gridCol w:w="2775"/>
        <w:gridCol w:w="2857"/>
        <w:gridCol w:w="2428"/>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әлеуеттi ұтымды аумақтық ұйымдастыру негiзiнде экономикалық өсу орталықтарын қалыптастыру </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және Ақтау қалаларында орталықтары бар агломерацияларды басым дамыту арқылы өсу полюстерін қалыптастыру бойынша шаралар қабылдау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мүдделі мемлекеттік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және Ақтау қалаларында және осы қалаларға іргелес жатқан, қажетті ғылыми-техникалық, білім беру әлеуеті, коммуникациялық инфрақұрылымы бар, аумақтарда орталықтарымен қалыптастырылатын агломерацияларда жаңа жоғары технологиялық, инновациялық өндірістерді шоғарыландыру шараларын қабылдау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ИЖТМ, АШМ, МГМ, ККМ, БҒМ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 схемасын іске асыру мониторингін, ақпарат көзін жаңарту кезінде ақпараттық деректерді өзектендіруді жүргізу. Жобалық ұсыныстар мен негізгі ережелерге өзгерістер енгізуді әр бес жыл сайын, бас схеманы түзетуді – әр он жыл сайын жүзеге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АҰБС-ның өзекті етілген талдамалық жүйесі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ЭБЖМ, мүдделі мемлекеттік органдар, жергілікті атқарушы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 желтоқсан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өсудің ұзақ мерзімді орталықтарында халықтың шоғырлануына жәрдемдесу бойынша шаралар қабылдау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ККМ, ЭБЖМ, Еңбекмині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950"/>
        <w:gridCol w:w="2462"/>
        <w:gridCol w:w="2784"/>
        <w:gridCol w:w="2884"/>
        <w:gridCol w:w="2422"/>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 дамытуда мемлекет пен бизнестiң өзара тиiмдi iс-қимылын қамтамасыз ету</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қазақстандық қамтуды дамыту жөніндегі 2010 - 2014 жылдарға арналған </w:t>
            </w:r>
            <w:r>
              <w:rPr>
                <w:rFonts w:ascii="Times New Roman"/>
                <w:b w:val="false"/>
                <w:i w:val="false"/>
                <w:color w:val="000000"/>
                <w:sz w:val="20"/>
              </w:rPr>
              <w:t>салалық бағдарламада</w:t>
            </w:r>
            <w:r>
              <w:rPr>
                <w:rFonts w:ascii="Times New Roman"/>
                <w:b w:val="false"/>
                <w:i w:val="false"/>
                <w:color w:val="000000"/>
                <w:sz w:val="20"/>
              </w:rPr>
              <w:t xml:space="preserve"> көзделген шаралардың іске асырылуын мониторингілеу бойынша есеп беру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МГМ, Қаржымині, ұлттық басқарушы холдингтер (келісім бойынша), ұлттық холдингтер (келісім бойынша) және ұлттық компаниялар (келісім бойынша), жергілікті атқарушы органдар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әріптестік қағидаты негізінде әлеуметтік-еңбек қатынастарын тиімді реттеу, кадрларды даярлау және қызметкерлердің біліктілігін арттыру, экологиялық тұрақтылықты қамтамасыз ету, «Самұрық-Қазына» ҰӘҚ» АҚ қызметі туралы ақпараттың айқындығы мен ашықтығына бағытталған бірыңғай коммуникациялық стратегияны құру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 ЭБЖМ, ККМ, ҚОСРМ</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инвестициялық жобаларды қолдаудың негізгі операторы ретінде «Қазақстан Даму банкі» АҚ сыйақы ставкаларын төмендету мақсатында «Қазақстан Даму банкі» АҚ бюджеттік өтінімінің негізінде «Қазақстан Даму банкі» АҚ тиісті мерзімде және көлемде жеңілдікті бюджеттік қарыздар беруі мәселесін пысықтау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ЭБЖМ, Қаржымині, «Қазақстанның Даму Банкі» АҚ (келісім бойынша)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және қаржылық емес қолдау құралдарын кеңейту арқылы АӨК дамытуды ынталандыру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секторда тәуекелдер шоғырлануының және қарыздық жүктемелерден «қызып кетуінің» алдын алу үшін, оның ішінде олардың қарыз алу деңгейін шектеу арқылы ұлттық басқарушы холдингтердің, ұлттық холдингтер мен ұлттық компаниялар берешектерінің ашық есептілігі енгізу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«Самұрық-Қазына» ҰӘҚ» АҚ (келісім бойынша), «ҚазАгро» ҰБХ» АҚ (келісім бойынша), «Бәйтерек» ҰБХ» АҚ (келісім бойынша)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«Самұрық-Қазына» ҰӘҚ» АҚ (келісім бойынша), «КазАгро» ҰБХ» АҚ (келісім бойынша), «Бәйтерек» ҰБХ» АҚ (келісім бойынша)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«КазАгро» ҰБХ» АҚ-на еншілес акционерлік қоғамдардың борышы, борышқа қызмет көрсету, және жоспарланып отырған зайым алу туралы әр жартыжылдықта 1 рет, 2014 жылғы 25 қаңтарға және 2014 жылғы 25 шілдеге дейін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квазимемлекеттік сектордың субъектілері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субъектілерінің сыртқы қарыз берушілер алдындағы борыштық міндеттемелерін уақтылы және толық орындауын қамтамасыз ету жөнінде.</w:t>
            </w:r>
            <w:r>
              <w:br/>
            </w:r>
            <w:r>
              <w:rPr>
                <w:rFonts w:ascii="Times New Roman"/>
                <w:b w:val="false"/>
                <w:i w:val="false"/>
                <w:color w:val="000000"/>
                <w:sz w:val="20"/>
              </w:rPr>
              <w:t>
</w:t>
            </w:r>
            <w:r>
              <w:rPr>
                <w:rFonts w:ascii="Times New Roman"/>
                <w:b w:val="false"/>
                <w:i w:val="false"/>
                <w:color w:val="000000"/>
                <w:sz w:val="20"/>
              </w:rPr>
              <w:t>Жыл сайын, есепті жылдан кейінгі жылдың 15 ақпанына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 жоғарылатуды ынталандыру үшін ай сайынғы негізде сатып алудағы жергілікті қамту үлесінің есептерін тексеруді жүзеге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алудағы жергілікті қамту үлесін есептеу бойынша ЭБЖМ-ге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айдың 25-күніне дейін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алудағы жергілікті қамтуды мониторингілеу, сондай-ақ өткізілген тексерістерді талдау негізінде «Самұрық-Қазына» ҰӘҚ» АҚ-ың жыл қорытындысы бойынша сатып алудағы жергілікті қамтудың жоспарлы көрсеткіштеріне қол жеткізу жөніндегі тиімділіктің басты көрсеткіштерін (КРІ) шығару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 ұлттық холдингтер және ұлттық компаниялар іс-қимылдары мыналарға шоғырлануға тиіс:</w:t>
            </w:r>
            <w:r>
              <w:br/>
            </w:r>
            <w:r>
              <w:rPr>
                <w:rFonts w:ascii="Times New Roman"/>
                <w:b w:val="false"/>
                <w:i w:val="false"/>
                <w:color w:val="000000"/>
                <w:sz w:val="20"/>
              </w:rPr>
              <w:t>
</w:t>
            </w:r>
            <w:r>
              <w:rPr>
                <w:rFonts w:ascii="Times New Roman"/>
                <w:b w:val="false"/>
                <w:i w:val="false"/>
                <w:color w:val="000000"/>
                <w:sz w:val="20"/>
              </w:rPr>
              <w:t>1) бизнес белсенділікті ықпалдастыру, салалық және салааралық кооперацияны қолдау және экспортты ілгерілету;</w:t>
            </w:r>
            <w:r>
              <w:br/>
            </w:r>
            <w:r>
              <w:rPr>
                <w:rFonts w:ascii="Times New Roman"/>
                <w:b w:val="false"/>
                <w:i w:val="false"/>
                <w:color w:val="000000"/>
                <w:sz w:val="20"/>
              </w:rPr>
              <w:t>
</w:t>
            </w:r>
            <w:r>
              <w:rPr>
                <w:rFonts w:ascii="Times New Roman"/>
                <w:b w:val="false"/>
                <w:i w:val="false"/>
                <w:color w:val="000000"/>
                <w:sz w:val="20"/>
              </w:rPr>
              <w:t>2) технологиялар трансферті, инновацияларды қолдау, консалтинг, инжиниринг, кадрларды оқыту және біліктілігін арттыру жөніндегі қызметтерді қоса алғанда, кәсіпорындарды сервистік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ИЖТМ, БҒМ, ұлттық басқарушы холдингтер (келісім бойынша), ұлттық холдингтер (келісім бойынша) және ұлттық компаниялар (келісім бойынша)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және дайындау кооперациясын ұйымдастыруға; шикізат пен азық-түлікті сатып алу арқылы нарықты және тауар өндірушілерді қолдау; ұсақ партиялардың, сертификаттаудың және «ҚазАгро» ҰБХ» АҚ құрылымдарының басқа операцияларының шоғырлануымен қоса, қазақстандық өндірушілердің өнімдерін танымал брендтерге жақындатып, сыртқы нарықта экспорттау және ілгері жылжыту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«ҚазАгро» ҰБХ» АҚ (келісім бойынша)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30 желтоқсан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r>
              <w:rPr>
                <w:rFonts w:ascii="Times New Roman"/>
                <w:b w:val="false"/>
                <w:i w:val="false"/>
                <w:color w:val="000000"/>
                <w:sz w:val="20"/>
              </w:rPr>
              <w:t xml:space="preserve">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Жарлығына өзгерістер мен толықтырулар енгізу туралы» Қазақстан Республикасы Президентінің 2013 жылғы 1 тамыздағы № 607 </w:t>
            </w:r>
            <w:r>
              <w:rPr>
                <w:rFonts w:ascii="Times New Roman"/>
                <w:b w:val="false"/>
                <w:i w:val="false"/>
                <w:color w:val="000000"/>
                <w:sz w:val="20"/>
              </w:rPr>
              <w:t>Жарлығына</w:t>
            </w:r>
            <w:r>
              <w:rPr>
                <w:rFonts w:ascii="Times New Roman"/>
                <w:b w:val="false"/>
                <w:i w:val="false"/>
                <w:color w:val="000000"/>
                <w:sz w:val="20"/>
              </w:rPr>
              <w:t xml:space="preserve"> сәйкес келтіру бөлігінде салалық бағдарламалар мен мемлекеттік органдардың стратегиялық жоспарларына өзгеріс енгізу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Жарлықтары, Қазақстан Республикасы Үкіметінің қаулылары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қараша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қаржыландыру көлемі тиісті жылдарға арналған республикалық және жергілікті бюджеттерде көзделген сомаға сүйене отырып нақтыланатын болады;</w:t>
      </w:r>
      <w:r>
        <w:br/>
      </w:r>
      <w:r>
        <w:rPr>
          <w:rFonts w:ascii="Times New Roman"/>
          <w:b w:val="false"/>
          <w:i w:val="false"/>
          <w:color w:val="000000"/>
          <w:sz w:val="28"/>
        </w:rPr>
        <w:t>
      ** қаржыландыру және қарыз беру көздері жобаларды іске асыру бойынша тапсырыстардың келіп түсуіне қарай нақтыланатын болады</w:t>
      </w:r>
    </w:p>
    <w:bookmarkEnd w:id="4"/>
    <w:bookmarkStart w:name="z12" w:id="5"/>
    <w:p>
      <w:pPr>
        <w:spacing w:after="0"/>
        <w:ind w:left="0"/>
        <w:jc w:val="both"/>
      </w:pPr>
      <w:r>
        <w:rPr>
          <w:rFonts w:ascii="Times New Roman"/>
          <w:b w:val="false"/>
          <w:i w:val="false"/>
          <w:color w:val="000000"/>
          <w:sz w:val="28"/>
        </w:rPr>
        <w:t>
      Аббревиатуралардың толық жазылуы:</w:t>
      </w:r>
    </w:p>
    <w:bookmarkEnd w:id="5"/>
    <w:tbl>
      <w:tblPr>
        <w:tblW w:w="0" w:type="auto"/>
        <w:tblCellSpacing w:w="0" w:type="auto"/>
        <w:tblBorders>
          <w:top w:val="none"/>
          <w:left w:val="none"/>
          <w:bottom w:val="none"/>
          <w:right w:val="none"/>
          <w:insideH w:val="none"/>
          <w:insideV w:val="none"/>
        </w:tblBorders>
      </w:tblPr>
      <w:tblGrid>
        <w:gridCol w:w="2104"/>
        <w:gridCol w:w="486"/>
        <w:gridCol w:w="11410"/>
      </w:tblGrid>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Өңірлік даму министрлігі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шектеулі серіктестік</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ҰӘҚ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әл-ауқат қоры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ҒЗТҚЖ</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тәжірбиелік-конструкторлық жұмыстар</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ТДҰА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даму бойынша ұлттық агенттік</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қоры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БЖБ</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бөлектеу жұмысының бірлігі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 ЖАҚ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«Уранды байыту орталығы» жабық акционерлік қоғамы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«ҚазҚСҒЗИ» АҚ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акционерлік қоғамы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АҰБС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ұйымдастырудың бас схемасы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ҚСК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аппараттарын құрастыру-сынау кешені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ЖҚЗҒЖ</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қашықтықтан зондтау ғарыш жүйесі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ҒЗИ</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желэлектростанциясы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ГЭС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гидроэлектрстанциясы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ГТЭС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электрстанциясы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МҚҚК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қалақұрылысы кадастры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Жылу-электрстанциясы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 РМҚ «Шығыс Қазақстандық СЖК»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республикалық мемлекеттік қазыналық «Шығыс Қазақстандық су жолдары кәсіпорны»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кәсіпорны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акционерлік қоғам</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ЖЖНЖ</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Жоғарыдәлдік жерсерігі навигациясының жүйесі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ТКБ</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берілетін шекті концентрация</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зымыран техникасы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ҰЭЖ</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электр желісі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(International Organization for Standardization, ISO) – стандарттарды шығарумен айналысатын халықаралық ұйым</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субъектісі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теміp жолы» ұлттық компаниясы» акционерлік қоғамы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АБҰ</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білім беру ұйымы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ЖВЖ</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вольтті желі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БХК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химия компаниясы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атом компаниясы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ЗИКСТО</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Куйбышевқа 100 жыл атындағы зауыт</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АХТСП </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халықаралық теңіз сауда порты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