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dd68" w14:textId="8d2d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4 қарашадағы № 1164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xml:space="preserve">
      «2013 </w:t>
      </w:r>
      <w:r>
        <w:rPr>
          <w:rFonts w:ascii="Times New Roman"/>
          <w:b/>
          <w:i w:val="false"/>
          <w:color w:val="000000"/>
          <w:sz w:val="28"/>
        </w:rPr>
        <w:t>–</w:t>
      </w:r>
      <w:r>
        <w:rPr>
          <w:rFonts w:ascii="Times New Roman"/>
          <w:b w:val="false"/>
          <w:i w:val="false"/>
          <w:color w:val="000000"/>
          <w:sz w:val="28"/>
        </w:rPr>
        <w:t xml:space="preserve"> 2015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«2013 – 2015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«2013–2015 жылдарға арналған республикалық бюджет туралы» 2012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18-19, </w:t>
      </w:r>
      <w:r>
        <w:br/>
      </w:r>
      <w:r>
        <w:rPr>
          <w:rFonts w:ascii="Times New Roman"/>
          <w:b w:val="false"/>
          <w:i w:val="false"/>
          <w:color w:val="000000"/>
          <w:sz w:val="28"/>
        </w:rPr>
        <w:t>
118-құжат; 2013 ж., № 10-11, 56-құжат; № 12, 60-құжат) мынадай өзгерістер мен толықтырулар енгізілсін:</w:t>
      </w:r>
      <w:r>
        <w:br/>
      </w:r>
      <w:r>
        <w:rPr>
          <w:rFonts w:ascii="Times New Roman"/>
          <w:b w:val="false"/>
          <w:i w:val="false"/>
          <w:color w:val="000000"/>
          <w:sz w:val="28"/>
        </w:rPr>
        <w:t>
      1) 1 және 2-баптар мынадай редакцияда жазылсын:</w:t>
      </w:r>
      <w:r>
        <w:br/>
      </w:r>
      <w:r>
        <w:rPr>
          <w:rFonts w:ascii="Times New Roman"/>
          <w:b w:val="false"/>
          <w:i w:val="false"/>
          <w:color w:val="000000"/>
          <w:sz w:val="28"/>
        </w:rPr>
        <w:t>
      «1-бап. 2013-2015 жылдарға арналған республикалық бюджет тиісінше 1, 2 және 3-қосымшаларға сәйкес, оның ішінде 2013 жылға мынадай көлемдерде бекiтiлсiн:</w:t>
      </w:r>
      <w:r>
        <w:br/>
      </w:r>
      <w:r>
        <w:rPr>
          <w:rFonts w:ascii="Times New Roman"/>
          <w:b w:val="false"/>
          <w:i w:val="false"/>
          <w:color w:val="000000"/>
          <w:sz w:val="28"/>
        </w:rPr>
        <w:t>
      1) кiрiстер – 5 152 711 777 мың теңге, оның iшiнде:</w:t>
      </w:r>
      <w:r>
        <w:br/>
      </w:r>
      <w:r>
        <w:rPr>
          <w:rFonts w:ascii="Times New Roman"/>
          <w:b w:val="false"/>
          <w:i w:val="false"/>
          <w:color w:val="000000"/>
          <w:sz w:val="28"/>
        </w:rPr>
        <w:t>
      салықтық түсiмдер бойынша – 3 511 723 367 мың теңге;</w:t>
      </w:r>
      <w:r>
        <w:br/>
      </w:r>
      <w:r>
        <w:rPr>
          <w:rFonts w:ascii="Times New Roman"/>
          <w:b w:val="false"/>
          <w:i w:val="false"/>
          <w:color w:val="000000"/>
          <w:sz w:val="28"/>
        </w:rPr>
        <w:t>
      салықтық емес түсiмдер бойынша – 88 890 504 мың теңге;</w:t>
      </w:r>
      <w:r>
        <w:br/>
      </w:r>
      <w:r>
        <w:rPr>
          <w:rFonts w:ascii="Times New Roman"/>
          <w:b w:val="false"/>
          <w:i w:val="false"/>
          <w:color w:val="000000"/>
          <w:sz w:val="28"/>
        </w:rPr>
        <w:t>
      негiзгi капиталды сатудан түсетiн түсiмдер бойынша – 7 700 000 мың теңге;</w:t>
      </w:r>
      <w:r>
        <w:br/>
      </w:r>
      <w:r>
        <w:rPr>
          <w:rFonts w:ascii="Times New Roman"/>
          <w:b w:val="false"/>
          <w:i w:val="false"/>
          <w:color w:val="000000"/>
          <w:sz w:val="28"/>
        </w:rPr>
        <w:t>
      трансферттер түсiмдерi бойынша – 1 544 397 906 мың теңге;</w:t>
      </w:r>
      <w:r>
        <w:br/>
      </w:r>
      <w:r>
        <w:rPr>
          <w:rFonts w:ascii="Times New Roman"/>
          <w:b w:val="false"/>
          <w:i w:val="false"/>
          <w:color w:val="000000"/>
          <w:sz w:val="28"/>
        </w:rPr>
        <w:t>
      2) шығындар – 5 743 716 813 мың теңге;</w:t>
      </w:r>
      <w:r>
        <w:br/>
      </w:r>
      <w:r>
        <w:rPr>
          <w:rFonts w:ascii="Times New Roman"/>
          <w:b w:val="false"/>
          <w:i w:val="false"/>
          <w:color w:val="000000"/>
          <w:sz w:val="28"/>
        </w:rPr>
        <w:t>
      3) таза бюджеттiк кредит беру – 40 831 419 мың теңге, оның iшiнде:</w:t>
      </w:r>
      <w:r>
        <w:br/>
      </w:r>
      <w:r>
        <w:rPr>
          <w:rFonts w:ascii="Times New Roman"/>
          <w:b w:val="false"/>
          <w:i w:val="false"/>
          <w:color w:val="000000"/>
          <w:sz w:val="28"/>
        </w:rPr>
        <w:t>
      бюджеттiк кредиттер – 122 125 013 мың теңге;</w:t>
      </w:r>
      <w:r>
        <w:br/>
      </w:r>
      <w:r>
        <w:rPr>
          <w:rFonts w:ascii="Times New Roman"/>
          <w:b w:val="false"/>
          <w:i w:val="false"/>
          <w:color w:val="000000"/>
          <w:sz w:val="28"/>
        </w:rPr>
        <w:t>
      бюджеттiк кредиттердi өтеу – 81 293 594 мың теңге;</w:t>
      </w:r>
      <w:r>
        <w:br/>
      </w:r>
      <w:r>
        <w:rPr>
          <w:rFonts w:ascii="Times New Roman"/>
          <w:b w:val="false"/>
          <w:i w:val="false"/>
          <w:color w:val="000000"/>
          <w:sz w:val="28"/>
        </w:rPr>
        <w:t>
      4) қаржы активтерiмен жасалатын операциялар бойынша сальдо – 158 721 629 мың теңге, оның iшiнде:</w:t>
      </w:r>
      <w:r>
        <w:br/>
      </w:r>
      <w:r>
        <w:rPr>
          <w:rFonts w:ascii="Times New Roman"/>
          <w:b w:val="false"/>
          <w:i w:val="false"/>
          <w:color w:val="000000"/>
          <w:sz w:val="28"/>
        </w:rPr>
        <w:t>
      қаржы активтерiн сатып алу – 167 531 629 мың теңге;</w:t>
      </w:r>
      <w:r>
        <w:br/>
      </w:r>
      <w:r>
        <w:rPr>
          <w:rFonts w:ascii="Times New Roman"/>
          <w:b w:val="false"/>
          <w:i w:val="false"/>
          <w:color w:val="000000"/>
          <w:sz w:val="28"/>
        </w:rPr>
        <w:t>
      мемлекеттiң қаржы активтерiн сатудан түсетiн түсiмдер – 8 810 000 мың теңге;</w:t>
      </w:r>
      <w:r>
        <w:br/>
      </w:r>
      <w:r>
        <w:rPr>
          <w:rFonts w:ascii="Times New Roman"/>
          <w:b w:val="false"/>
          <w:i w:val="false"/>
          <w:color w:val="000000"/>
          <w:sz w:val="28"/>
        </w:rPr>
        <w:t>
      5) тапшылық – -790 558 084 мың теңге немесе елдiң жалпы iшкi өнiмiнiң 2,3 пайызы;</w:t>
      </w:r>
      <w:r>
        <w:br/>
      </w:r>
      <w:r>
        <w:rPr>
          <w:rFonts w:ascii="Times New Roman"/>
          <w:b w:val="false"/>
          <w:i w:val="false"/>
          <w:color w:val="000000"/>
          <w:sz w:val="28"/>
        </w:rPr>
        <w:t>
      6) бюджет тапшылығын қаржыландыру – 790 558 084 мың теңге.</w:t>
      </w:r>
      <w:r>
        <w:br/>
      </w:r>
      <w:r>
        <w:rPr>
          <w:rFonts w:ascii="Times New Roman"/>
          <w:b w:val="false"/>
          <w:i w:val="false"/>
          <w:color w:val="000000"/>
          <w:sz w:val="28"/>
        </w:rPr>
        <w:t xml:space="preserve">
      2-бап. 2013 жылға арналған республикалық бюджетте Ресей Федерациясының «Байқоңыр» кешенiн пайдаланғаны үшін 17 480 000 мың теңге сомасында және әскери полигондарды пайдаланғаны үшін </w:t>
      </w:r>
      <w:r>
        <w:br/>
      </w:r>
      <w:r>
        <w:rPr>
          <w:rFonts w:ascii="Times New Roman"/>
          <w:b w:val="false"/>
          <w:i w:val="false"/>
          <w:color w:val="000000"/>
          <w:sz w:val="28"/>
        </w:rPr>
        <w:t xml:space="preserve">
3 767 472 мың теңге сомасында жалдау ақыларының түсiмдері көзделсiн.»; </w:t>
      </w:r>
      <w:r>
        <w:br/>
      </w:r>
      <w:r>
        <w:rPr>
          <w:rFonts w:ascii="Times New Roman"/>
          <w:b w:val="false"/>
          <w:i w:val="false"/>
          <w:color w:val="000000"/>
          <w:sz w:val="28"/>
        </w:rPr>
        <w:t>
      2) 20-бап мынадай редакцияда жазылсын:</w:t>
      </w:r>
      <w:r>
        <w:br/>
      </w:r>
      <w:r>
        <w:rPr>
          <w:rFonts w:ascii="Times New Roman"/>
          <w:b w:val="false"/>
          <w:i w:val="false"/>
          <w:color w:val="000000"/>
          <w:sz w:val="28"/>
        </w:rPr>
        <w:t>
      «20-бап. Қазақстан Республикасы Үкiметiнiң 2013 жылға арналған резервi 46 024 637 мың теңге сомасында бекiтiлсiн.»;</w:t>
      </w:r>
      <w:r>
        <w:br/>
      </w:r>
      <w:r>
        <w:rPr>
          <w:rFonts w:ascii="Times New Roman"/>
          <w:b w:val="false"/>
          <w:i w:val="false"/>
          <w:color w:val="000000"/>
          <w:sz w:val="28"/>
        </w:rPr>
        <w:t xml:space="preserve">
      3) көрсетілген Заңға 1 және 4-қосымшалар осы Заңға 1 және </w:t>
      </w:r>
      <w:r>
        <w:br/>
      </w:r>
      <w:r>
        <w:rPr>
          <w:rFonts w:ascii="Times New Roman"/>
          <w:b w:val="false"/>
          <w:i w:val="false"/>
          <w:color w:val="000000"/>
          <w:sz w:val="28"/>
        </w:rPr>
        <w:t>
2-қосымшаларға сәйкес редакцияда жазылсын.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2013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«2013 - 2015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«2013 - 2015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2012 жылғы 23 қарашадағы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54-V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2013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629"/>
        <w:gridCol w:w="629"/>
        <w:gridCol w:w="9609"/>
        <w:gridCol w:w="24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9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5 152 711 777</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3 511 723 367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1 132 344 737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1 132 344 737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1 482 730 185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1 237 031 100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33 051 218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203 561 375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3 667 924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5 418 568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880 038 465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863 031 612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17 006 853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16 609 980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16 609 980</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88 890 504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49 413 942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4 959 150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10 155 330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24 699 342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1 728 538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7 605 447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1 662 971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1 662 971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5 929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15 458 753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15 458 753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1 370 040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1 370 040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20 978 869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20 978 869</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7 550 000</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1 544 397 906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vMerge/>
            <w:tcBorders>
              <w:top w:val="nil"/>
              <w:left w:val="single" w:color="cfcfcf" w:sz="5"/>
              <w:bottom w:val="single" w:color="cfcfcf" w:sz="5"/>
              <w:right w:val="single" w:color="cfcfcf" w:sz="5"/>
            </w:tcBorders>
          </w:tcP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138 897 906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138 897 906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1 405 500 000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5 743 716 813</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284 029 138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3 906 153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3 041 760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223 679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Қоғамның рухани-имандылық тұрғысынан қайта түлеуін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301 964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9 728 225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9 350 766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45 214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3 365 822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1 637 212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52 849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орталығының қызметін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1 340 389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16 081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37 071 013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5 678 979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989 074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2 602 146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2 738 025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19 172 429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5 377 526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8 062 685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585 175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7 244 667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32 007 459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14 847 623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жүйесін және желілердің мониторингін сүйемелдеу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4 287 206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орбиталдық-жиілік ресурсын халықаралық-құқықтық қорғау және үйлестіру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желілердің мониторингі жүйесін сүйемелдеу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7 644 419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1 588 940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«Е-лицензиялау» мемлекеттік деректер базасын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884 692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мобильдік кеңсесі» ақпараттық жүйесін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307 248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1 759 505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66 326 980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бюджеттің атқарылуын және оның атқарылуын бақылауды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51 120 935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рәсiмдердi жүргiзу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1 706 280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осымен байланысты дауларды реттеу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524 402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шығындары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1 617 328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26 697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орталығының қызметтері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750 109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251 997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жаңғырту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1 787 084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1 291 240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1 447 493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шот-фактуралар» ақпараттық жүйесін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3 716 305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жүргізуді реформалау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интеграцияланған ақпараттық жүйесін дамыту және «Қазынашылық-клиент» компонентін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257 944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7 020 918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3 919 946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387 223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тұлғалардың жарғылық капиталына мемлекеттiң қатысуы арқылы бюджеттiк инвестициялардың іске асырылуына мониторинг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1 133 993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басқаруды жетілдіру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Сауда саясатын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502 340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 әлеуметтік жаңғырту шеңберінде зерттеулер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164 457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40 002 253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827 966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32 173 753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6 893 506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1 620 509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989 408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интеграцияланған ақпараттық жүйесін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257 220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8 733 237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5 927 692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1 380 241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264 704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ақпараттық жүйесін құру және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551 624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539 941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2 031 180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1 053 825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«Е-қызмет» персоналды басқарудың интеграциялық ақпараттық жүйесін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714 938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 ғылыми зерттеулер жүргізу және ғылыми-қолданбалы әдістемелер әзірлеу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қызметінің жаңа моделі тұжырымдамасын іске асыру бойынша сараптамалық қолдау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25 370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Конституцияның республика аумағында жоғары тұруын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7 607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839 026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492 481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334 985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Орталық сайлау комиссиясының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11 560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62 943 825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27 628 855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34 050 627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1 088 343</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383 504 027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60 034 835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8 724 802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35 013 914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7 809 474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511 007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қызметкерлерге тұрғын үй 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5 396 936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1 145 238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шетелдік оқу орындарында даярлау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999 503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Тәуекелдерді бағалау, дүлей зілзалалардың алдын алу және оларға ден қою жөніндегі ұлттық әлеуетті күшейту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107 038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318 001 707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2 068 803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7 606 070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14 914 804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92 301 486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31 851 187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мекемелерінің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692 067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9 085 112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737 155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440 074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 жасына дейінгілерді әскери-техникалық мамандықтар бойынша даярлау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16 274 918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138 568 392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184 942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5 467 485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Күзетiлетiн адамдардың, объектiлердiң қауiпсiздiгiн және дәстүрлi рәсiмдердiң орындалуын қамтамасыз етуге қатысу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5 353 488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ұланның даму бағдарламасы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113 997</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511 838 346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658 376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658 376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222 128 668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50 984 064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269 708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43 450 350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669 923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6 541 255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1 049 603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19 967 593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7 287 583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3 785 037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9 014 370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Ақы төлеуден босатылған адамдарға адвокаттар көрсететін заңгерлік көмекке ақы төлеу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5 373 632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3 946 327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408 937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14 171 292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1 212 995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32 588 710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4 754 572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435 117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жол қозғалысы қауіпсіздігін қамтамасыз етуге берілетін нысаналы ағымдағы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метрополитенде қоғамдық тәртіпті және қоғамдық қауіпсіздікті күзетуді қамтамасыз ету бойынша Алматы қаласының ІІД қосымша штат санын ұстауға берілетін нысаналы ағымдағы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202 634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Алматы қаласының бюджетіне режимдік стратегиялық объектілерге қызмет көрсетуді жүзеге асыратын штат санын ұстауға берілетін нысаналы ағымдағы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Қызметтік ғимараттар кешенін салу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бюджеттер есебінен ұсталатын ішкі істер органдарының қызметкерлеріне арнаулы атақтары үшін қосымшаақы мөлшерін арттыруға берілетін нысаналы ағымдағы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13 265 938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ақпараттық жүйелерін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505 125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Алматы облысында өңірлік процессинтгік орталық құруға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Қазақстан Республикасының шағын қалаларын жедел басқару орталықтарының бағдарламалық-ақпараттық кешендерін құруға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Щучье-Бурабай курорттық аймағының ішкі істер органдарының бөліністерін материалдық-техникалық жарақтандыруға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41 682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25 479 444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8 215 446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2 180 042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307 778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1 457 999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актілерінің орындалуын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4 043 250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тыйым салынған мүлікті бағалау, сақтау және сату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1 704 031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6 027 054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 шығару институтының қызметін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329 421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нормативтік құқықтық актілерінің электрондық түрдегі эталондық бақылау банкін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314 711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Атқарушылық іс жүргізу органдарының автоматтандырылған ақпараттық жүйесін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281 718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162 511 361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154 524 268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7 987 093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9 785 571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9 785 571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29 903 614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Жоғарғы сот органының азаматтардың және ұйымдардың құқықтарын, бостандықтары мен заңды мүдделерін соттық қорғауды қамтамасыз етуі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2 073 508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700 404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қамтамасыз етуі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23 212 544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724 545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2 796 717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медиация институтын енгізу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құжаттарының электрондық мұрағатын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343 886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29 422 601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20 586 390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930 800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4 102 701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2 015 017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құқықтары мен бостандықтарының қорғалуын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Қазақстан Республикасы Бас прокуратурасының әкімшілік ғимаратын салуға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«Мемлекеттің алдында міндеттемелері бар адамдардың «Шектеу» бірыңғай деректер банкін» ақпарат жүйесін құру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685 156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17 781 520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11 593 897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366 240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1 305 478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4 027 428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472 237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16 240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14 167 191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қауіпсіздігін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9 896 334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Күзет қызметін дамыту бағдарламасы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4 270 857</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445 757 544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44 254 608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44 186 108</w:t>
            </w:r>
          </w:p>
        </w:tc>
      </w:tr>
      <w:tr>
        <w:trPr>
          <w:trHeight w:val="45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7 883 944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жүйесіндегі білім</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7 868 279</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және Алматы қаласының бюджетіне қылмыстық-атқару жүйесі мемлекеттік мекемелерінің жалпы білім беретін мектептері педагог қызметкерлерінің штат санының берілуіне байланысты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15 665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705 869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10 202 798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367 837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9 147 362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687 599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саласындағы білім беру объектiлерін салу және реконструкциялау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3 254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саласындағы басшы қызметкерлер мен менеджерлердің біліктілігін арттыру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350 113 267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3 733 194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2 519 888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1 856 762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8 873 003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әдістемелік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2 819 374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14 739 681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565 393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42 380 506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54 595 171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4 109 952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89 435 974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12 599 670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«Болашақ»</w:t>
            </w:r>
            <w:r>
              <w:rPr>
                <w:rFonts w:ascii="Times New Roman"/>
                <w:b w:val="false"/>
                <w:i/>
                <w:color w:val="000000"/>
                <w:sz w:val="20"/>
              </w:rPr>
              <w:t xml:space="preserve"> бағдарламасы шеңберінде шетелдегі жоғары оқу орындарында мамандар даярлау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16 160 910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 Республикасында білім беруді дамытудың 2011-2020 жылдарға арналған мемлекеттік бағдарламасын іске асыруға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2 926 530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1 684 162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2 688 218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4 135 960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2 410 497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жастарға адамгершілік-рухани білім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4 799 323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қосымшаақы мөлшерін ұлғайтуға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10 548 984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 ақы белгілеуге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1 373 658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1 813 339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39 455 449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2 361 371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8 197 082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қызметіне ақы төлеу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1 234 053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Ломоносов атындағы ММУ филиалы үшін Гумилев атындағы Еуразия ұлттық университеті жатақханасының және Назарбаев Зияткерлік мектептерінің құрылыстарына жер учаскелерін алуға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Еңбекшіқазақ ауданының Есік қаласындағы көздерінің көру проблемалары бар балаларға арналған мектеп-интернатты ұстауға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ұйымдарындағы білім алушыларға әлеуметтік қолдау көрсетуге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6 168 309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ұйымдарының оқытушыларына (мұғалімдеріне) жалақыларындағы айырманы төлеуге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білім беру объектілерін салуға жер учаскелерін алып қоюға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455 714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984 336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білім беру объектілерін күтіп-ұстауға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390 862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2 512 075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26 827 368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639 595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24 625 501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1 289 268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жүйесіндегі мемлекеттік білім беру ұйымдарының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273 004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23 556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207 565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1 374 265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қызметтер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1 284 299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978 915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101 861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2 904 699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2 394 800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509 899</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495 104 260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6 154 067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2 296 690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3 857 377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4 796 675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4 796 675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441 402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477 869 188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мемлекеттік саясатты қалыптастыру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12 387 274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49 039 662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11 190 306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1 415 022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972 029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153 168 627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516 273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2 344 422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1 446 098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5 027 302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iске қосылатын денсаулық сақтау объектiлерiн ұстауға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3 860 145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2 049 637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204 871 419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14 961 726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13 902 580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5 842 928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5 015 305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609 004</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1 329 072 007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1 329 072 007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3 356 395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1 076 767 304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80 549 228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80 689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64 308 502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әлеуметтiк көмек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1 976 788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арнаулы әлеуметтік қызметтер көрсетуге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2 267 944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18 377 833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министрлiгiнің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754 792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әдіснамалық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стандарттарға сәйкес халықты әлеуметтік қорғау жүйесін жетілдіру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облысының облыстық бюджетіне жаңадан іске қосылатын әлеуметтік қамсыздандыру объектілерін ұстауға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жол картасы шеңберінде іс-шараларды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78 956 038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Кәсіби стандарттарды әзірлеу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180 611</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196 274 837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193 450 337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 және тұрғын үй-коммуналдық шаруашылығы объектілерінде энергия үнемдеу іс-шараларын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жағдайына бағалау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ұстауға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 негіздемелерін әзірлеу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шаруашылық саласы мамандарының біліктілігін арттыру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Шағын елді мекендер үшін тұрғын үй-коммуналдық шаруашылығын жаңғырту және басқару моделін әзірлеу және сынақтан өткізу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41 134 381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Алматы және Ақтөбе қалаларында тұрғын үй-коммуналдық шаруашылықтың энергия тиімділігі орталықтарын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2 596 729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48 674 842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14 618 140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6 777 906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10 663 600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34 448 111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Щучье-Бурабай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ботаникалық бақтың құрылысы үшін жер учаскелерін сатып алуға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4 004 499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Қатты тұрмыстық қалдықтар бойынша инвестиция негіздемелерін әзірлеу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24 500</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93 974 857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151 910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1 679 266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748 819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917 161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кітапханаларда ақпаратқа қол жеткізуді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14 998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2 558 934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283 934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57 042 765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666 386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ақпарат министрлігінің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1 199 699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ұйымдардың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1 474 767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3 437 281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1 402 739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6 799 366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1 509 728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846 533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884 726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1 056 713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объектілерін салу, реконструкциялау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828 956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1 116 760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есiрткi бизнесiне қарсы күресті насихаттау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34 953 252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3 558 138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383 626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инфрақұрылымын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3 174 512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28 968 846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Дене шынықтыру және спорт саласындағы мемлекеттік саясатты қалыптастыру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469 170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217 414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14 526 455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спорт объектілерін ұстауға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288 085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спорт және дене шынықтыру істері агенттігінің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кадрлардың біліктілігін арттыру және оларды қайта даярлау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қосымшаақы мөлшерін ұлғайтуға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бюджеттік инвестициялар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2 132 509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спорт объектілерінің құрылысына жер учаскелерін алуға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3 047 906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2 737</w:t>
            </w:r>
          </w:p>
        </w:tc>
      </w:tr>
      <w:tr>
        <w:trPr>
          <w:trHeight w:val="465"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102 667 105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313 879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17 054 135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903 650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өнеркәсібінің нормативтік-техникалық базасын жетілдіру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15 583 537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313 175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85 299 091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нормативтік-техникалық базаны жетілдіру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598 475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302 337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7 967 866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598 257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438 578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 мониторингі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546 236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73 811 790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116 279</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189 740 875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125 487 272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саласындағы жоспарлау, реттеу, басқару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10 764 359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іс-шараларды жүргізуге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11 090 239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279 754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және өзге де берешектерді өтеу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2 456 234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ақпараттық кеңістіктегі электрондық ақпараттық ресурсты, жүйені және ақпараттық-коммуникациялық желіні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2 240 980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саласындағы ғылыми зерттеулер мен іс-шаралар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3 365 387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Қайта өңдеу өндірісін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3 399 666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 дамыту және азық-түлік қауіпсіздігін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8 593 154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Фитосанитариялық қауіпсіздікті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6 184 468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іс-шаралар және тамақ қауіпсіздігін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15 194 793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ветеринарлық ұйымдарды материалдық-техникалық жарақтандыруға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9 646 788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 саласында объектілер салу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6 157 878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шаруашылығын дамытуға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38 716 534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Суармалы жерлердің мелиоративтік жағдайын бағалау және мониторинг жасау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254 424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өтемақыны субсидиялау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агроөнеркәсіптік кешен субъектілері үшін тауарлардың, жұмыстардың және көрсетілетін қызметтердің қолжетімділігін арттыруға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6 734 334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11 600 822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мамандарды әлеуметтік қолдау шараларын іске асыруға берілетін нысаналы ағымдағы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1 333 119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2 800 492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2 333 141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5 134 070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52 175 204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4 174 600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мен табиғатты пайдалану саласындағы ғылыми зерттеулер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734 970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1 197 433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710 801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738 735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министрлiгiнің ведомстволық бағыныстағы мемлекеттік мекемелерінің және ұйымдарының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«Жасыл дамуды» ілгерілету және Астаналық бастаманы іске асыру үшін өңіраралық ынтымақтастықты күшейтуге жәрдемдесуі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құрамында орнықты органикалық ластағыштар бар қалдықтарды жою</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ортаны техногендік ластанудан тазарту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519 335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табиғатты қорғау іс-шараларын іске асыруға берілетін нысаналы ағымдағы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898 947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«жасыл белдеуді» салуға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971 974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жер пайдаланушылары немесе жер учаскелерінің меншік иелеріне Астана қаласының жасыл аймағын құру үшін жер учаскелерін мәжбүрлеп оқшаулау кезінде келтірілген шығындарды өтеуге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324 775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шаруашылығын басқару, орман ресурстары мен жануарлар әлемін сақтау және дамытуды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13 005 370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 және реконструкциялау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515 454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16 569 597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жерасты суларын қорғау және өнеркәсіп ағындыларын тазарту объектілерін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876 454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 және Есіл өзендері бассейнінің қоршаған ортасын оңалту және басқару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1 464 509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7 408 710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және басқа да су жануарларын сақтау және молайту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731 540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477 577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477 577</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15 233 638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4 118 244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4 068 244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АЭА-ға инвестициялар тарту, оның жұмыс істеуі және оны дамыту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61 176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11 054 218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5 089 851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5 466 000</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378 015 400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375 137 874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4 195 245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199 949 751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автомобиль жолдарды күрделі, орташа және ағымдағы жөндеу, ұстау, көгалдандыру, диагностикалау және аспаптық құралдармен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ұстау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5 121 016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4 563 420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25 507 115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саласындағы қолданбалы ғылыми зерттеулер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444 295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облыстық, аудандық маңызы бар автомобиль жолдарын және елді мекендердің көшелерін күрделі және орташа жөндеуге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20 400 738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389 096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1 451 820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523 323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 техникалық регламенттер және стандарттар әзірлеу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72 793 049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5 028 584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475 150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метрополитенмен жолаушылар тасымалдарын субсидиялауға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2 933 277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шеңберінде халықты оқыту қызметтері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мониторингі жүйесін техникалық сүйемелдеу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«Үлкен Алматы айналма автомобиль жолы» концессиялық жобасының құрылысын дайындау және сүйемелдеу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251 250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 салу, реконструкциялау, жөндеу және күтіп-ұстау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599 911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159 199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2 718 327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303 180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бюджеттiк кредиттерді өтеу бойынша қызметтерді төлеу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аппараттарын басқаруды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1 102 281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ғарыш агенттігінің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4 845</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274 412 263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11 638 230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9 896 299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1 741 931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1 275 427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Экономиканың инфрақұрылымдық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1 223 582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Табиғи монополияларды реттеу агенттігінің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51 845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1 577 307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1 577 307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115 692 435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даму, құрылыс және тұрғын үй-коммуналдық шаруашылық, кәсіпкерлікті дамыту және жерді тиімді пайдалану мен және қорғауға жағдай жасау, геодезиялық және картографиялық қамтамасыз ету саласындағы қызметті үйлестіру жөніндегі көрсетілетін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3 096 931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Өңірлік даму министрлігінің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340 061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«Бизнестің жол картасы - 2020» </w:t>
            </w:r>
            <w:r>
              <w:rPr>
                <w:rFonts w:ascii="Times New Roman"/>
                <w:b w:val="false"/>
                <w:i w:val="false"/>
                <w:color w:val="000000"/>
                <w:sz w:val="20"/>
                <w:u w:val="single"/>
              </w:rPr>
              <w:t>бағдарламасы</w:t>
            </w:r>
            <w:r>
              <w:rPr>
                <w:rFonts w:ascii="Times New Roman"/>
                <w:b w:val="false"/>
                <w:i/>
                <w:color w:val="000000"/>
                <w:sz w:val="20"/>
              </w:rPr>
              <w:t xml:space="preserve"> шеңберінде кәсіпкерлік әлеуетін сауықтыру және күшейту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5 652 462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Моноқалалардағы кәсіпкерлерді ақпараттық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«Өңiрлердi дамыту» </w:t>
            </w:r>
            <w:r>
              <w:rPr>
                <w:rFonts w:ascii="Times New Roman"/>
                <w:b w:val="false"/>
                <w:i w:val="false"/>
                <w:color w:val="000000"/>
                <w:sz w:val="20"/>
                <w:u w:val="single"/>
              </w:rPr>
              <w:t>бағдарламасы</w:t>
            </w:r>
            <w:r>
              <w:rPr>
                <w:rFonts w:ascii="Times New Roman"/>
                <w:b w:val="false"/>
                <w:i/>
                <w:color w:val="000000"/>
                <w:sz w:val="20"/>
              </w:rPr>
              <w:t xml:space="preserve"> шеңберiнде өңiрлердiң экономикалық дамуына жәрдемдесу жөнiндегi шараларды iске асыру үшін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5 673 480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«Бизнестiң жол картасы – 2020» </w:t>
            </w:r>
            <w:r>
              <w:rPr>
                <w:rFonts w:ascii="Times New Roman"/>
                <w:b w:val="false"/>
                <w:i w:val="false"/>
                <w:color w:val="000000"/>
                <w:sz w:val="20"/>
                <w:u w:val="single"/>
              </w:rPr>
              <w:t>бағдарламасы</w:t>
            </w:r>
            <w:r>
              <w:rPr>
                <w:rFonts w:ascii="Times New Roman"/>
                <w:b w:val="false"/>
                <w:i/>
                <w:color w:val="000000"/>
                <w:sz w:val="20"/>
              </w:rPr>
              <w:t xml:space="preserve"> шеңберiнде өңiрлерде жеке кәсiпкерлiктi қолдау үшін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27 602 227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«Бизнестің жол картасы - 2020» </w:t>
            </w:r>
            <w:r>
              <w:rPr>
                <w:rFonts w:ascii="Times New Roman"/>
                <w:b w:val="false"/>
                <w:i w:val="false"/>
                <w:color w:val="000000"/>
                <w:sz w:val="20"/>
                <w:u w:val="single"/>
              </w:rPr>
              <w:t>бағдарламасы</w:t>
            </w:r>
            <w:r>
              <w:rPr>
                <w:rFonts w:ascii="Times New Roman"/>
                <w:b w:val="false"/>
                <w:i/>
                <w:color w:val="000000"/>
                <w:sz w:val="20"/>
              </w:rPr>
              <w:t xml:space="preserve"> шеңберінде индустриялық инфрақұрылымды дамытуға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«Өңірлерді дамыту» бағдарламасы шеңберінде инженерлік инфрақұрылымын дамыту үшін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15 202 978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Моноқалаларды дамытудың 2012 - 2020 жылдарға арналған </w:t>
            </w:r>
            <w:r>
              <w:rPr>
                <w:rFonts w:ascii="Times New Roman"/>
                <w:b w:val="false"/>
                <w:i w:val="false"/>
                <w:color w:val="000000"/>
                <w:sz w:val="20"/>
                <w:u w:val="single"/>
              </w:rPr>
              <w:t>бағдарламасы</w:t>
            </w:r>
            <w:r>
              <w:rPr>
                <w:rFonts w:ascii="Times New Roman"/>
                <w:b w:val="false"/>
                <w:i/>
                <w:color w:val="000000"/>
                <w:sz w:val="20"/>
              </w:rPr>
              <w:t xml:space="preserve"> шеңберінде ағымдағы іс-шараларды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7 809 288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8 188 944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саласындағы қолданбалы ғылыми зерттеулер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«Астана қаласында «Абу-Даби Плаза» көпфункционалды кешенiн салу» жобасы бойынша іс-шараларды іске асыруға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561 939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жергілікті атқарушы органдардың штат санын ұлғайтуға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2 627 503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Өңірлік даму министрлігінің ақпараттық-талдау жүйесін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Астана қаласының бюджетіне «Қолжетімді тұрғын үй – 2020» </w:t>
            </w:r>
            <w:r>
              <w:rPr>
                <w:rFonts w:ascii="Times New Roman"/>
                <w:b w:val="false"/>
                <w:i w:val="false"/>
                <w:color w:val="000000"/>
                <w:sz w:val="20"/>
                <w:u w:val="single"/>
              </w:rPr>
              <w:t>бағдарламасы</w:t>
            </w:r>
            <w:r>
              <w:rPr>
                <w:rFonts w:ascii="Times New Roman"/>
                <w:b w:val="false"/>
                <w:i/>
                <w:color w:val="000000"/>
                <w:sz w:val="20"/>
              </w:rPr>
              <w:t xml:space="preserve"> бойынша Астана қаласындағы авариялық тұрғын үйлерді бұзу бойынша пилоттық жобаны жүзеге асыру шеңберінде Астана қаласы әкімдігі уәкілетті ұйымының «Самұрық-Қазына» ұлттық әл-ауқат қоры» АҚ алдында қабылданған міндеттемелерін өтеуге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102 988 200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46 024 637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«Дағдарыстан кейінгі қалпына келтіру </w:t>
            </w:r>
            <w:r>
              <w:rPr>
                <w:rFonts w:ascii="Times New Roman"/>
                <w:b w:val="false"/>
                <w:i w:val="false"/>
                <w:color w:val="000000"/>
                <w:sz w:val="20"/>
                <w:u w:val="single"/>
              </w:rPr>
              <w:t>бағдарламасы</w:t>
            </w:r>
            <w:r>
              <w:rPr>
                <w:rFonts w:ascii="Times New Roman"/>
                <w:b w:val="false"/>
                <w:i/>
                <w:color w:val="000000"/>
                <w:sz w:val="20"/>
              </w:rPr>
              <w:t xml:space="preserve"> (бәсекеге қабілетті кәсіпорындарды сауықтыру)» шеңберінде сыйақының пайыздық мөлшерлемесін субсидиялау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12 511 656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5 047 313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«ЕурАзЭҚ-тың Дағдарысқа қарсы қорына» бастапқы жарнасын төлеу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30 032 409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94 696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9 277 489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4 771 608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339 412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Азия даму қорына Қазақстанның донорлық жарнасы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786 820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ынтымақтастық және даму ұйымының Еуразиялық бәсеке қабілеттілігі бағдарламасының Орталық Азия бастамасына Қазақстанның қатысуы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имидждік көрмелерді ұйымдастыру бойынша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3 445 396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15 773 264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атом энергиясы, отын-энергетикалық кешені мен туристік индустрияны үйлестіру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3 527 440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972 359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1 743 648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192 900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1 261 602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1 318 199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гранттар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инфрақұрылымын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2 420 207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1 728 380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441 202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367 527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4 746 906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4 604 116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аумағын климаттық ерекшеліктер бойынша аудандастыру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142 790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993 549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860 187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агенттігінің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133 362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13 527 240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12 159 214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бюджетіне «Балқаш көлінің жағалауындағы шипажай» объектісінің инженерлік және көлік инфрақұрылымы объектілерін салуға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484 987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бюджетіне «Балқаш көлінің жағалауындағы шипажай» объектісіне автомобиль жолы учаскесін орташа жөндеуге берілетін ағымдағы нысаналы 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883 039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663 469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саясатты қалыптастыру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319 766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Дін істері агенттігінің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ұйымдардың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263 238</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178 248 466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178 248 466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178 248 466</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865 844 050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865 844 050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865 844 050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40 831 419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122 125 013</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23 939 403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23 939 403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23 939 403</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29 408 357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29 408 357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жобалауға, салуға және (немесе) сатып алуға кредит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29 408 357</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66 732 725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АҚ-на кредит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6 732 725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6 732 725</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2 044 528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vMerge/>
            <w:tcBorders>
              <w:top w:val="nil"/>
              <w:left w:val="single" w:color="cfcfcf" w:sz="5"/>
              <w:bottom w:val="single" w:color="cfcfcf" w:sz="5"/>
              <w:right w:val="single" w:color="cfcfcf" w:sz="5"/>
            </w:tcBorders>
          </w:tcP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1 753 724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кәсіпкерліктің дамуына ықпал етуге кредиттер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1 753 724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290 804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81 293 594</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81 293 594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80 066 167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80 066 167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1 227 427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1 227 427</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158 721 629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167 531 629</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2 313 096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2 313 096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2 313 096</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2 955 894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2 955 894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жарғылық капиталын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«Парасат» ұлттық ғылыми-технологиялық холдингі» АҚ жарғылық капиталын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1 455 894</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2 034 381</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0" w:type="auto"/>
            <w:vMerge/>
            <w:tcBorders>
              <w:top w:val="nil"/>
              <w:left w:val="single" w:color="cfcfcf" w:sz="5"/>
              <w:bottom w:val="single" w:color="cfcfcf" w:sz="5"/>
              <w:right w:val="single" w:color="cfcfcf" w:sz="5"/>
            </w:tcBorders>
          </w:tcP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2 034 381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2 034 381</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15 367 620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13 793 820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13 793 820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1 573 800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Авиациялық метеорологиялық стансаларды жаңғырту және техникалық қайта жарақтандыру үшін «Қазаэросервис» АҚ-ның жарғылық капиталын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1 573 800</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39 545 517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vMerge/>
            <w:tcBorders>
              <w:top w:val="nil"/>
              <w:left w:val="single" w:color="cfcfcf" w:sz="5"/>
              <w:bottom w:val="single" w:color="cfcfcf" w:sz="5"/>
              <w:right w:val="single" w:color="cfcfcf" w:sz="5"/>
            </w:tcBorders>
          </w:tcP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13 102 272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ортақ пайдаланымдағы автомобиль жолдарына қызмет көрсетуді қамтамасыз етуге «Қазавтожол» АҚ жарғылық капиталын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 қызметтерін жүзеге асыратын заңды тұлғалардың жарғылық капиталдарын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12 902 272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26 443 245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18 443 245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8 000 000</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105 315 121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0" w:type="auto"/>
            <w:vMerge/>
            <w:tcBorders>
              <w:top w:val="nil"/>
              <w:left w:val="single" w:color="cfcfcf" w:sz="5"/>
              <w:bottom w:val="single" w:color="cfcfcf" w:sz="5"/>
              <w:right w:val="single" w:color="cfcfcf" w:sz="5"/>
            </w:tcBorders>
          </w:tcP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«Апаттар медицинасының теміржол госпитальдары» АҚ жарғылық капиталын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ипотекалық компания» ипотекалық ұйымы» АҚ-ның жарғылық капиталын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59 319 901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39 319 901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«ЭКСПО-2017» ұлттық компаниясы» АҚ жарғылық капиталын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8 810 000</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8 810 000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-790 558 084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790 558 084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«2013 - 2015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«2013 - 2015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2012 жылғы 23 қарашадағы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54-V Заңына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Ұлттық қорға жіберілетін 2013 жылға арналған</w:t>
      </w:r>
      <w:r>
        <w:br/>
      </w:r>
      <w:r>
        <w:rPr>
          <w:rFonts w:ascii="Times New Roman"/>
          <w:b/>
          <w:i w:val="false"/>
          <w:color w:val="000000"/>
        </w:rPr>
        <w:t>
бюджет түсімдерінің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526"/>
        <w:gridCol w:w="910"/>
        <w:gridCol w:w="9497"/>
        <w:gridCol w:w="2772"/>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9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0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3 447 145 566</w:t>
            </w:r>
          </w:p>
        </w:tc>
      </w:tr>
      <w:tr>
        <w:trPr>
          <w:trHeight w:val="30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3 446 245 566</w:t>
            </w:r>
          </w:p>
        </w:tc>
      </w:tr>
      <w:tr>
        <w:trPr>
          <w:trHeight w:val="300" w:hRule="atLeast"/>
        </w:trPr>
        <w:tc>
          <w:tcPr>
            <w:tcW w:w="0" w:type="auto"/>
            <w:vMerge/>
            <w:tcBorders>
              <w:top w:val="nil"/>
              <w:left w:val="single" w:color="cfcfcf" w:sz="5"/>
              <w:bottom w:val="single" w:color="cfcfcf" w:sz="5"/>
              <w:right w:val="single" w:color="cfcfcf" w:sz="5"/>
            </w:tcBorders>
          </w:tcP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1 319 452 104</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1 319 452 104</w:t>
            </w:r>
          </w:p>
        </w:tc>
      </w:tr>
      <w:tr>
        <w:trPr>
          <w:trHeight w:val="600" w:hRule="atLeast"/>
        </w:trPr>
        <w:tc>
          <w:tcPr>
            <w:tcW w:w="0" w:type="auto"/>
            <w:vMerge/>
            <w:tcBorders>
              <w:top w:val="nil"/>
              <w:left w:val="single" w:color="cfcfcf" w:sz="5"/>
              <w:bottom w:val="single" w:color="cfcfcf" w:sz="5"/>
              <w:right w:val="single" w:color="cfcfcf" w:sz="5"/>
            </w:tcBorders>
          </w:tcP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2 126 793 462</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2 126 793 462</w:t>
            </w:r>
          </w:p>
        </w:tc>
      </w:tr>
      <w:tr>
        <w:trPr>
          <w:trHeight w:val="30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590" w:hRule="atLeast"/>
        </w:trPr>
        <w:tc>
          <w:tcPr>
            <w:tcW w:w="0" w:type="auto"/>
            <w:vMerge/>
            <w:tcBorders>
              <w:top w:val="nil"/>
              <w:left w:val="single" w:color="cfcfcf" w:sz="5"/>
              <w:bottom w:val="single" w:color="cfcfcf" w:sz="5"/>
              <w:right w:val="single" w:color="cfcfcf" w:sz="5"/>
            </w:tcBorders>
          </w:tcP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салынатын айыппұлдар, өсімпұлдар, санкциялар, өндіріп алулар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мұнай секторы кәсіпорындарына салынатын айыппұлдар, өсімпұлдар, санкциялар, өндіріп алулар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vMerge/>
            <w:tcBorders>
              <w:top w:val="nil"/>
              <w:left w:val="single" w:color="cfcfcf" w:sz="5"/>
              <w:bottom w:val="single" w:color="cfcfcf" w:sz="5"/>
              <w:right w:val="single" w:color="cfcfcf" w:sz="5"/>
            </w:tcBorders>
          </w:tcP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r>
      <w:tr>
        <w:trPr>
          <w:trHeight w:val="330" w:hRule="atLeast"/>
        </w:trPr>
        <w:tc>
          <w:tcPr>
            <w:tcW w:w="0" w:type="auto"/>
            <w:vMerge/>
            <w:tcBorders>
              <w:top w:val="nil"/>
              <w:left w:val="single" w:color="cfcfcf" w:sz="5"/>
              <w:bottom w:val="single" w:color="cfcfcf" w:sz="5"/>
              <w:right w:val="single" w:color="cfcfcf" w:sz="5"/>
            </w:tcBorders>
          </w:tcP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