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0d1f" w14:textId="09e0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23 қазандағы № 1140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72, 73-жолдармен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1324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«Астана-Энергия» АҚ-ның акциялар пакетінің 100%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«Астанаэнергосервис» АҚ-ның акциялар пакетінің 99,5%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мынадай мазмұндағы бөліммен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13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 саласының объектісі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ЖЭО-2 мүліктік кешені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