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28b0a" w14:textId="a628b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"Қазақстан Республикасы Үкіметінің заң жобалау жұмыстарының 2013 жылға арналған жоспары туралы" 2012 жылғы 29 желтоқсандағы № 1778 және "Қазақстан Республикасының 2010 жылдан 2020 жылға дейінгі кезеңге арналған құқықтық саясат тұжырымдамасын іске асыру жөніндегі 2013 жылға арналған іс-шаралар жоспарын бекіту туралы" 2013 жылғы 13 наурыздағы № 238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10 қазандағы № 1075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 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 Үкіметінің заң жобалау жұмыстарының 2013 жылға арналған жоспары туралы» Қазақстан Республикасы Үкіметінің 2012 жылғы 29 желтоқсандағы № 1778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7, 165-құжат):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2013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52 және 53-жолдар мынадай редакцияда жазылсын: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3637"/>
        <w:gridCol w:w="1691"/>
        <w:gridCol w:w="2056"/>
        <w:gridCol w:w="1327"/>
        <w:gridCol w:w="1692"/>
        <w:gridCol w:w="2818"/>
      </w:tblGrid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аудит және қаржылық бақылау туралы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Б.Ш. Шолпанқұлов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мемлекеттік аудит және қаржылық бақылау мәселелері бойынша өзгерістер мен толықтырулар енгізу туралы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Б.Ш. Шолпанкұлов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Республикасының 2010 жылдан 2020 жылға дейінгі кезеңге арналған құқықтық саясат тұжырымдамасын іске асыру жөніндегі 2013 жылға арналған іс-шаралар жоспарын бекіту туралы» Қазақстан Республикасы Үкіметінің 2013 жылғы 13 наурыздағы № 238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2010 жылдан 2020 жылға дейінгі кезеңге арналған құқықтық саясат тұжырымдамасын іске асыру жөніндегі 2013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іс-шаралар 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26 және 27-жолдар мынадай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5422"/>
        <w:gridCol w:w="2569"/>
        <w:gridCol w:w="2691"/>
        <w:gridCol w:w="2449"/>
      </w:tblGrid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«Мемлекеттік аудит және қаржылық бақылау туралы» Қазақстан Республикасы Заңының жобасын әзірлеу және Қазақстан Республикасы Парламентінің қарауына енгізу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жобасы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4-тоқсан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кейбір заңнамалық актілеріне мемлекеттік аудит және қаржылық бақылау мәселелері бойынша өзгерістер мен толықтырулар енгізу туралы» Қазақстан Республикасы Заңының жобасын әзірлеу және Қазақстан Республикасы Парламентінің қарауына енгізу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жобасы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4-тоқсан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