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97c7b" w14:textId="5997c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тізілімін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18 қыркүйектегі № 983 қаулысы. Күші жойылды - Қазақстан Республикасы Үкіметінің 2020 жылғы 3 сәуірдегі № 165 қаулысымен.</w:t>
      </w:r>
    </w:p>
    <w:p>
      <w:pPr>
        <w:spacing w:after="0"/>
        <w:ind w:left="0"/>
        <w:jc w:val="both"/>
      </w:pPr>
      <w:r>
        <w:rPr>
          <w:rFonts w:ascii="Times New Roman"/>
          <w:b w:val="false"/>
          <w:i w:val="false"/>
          <w:color w:val="ff0000"/>
          <w:sz w:val="28"/>
        </w:rPr>
        <w:t>
      Ескерту. Күші жойылды – ҚР Үкіметінің 03.04.2020 № 165 (алғашқы ресми жарияланғанынан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көрсетілетін қызметтер </w:t>
      </w:r>
      <w:r>
        <w:rPr>
          <w:rFonts w:ascii="Times New Roman"/>
          <w:b w:val="false"/>
          <w:i w:val="false"/>
          <w:color w:val="000000"/>
          <w:sz w:val="28"/>
        </w:rPr>
        <w:t>тізілімі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18 қыркүйектегі</w:t>
            </w:r>
            <w:r>
              <w:br/>
            </w:r>
            <w:r>
              <w:rPr>
                <w:rFonts w:ascii="Times New Roman"/>
                <w:b w:val="false"/>
                <w:i w:val="false"/>
                <w:color w:val="000000"/>
                <w:sz w:val="20"/>
              </w:rPr>
              <w:t>№ 983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Мемлекеттік көрсетілетін қызметтер тізілімі</w:t>
      </w:r>
    </w:p>
    <w:bookmarkEnd w:id="4"/>
    <w:p>
      <w:pPr>
        <w:spacing w:after="0"/>
        <w:ind w:left="0"/>
        <w:jc w:val="both"/>
      </w:pPr>
      <w:r>
        <w:rPr>
          <w:rFonts w:ascii="Times New Roman"/>
          <w:b w:val="false"/>
          <w:i w:val="false"/>
          <w:color w:val="ff0000"/>
          <w:sz w:val="28"/>
        </w:rPr>
        <w:t xml:space="preserve">
      Ескерту. Тізілім жаңа редакцияда - ҚР Үкіметінің 09.02.2015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бастап қолданысқа енгізіледі) қаулысымен; өзгерістер енгізілді - ҚР Үкіметінің 08.09.2015 </w:t>
      </w:r>
      <w:r>
        <w:rPr>
          <w:rFonts w:ascii="Times New Roman"/>
          <w:b w:val="false"/>
          <w:i w:val="false"/>
          <w:color w:val="ff0000"/>
          <w:sz w:val="28"/>
        </w:rPr>
        <w:t>№ 756</w:t>
      </w:r>
      <w:r>
        <w:rPr>
          <w:rFonts w:ascii="Times New Roman"/>
          <w:b w:val="false"/>
          <w:i w:val="false"/>
          <w:color w:val="ff0000"/>
          <w:sz w:val="28"/>
        </w:rPr>
        <w:t xml:space="preserve"> (алғашқы ресми жарияланған күнінен бастап қолданысқа енгізіледі); 31.12.2015 </w:t>
      </w:r>
      <w:r>
        <w:rPr>
          <w:rFonts w:ascii="Times New Roman"/>
          <w:b w:val="false"/>
          <w:i w:val="false"/>
          <w:color w:val="ff0000"/>
          <w:sz w:val="28"/>
        </w:rPr>
        <w:t>№ 1189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15.12.2016 </w:t>
      </w:r>
      <w:r>
        <w:rPr>
          <w:rFonts w:ascii="Times New Roman"/>
          <w:b w:val="false"/>
          <w:i w:val="false"/>
          <w:color w:val="ff0000"/>
          <w:sz w:val="28"/>
        </w:rPr>
        <w:t>№ 816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07.04.2017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бастап қолданысқа енгізіледі); 07.06.2017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бастап қолданысқа енгізіледі); 12.10.2017 </w:t>
      </w:r>
      <w:r>
        <w:rPr>
          <w:rFonts w:ascii="Times New Roman"/>
          <w:b w:val="false"/>
          <w:i w:val="false"/>
          <w:color w:val="ff0000"/>
          <w:sz w:val="28"/>
        </w:rPr>
        <w:t>№ 637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 03.09.2018 </w:t>
      </w:r>
      <w:r>
        <w:rPr>
          <w:rFonts w:ascii="Times New Roman"/>
          <w:b w:val="false"/>
          <w:i w:val="false"/>
          <w:color w:val="ff0000"/>
          <w:sz w:val="28"/>
        </w:rPr>
        <w:t>№ 548</w:t>
      </w:r>
      <w:r>
        <w:rPr>
          <w:rFonts w:ascii="Times New Roman"/>
          <w:b w:val="false"/>
          <w:i w:val="false"/>
          <w:color w:val="ff0000"/>
          <w:sz w:val="28"/>
        </w:rPr>
        <w:t xml:space="preserve"> (алғашқы ресми жарияланған күнінен бастап қолданысқа енгізіледі); 29.12.2018 </w:t>
      </w:r>
      <w:r>
        <w:rPr>
          <w:rFonts w:ascii="Times New Roman"/>
          <w:b w:val="false"/>
          <w:i w:val="false"/>
          <w:color w:val="ff0000"/>
          <w:sz w:val="28"/>
        </w:rPr>
        <w:t>№ 913</w:t>
      </w:r>
      <w:r>
        <w:rPr>
          <w:rFonts w:ascii="Times New Roman"/>
          <w:b w:val="false"/>
          <w:i w:val="false"/>
          <w:color w:val="ff0000"/>
          <w:sz w:val="28"/>
        </w:rPr>
        <w:t xml:space="preserve"> (алғашқы ресми жарияланған күнінен бастап қолданысқа енгізіледі); 22.04.2019 </w:t>
      </w:r>
      <w:r>
        <w:rPr>
          <w:rFonts w:ascii="Times New Roman"/>
          <w:b w:val="false"/>
          <w:i w:val="false"/>
          <w:color w:val="ff0000"/>
          <w:sz w:val="28"/>
        </w:rPr>
        <w:t>№ 217</w:t>
      </w:r>
      <w:r>
        <w:rPr>
          <w:rFonts w:ascii="Times New Roman"/>
          <w:b w:val="false"/>
          <w:i w:val="false"/>
          <w:color w:val="ff0000"/>
          <w:sz w:val="28"/>
        </w:rPr>
        <w:t xml:space="preserve"> (алғашқы ресми жарияланған күнінен бастап қолданысқа енгiзiледi); 30.09.2019 </w:t>
      </w:r>
      <w:r>
        <w:rPr>
          <w:rFonts w:ascii="Times New Roman"/>
          <w:b w:val="false"/>
          <w:i w:val="false"/>
          <w:color w:val="ff0000"/>
          <w:sz w:val="28"/>
        </w:rPr>
        <w:t>№ 726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қараңыз)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389"/>
        <w:gridCol w:w="586"/>
        <w:gridCol w:w="1169"/>
        <w:gridCol w:w="4"/>
        <w:gridCol w:w="470"/>
        <w:gridCol w:w="390"/>
        <w:gridCol w:w="583"/>
        <w:gridCol w:w="586"/>
        <w:gridCol w:w="1"/>
        <w:gridCol w:w="17"/>
        <w:gridCol w:w="7"/>
        <w:gridCol w:w="2565"/>
        <w:gridCol w:w="103"/>
        <w:gridCol w:w="27"/>
        <w:gridCol w:w="35"/>
        <w:gridCol w:w="67"/>
        <w:gridCol w:w="66"/>
        <w:gridCol w:w="10"/>
        <w:gridCol w:w="13"/>
        <w:gridCol w:w="13"/>
        <w:gridCol w:w="1"/>
        <w:gridCol w:w="39"/>
        <w:gridCol w:w="41"/>
        <w:gridCol w:w="41"/>
        <w:gridCol w:w="25"/>
        <w:gridCol w:w="26"/>
        <w:gridCol w:w="2"/>
        <w:gridCol w:w="426"/>
        <w:gridCol w:w="426"/>
        <w:gridCol w:w="323"/>
        <w:gridCol w:w="355"/>
        <w:gridCol w:w="372"/>
        <w:gridCol w:w="1"/>
        <w:gridCol w:w="1"/>
        <w:gridCol w:w="1629"/>
        <w:gridCol w:w="5"/>
        <w:gridCol w:w="11"/>
        <w:gridCol w:w="10"/>
        <w:gridCol w:w="2"/>
        <w:gridCol w:w="2"/>
        <w:gridCol w:w="102"/>
        <w:gridCol w:w="54"/>
        <w:gridCol w:w="55"/>
        <w:gridCol w:w="1"/>
        <w:gridCol w:w="3"/>
        <w:gridCol w:w="1"/>
        <w:gridCol w:w="266"/>
        <w:gridCol w:w="178"/>
        <w:gridCol w:w="2"/>
        <w:gridCol w:w="2"/>
      </w:tblGrid>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(жеке және (немесе) заңды тұлға) туралы мәліметтер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стандартын әзірлейтін орталық мемлекеттік органның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қабылдауды және мемлекеттік қызмет көрсету нәтижелерін беруді жүзеге асыратын ұйымдардың атаулары және (немесе) "электрондық үкіметтің" веб-порталын көрсету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 (электронды/ 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Құжаттандыру</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 Жеке басты куәландыратын құжаттарды/анықтамаларды және мәртебе алу</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азаматтарына паспорттар, жеке куәліктер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ІІМ аумақтық бөлімшелері,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азаматтарына уақытша жеке куәлік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шақырылғандарға шақыру учаскелеріне тіркеу туралы куәліктер және куәліктердің телнұсқаларын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Қорғанысминінің жергілікті әскери басқару органдары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Запастағы офицерлерге, сержанттарға, сарбаздарға әскери билеттер (әскери билеттердің орнына уақытша куәліктер) немесе олардың телнұсқаларын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Қорғанысминінің жергілікті әскери басқару органдары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03.09.2018 </w:t>
            </w:r>
            <w:r>
              <w:rPr>
                <w:rFonts w:ascii="Times New Roman"/>
                <w:b w:val="false"/>
                <w:i w:val="false"/>
                <w:color w:val="ff0000"/>
                <w:sz w:val="20"/>
              </w:rPr>
              <w:t>№ 548</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қатысушыларына куәліктер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Сотталғандығы болуы не болмауы туралы анықтама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ҚСАЕК, БП ҚСАЕК аумақтық басқармалары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оларды Қазақстан Республикасының шет елдерде жүрген азаматтарына паспорттар жасауға жіберу және олардың паспорттарына қажетті жазбалар енгізу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 ІІМ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Жеңілдігі бар тұлғаларға (Ұлы Отан соғысына қатысушыларға, Чернобыль авариясын жоюшыларға, жауынгер-интернационалистерге) анықтамалар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 өткеруді растау туралы анықтамалар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әскери қызметке қатынасы туралы анықтамалар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аумақтың елді мекенінде тұрақты тұратын жері бойынша тіркелуін растайтын мәліметтерді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әскери-техникалық және басқа да әскери мамандықтар бойынша даярлау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 паспортына ата-аналарымен бірге шетелге шыққан жағдайларда он алты жасқа дейінгі балалар туралы фотосуреттері жапсырылған жазба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 жөніндегі комитетінің есептері бойынша тұлғаның әкімшілік құқық бұзушылық жасағаны туралы мәлімет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 Құқықтық статистика және арнайы есепке алу жөніндегі комитеті және оның аумақтық органдары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r>
              <w:rPr>
                <w:rFonts w:ascii="Times New Roman"/>
                <w:b w:val="false"/>
                <w:i w:val="false"/>
                <w:color w:val="000000"/>
                <w:sz w:val="20"/>
              </w:rPr>
              <w:t>
10</w:t>
            </w:r>
            <w:r>
              <w:br/>
            </w:r>
            <w:r>
              <w:rPr>
                <w:rFonts w:ascii="Times New Roman"/>
                <w:b w:val="false"/>
                <w:i w:val="false"/>
                <w:color w:val="000000"/>
                <w:sz w:val="20"/>
              </w:rPr>
              <w:t>
10</w:t>
            </w:r>
            <w:r>
              <w:br/>
            </w:r>
            <w:r>
              <w:rPr>
                <w:rFonts w:ascii="Times New Roman"/>
                <w:b w:val="false"/>
                <w:i w:val="false"/>
                <w:color w:val="000000"/>
                <w:sz w:val="20"/>
              </w:rPr>
              <w:t>
16</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тұрақты тұру үшін шығатын азаматтарға анықтамалар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Қорғанысминінің жергілікті әскери басқару органдары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 Кәсіпкерлік қызметпен байланысты емес құқықтарды қамтамасыз ететін құжаттарды алу</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куәліктерін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ІІМ аумақтық бөлімшелері,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шағын көлемдi кемелердi жүргізу құқығына куәлiктер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Кемелердiң командалық құрамының адамдарына диплом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Көлік комитетінің аумақтық органдары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теңізшісінің жеке куәлігін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Көлік комитетінің аумақтық органдары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теңіз әкімшілігі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Теңiзде жүзу кiтапшасын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Көлік комитетінің аумақтық органдары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Жеке тұлғалар мен азаматтарды тіркеу</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 Жеке тұлғаларды тіркеу/мәртебесін, тұрғылықты жерін, Т.А.Ә. және басқа деректерін ауыстыру</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тұрғылықты жері бойынша тіркеу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ІІМ аумақтық бөлімшелері,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тұрғылықты жері бойынша тіркеу есебінен шығару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ІІМ аумақтық бөлімшелері, "электрондық үкімет"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 алуды, қалпына келтіруді және одан шығуды тіркеу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 әкесінің атын, тегін ауыстыруды тіркеу, оның ішінде азаматтық хал актілері жазбаларына өзгерістер, толықтырулар мен түзетулер енгізу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болуды тіркеу, оның ішінде азаматтық хал актілері жазбаларына өзгерістер, толықтырулар мен түзетулер енгізу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актілерінің жазбаларын қалпына келтіру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тіркеу туралы қайталама куәліктер немесе анықтамалар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15.12.2016 </w:t>
            </w:r>
            <w:r>
              <w:rPr>
                <w:rFonts w:ascii="Times New Roman"/>
                <w:b w:val="false"/>
                <w:i w:val="false"/>
                <w:color w:val="000000"/>
                <w:sz w:val="20"/>
              </w:rPr>
              <w:t>№ 816</w:t>
            </w:r>
            <w:r>
              <w:rPr>
                <w:rFonts w:ascii="Times New Roman"/>
                <w:b w:val="false"/>
                <w:i/>
                <w:color w:val="000000"/>
                <w:sz w:val="20"/>
              </w:rPr>
              <w:t xml:space="preserve"> (алғашқы ресми жарияланған күнінен бастап қолданысқа енгізіледі) қаулысымен.</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Миссионерлік қызметті жүзеге асыратын тұлғаларды тіркеуді және қайта тіркеуді жүргізу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облыстардың, Нұр-Сұлтан, Алматы және Шымкент қалаларының ЖАО,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07.04.2017 </w:t>
            </w:r>
            <w:r>
              <w:rPr>
                <w:rFonts w:ascii="Times New Roman"/>
                <w:b w:val="false"/>
                <w:i w:val="false"/>
                <w:color w:val="ff0000"/>
                <w:sz w:val="20"/>
              </w:rPr>
              <w:t>№ 177</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практикамен айналысатын адамды тiркеу есебi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аудандар, қалалар және қалалардағы аудандар бойынша, арнайы экономикалық аймақтардың аумақтарындағы Қаржыминінің Мемлекеттік кірістер комитетінің аумақтық органдары,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тұрақты тұру үшін шығуға арналған құжаттарды ресімдеу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ІІМ аумақтық бөлімшелері,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Оралман мәртебесін беру немесе ұзарту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 Мемлекеттік корпорация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міндеттілер мен әскерге шақырылушыларды әскери есепке қою және одан шығару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Қорғанысминінің жергілікті әскери басқару органдары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 жазбаларын жою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шақыруды кейiнге қалдыру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және облыстық маңызы бар қалалардың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әскери қызметке шақырудан босату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облыстардың, Нұр-Сұлтан, Алматы және Шымкент қалаларының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Қағазтүрінде</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 Шетелде болу</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мекемелерінің Қазақстан Республикасының азаматтығынан шығу жөніндегі құжаттарды ресімдеуі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12.10.2017 </w:t>
            </w:r>
            <w:r>
              <w:rPr>
                <w:rFonts w:ascii="Times New Roman"/>
                <w:b w:val="false"/>
                <w:i w:val="false"/>
                <w:color w:val="ff0000"/>
                <w:sz w:val="20"/>
              </w:rPr>
              <w:t>№ 637</w:t>
            </w:r>
            <w:r>
              <w:rPr>
                <w:rFonts w:ascii="Times New Roman"/>
                <w:b w:val="false"/>
                <w:i w:val="false"/>
                <w:color w:val="ff0000"/>
                <w:sz w:val="20"/>
              </w:rPr>
              <w:t xml:space="preserve"> қаулысымен (алғашқы ресми жарияланған күнінен бастап қолданысқа енгізіледі).</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12.10.2017 </w:t>
            </w:r>
            <w:r>
              <w:rPr>
                <w:rFonts w:ascii="Times New Roman"/>
                <w:b w:val="false"/>
                <w:i w:val="false"/>
                <w:color w:val="ff0000"/>
                <w:sz w:val="20"/>
              </w:rPr>
              <w:t>№ 637</w:t>
            </w:r>
            <w:r>
              <w:rPr>
                <w:rFonts w:ascii="Times New Roman"/>
                <w:b w:val="false"/>
                <w:i w:val="false"/>
                <w:color w:val="ff0000"/>
                <w:sz w:val="20"/>
              </w:rPr>
              <w:t xml:space="preserve"> қаулысымен (алғашқы ресми жарияланған күнінен бастап қолданысқа енгізіледі).</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жерге уақытша жұмыстармен кеткен және сол жерде тұрғылықты тұруға ниет білдірген Қазақстан Республикасы азаматтарының құжаттарын қабылдау және жолдау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 ІІМ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баланың тууын мемлекеттік тіркеу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w:t>
            </w:r>
            <w:r>
              <w:br/>
            </w:r>
            <w:r>
              <w:rPr>
                <w:rFonts w:ascii="Times New Roman"/>
                <w:b w:val="false"/>
                <w:i w:val="false"/>
                <w:color w:val="000000"/>
                <w:sz w:val="20"/>
              </w:rPr>
              <w:t>сының шетелдегі мекемелері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w:t>
            </w:r>
            <w:r>
              <w:br/>
            </w:r>
            <w:r>
              <w:rPr>
                <w:rFonts w:ascii="Times New Roman"/>
                <w:b w:val="false"/>
                <w:i w:val="false"/>
                <w:color w:val="000000"/>
                <w:sz w:val="20"/>
              </w:rPr>
              <w:t>сының шетелдегі мекемелері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w:t>
            </w:r>
            <w:r>
              <w:br/>
            </w:r>
            <w:r>
              <w:rPr>
                <w:rFonts w:ascii="Times New Roman"/>
                <w:b w:val="false"/>
                <w:i w:val="false"/>
                <w:color w:val="000000"/>
                <w:sz w:val="20"/>
              </w:rPr>
              <w:t>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r>
              <w:br/>
            </w:r>
            <w:r>
              <w:rPr>
                <w:rFonts w:ascii="Times New Roman"/>
                <w:b w:val="false"/>
                <w:i w:val="false"/>
                <w:color w:val="000000"/>
                <w:sz w:val="20"/>
              </w:rPr>
              <w:t>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r>
              <w:br/>
            </w:r>
            <w:r>
              <w:rPr>
                <w:rFonts w:ascii="Times New Roman"/>
                <w:b w:val="false"/>
                <w:i w:val="false"/>
                <w:color w:val="000000"/>
                <w:sz w:val="20"/>
              </w:rPr>
              <w:t>
2005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Шетелде әке (ана) болуды анықтауды </w:t>
            </w:r>
            <w:r>
              <w:br/>
            </w:r>
            <w:r>
              <w:rPr>
                <w:rFonts w:ascii="Times New Roman"/>
                <w:b w:val="false"/>
                <w:i w:val="false"/>
                <w:color w:val="000000"/>
                <w:sz w:val="20"/>
              </w:rPr>
              <w:t>
мемлекеттік тіркеу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w:t>
            </w:r>
            <w:r>
              <w:br/>
            </w:r>
            <w:r>
              <w:rPr>
                <w:rFonts w:ascii="Times New Roman"/>
                <w:b w:val="false"/>
                <w:i w:val="false"/>
                <w:color w:val="000000"/>
                <w:sz w:val="20"/>
              </w:rPr>
              <w:t>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r>
              <w:br/>
            </w:r>
            <w:r>
              <w:rPr>
                <w:rFonts w:ascii="Times New Roman"/>
                <w:b w:val="false"/>
                <w:i w:val="false"/>
                <w:color w:val="000000"/>
                <w:sz w:val="20"/>
              </w:rPr>
              <w:t xml:space="preserve">ғаз </w:t>
            </w:r>
            <w:r>
              <w:br/>
            </w:r>
            <w:r>
              <w:rPr>
                <w:rFonts w:ascii="Times New Roman"/>
                <w:b w:val="false"/>
                <w:i w:val="false"/>
                <w:color w:val="000000"/>
                <w:sz w:val="20"/>
              </w:rPr>
              <w:t>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неке қиюды (ерлі-зайыпты болуды) мемлекеттік тіркеу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w:t>
            </w:r>
            <w:r>
              <w:br/>
            </w:r>
            <w:r>
              <w:rPr>
                <w:rFonts w:ascii="Times New Roman"/>
                <w:b w:val="false"/>
                <w:i w:val="false"/>
                <w:color w:val="000000"/>
                <w:sz w:val="20"/>
              </w:rPr>
              <w:t>сының шетелдегі мекемелері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w:t>
            </w:r>
            <w:r>
              <w:br/>
            </w:r>
            <w:r>
              <w:rPr>
                <w:rFonts w:ascii="Times New Roman"/>
                <w:b w:val="false"/>
                <w:i w:val="false"/>
                <w:color w:val="000000"/>
                <w:sz w:val="20"/>
              </w:rPr>
              <w:t>сының шетелдегі мекемелері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r>
              <w:br/>
            </w:r>
            <w:r>
              <w:rPr>
                <w:rFonts w:ascii="Times New Roman"/>
                <w:b w:val="false"/>
                <w:i w:val="false"/>
                <w:color w:val="000000"/>
                <w:sz w:val="20"/>
              </w:rPr>
              <w:t>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некені (ерлі-зайыптылықты) бұзуды мемлекеттік тіркеу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w:t>
            </w:r>
            <w:r>
              <w:br/>
            </w:r>
            <w:r>
              <w:rPr>
                <w:rFonts w:ascii="Times New Roman"/>
                <w:b w:val="false"/>
                <w:i w:val="false"/>
                <w:color w:val="000000"/>
                <w:sz w:val="20"/>
              </w:rPr>
              <w:t>сының шетелдегі мекемелері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w:t>
            </w:r>
            <w:r>
              <w:br/>
            </w:r>
            <w:r>
              <w:rPr>
                <w:rFonts w:ascii="Times New Roman"/>
                <w:b w:val="false"/>
                <w:i w:val="false"/>
                <w:color w:val="000000"/>
                <w:sz w:val="20"/>
              </w:rPr>
              <w:t>сының шетелдегі мекемелері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r>
              <w:br/>
            </w:r>
            <w:r>
              <w:rPr>
                <w:rFonts w:ascii="Times New Roman"/>
                <w:b w:val="false"/>
                <w:i w:val="false"/>
                <w:color w:val="000000"/>
                <w:sz w:val="20"/>
              </w:rPr>
              <w:t>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бала асырап алуды мемлекеттік тіркеу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w:t>
            </w:r>
            <w:r>
              <w:br/>
            </w:r>
            <w:r>
              <w:rPr>
                <w:rFonts w:ascii="Times New Roman"/>
                <w:b w:val="false"/>
                <w:i w:val="false"/>
                <w:color w:val="000000"/>
                <w:sz w:val="20"/>
              </w:rPr>
              <w:t>сының шетелдегі мекемелері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w:t>
            </w:r>
            <w:r>
              <w:br/>
            </w:r>
            <w:r>
              <w:rPr>
                <w:rFonts w:ascii="Times New Roman"/>
                <w:b w:val="false"/>
                <w:i w:val="false"/>
                <w:color w:val="000000"/>
                <w:sz w:val="20"/>
              </w:rPr>
              <w:t>сының шетелдегі мекемелері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r>
              <w:br/>
            </w:r>
            <w:r>
              <w:rPr>
                <w:rFonts w:ascii="Times New Roman"/>
                <w:b w:val="false"/>
                <w:i w:val="false"/>
                <w:color w:val="000000"/>
                <w:sz w:val="20"/>
              </w:rPr>
              <w:t>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атын, әкесінің атын, тегін ауыстыруды мемлекеттік тіркеу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w:t>
            </w:r>
            <w:r>
              <w:br/>
            </w:r>
            <w:r>
              <w:rPr>
                <w:rFonts w:ascii="Times New Roman"/>
                <w:b w:val="false"/>
                <w:i w:val="false"/>
                <w:color w:val="000000"/>
                <w:sz w:val="20"/>
              </w:rPr>
              <w:t>сының шетелдегі мекемелері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w:t>
            </w:r>
            <w:r>
              <w:br/>
            </w:r>
            <w:r>
              <w:rPr>
                <w:rFonts w:ascii="Times New Roman"/>
                <w:b w:val="false"/>
                <w:i w:val="false"/>
                <w:color w:val="000000"/>
                <w:sz w:val="20"/>
              </w:rPr>
              <w:t>сының шетелдегі мекемелері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r>
              <w:br/>
            </w:r>
            <w:r>
              <w:rPr>
                <w:rFonts w:ascii="Times New Roman"/>
                <w:b w:val="false"/>
                <w:i w:val="false"/>
                <w:color w:val="000000"/>
                <w:sz w:val="20"/>
              </w:rPr>
              <w:t>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қайтыс болуды мемлекеттік тіркеу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w:t>
            </w:r>
            <w:r>
              <w:br/>
            </w:r>
            <w:r>
              <w:rPr>
                <w:rFonts w:ascii="Times New Roman"/>
                <w:b w:val="false"/>
                <w:i w:val="false"/>
                <w:color w:val="000000"/>
                <w:sz w:val="20"/>
              </w:rPr>
              <w:t>сының шетелдегі мекемелері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w:t>
            </w:r>
            <w:r>
              <w:br/>
            </w:r>
            <w:r>
              <w:rPr>
                <w:rFonts w:ascii="Times New Roman"/>
                <w:b w:val="false"/>
                <w:i w:val="false"/>
                <w:color w:val="000000"/>
                <w:sz w:val="20"/>
              </w:rPr>
              <w:t>сының шетелдегі мекемелері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w:t>
            </w:r>
            <w:r>
              <w:br/>
            </w:r>
            <w:r>
              <w:rPr>
                <w:rFonts w:ascii="Times New Roman"/>
                <w:b w:val="false"/>
                <w:i w:val="false"/>
                <w:color w:val="000000"/>
                <w:sz w:val="20"/>
              </w:rPr>
              <w:t>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r>
              <w:br/>
            </w:r>
            <w:r>
              <w:rPr>
                <w:rFonts w:ascii="Times New Roman"/>
                <w:b w:val="false"/>
                <w:i w:val="false"/>
                <w:color w:val="000000"/>
                <w:sz w:val="20"/>
              </w:rPr>
              <w:t>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жерде тұрақты және уақытша тұратын Қазақстан Республикасы азаматтарын есепке қою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w:t>
            </w:r>
            <w:r>
              <w:br/>
            </w:r>
            <w:r>
              <w:rPr>
                <w:rFonts w:ascii="Times New Roman"/>
                <w:b w:val="false"/>
                <w:i w:val="false"/>
                <w:color w:val="000000"/>
                <w:sz w:val="20"/>
              </w:rPr>
              <w:t>сының шетелдегі мекемелері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w:t>
            </w:r>
            <w:r>
              <w:br/>
            </w:r>
            <w:r>
              <w:rPr>
                <w:rFonts w:ascii="Times New Roman"/>
                <w:b w:val="false"/>
                <w:i w:val="false"/>
                <w:color w:val="000000"/>
                <w:sz w:val="20"/>
              </w:rPr>
              <w:t>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жерде тұрақты және уақытша тұратын Қазақстан Республикасы азаматтарын есептен 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w:t>
            </w:r>
            <w:r>
              <w:br/>
            </w:r>
            <w:r>
              <w:rPr>
                <w:rFonts w:ascii="Times New Roman"/>
                <w:b w:val="false"/>
                <w:i w:val="false"/>
                <w:color w:val="000000"/>
                <w:sz w:val="20"/>
              </w:rPr>
              <w:t>сының шетелдегі мекемелері, СІМ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 СІМ,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w:t>
            </w:r>
            <w:r>
              <w:br/>
            </w:r>
            <w:r>
              <w:rPr>
                <w:rFonts w:ascii="Times New Roman"/>
                <w:b w:val="false"/>
                <w:i w:val="false"/>
                <w:color w:val="000000"/>
                <w:sz w:val="20"/>
              </w:rPr>
              <w:t>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ата-аналарының қамқорлығынсыз қалған балаларды асырап алуға тілек білдірген,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Республикасының азаматтары болып табылатын, Қазақстан Республикасынан тыс жерде тұрақты тұратын адамдарды, шетелдіктерді есепке қою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шетелдердегі мекемелері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шетелдердегі мекемелері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Қағазтүрінде</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 Қазақстан Республикасына келу</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босқын мәртебесін беру және ұзарту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уақытша болатын шетелдіктер мен азаматтығы жоқ адамдарды тіркеу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адамдарға Қазақстан Республикасында тұрақты тұруға рұқсат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ІІМ аумақтық бөлімшелері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адамдарға куәліктер және Қазақстан Республикасында тұрақты тұратын шетелдіктердің тұруына ыхтиярхат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кіруге және Қазақстан Республикасының аумағы арқылы транзиттік өтуге визалар беру, олардың мерзімін ұзарту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Қазақстан Республикасының шетелдегі мекемелері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Қазақстан Республикасының шетелдегі мекемелері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көшіп келушіге рұқсаттар беру және ұзарту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визаны алуға өтінішхат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Инвестициялар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визаларын беру бойынша қабылдаушы тұлғалардың шақыруларын қабылдау және келісу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ІІМ аумақтық бөлімшелері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Қайтып оралуға куәлікті ресімдеу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Босқынның жол жүру құжатын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уақытша болатын шетелдіктерге жеке сәйкестендiру нөмiрiн қалыптастыру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ІІМ аумақтық бөлімшелері,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Жеке және заңды тұлғаларды тіркеу</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 Жеке және заңды тұлғаларды тіркеу саласындағы өзге де да мемлекеттік көрсетілетін қызметтер</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 тіркеу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аудандар, қалалар және қалалардағы аудандар бойынша, арнайы экономикалық аймақтардың аумақтарындағы Қаржымині Мемлекеттік кірістер комитетінің аумақтық органдары,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баспасөз басылымдарын, ақпараттық агенттіктерді және желілік басылымдарды есепке қою немесе қайта есепке 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Ақпарат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шетелдік мерзімді баспасөз басылымдарын есепке қою, қайта есепке қою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Ақпарат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аумағындағы шетелдік діни бірлестіктердің қызметін, шетелдiк дiни орталықтардың Қазақстан Республикасындағы дiни бiрлестiктерінің басшыларын тағайындауын келiсу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Дін істері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АҚДМ Дін істері комитеті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30.09.2019 </w:t>
            </w:r>
            <w:r>
              <w:rPr>
                <w:rFonts w:ascii="Times New Roman"/>
                <w:b w:val="false"/>
                <w:i w:val="false"/>
                <w:color w:val="ff0000"/>
                <w:sz w:val="20"/>
              </w:rPr>
              <w:t>№ 726</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07.04.2017 </w:t>
            </w:r>
            <w:r>
              <w:rPr>
                <w:rFonts w:ascii="Times New Roman"/>
                <w:b w:val="false"/>
                <w:i w:val="false"/>
                <w:color w:val="ff0000"/>
                <w:sz w:val="20"/>
              </w:rPr>
              <w:t>№ 177</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төлеушілерді тіркеу есебі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салық төлеуші ретінде тіркеу есебі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комитетінің облыстар, Нұр-Сұлтан, Алматы және Шымкент қалалары бойынша аумақтық органдары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15.12.2016 </w:t>
            </w:r>
            <w:r>
              <w:rPr>
                <w:rFonts w:ascii="Times New Roman"/>
                <w:b w:val="false"/>
                <w:i w:val="false"/>
                <w:color w:val="000000"/>
                <w:sz w:val="20"/>
              </w:rPr>
              <w:t>№ 816</w:t>
            </w:r>
            <w:r>
              <w:rPr>
                <w:rFonts w:ascii="Times New Roman"/>
                <w:b w:val="false"/>
                <w:i/>
                <w:color w:val="000000"/>
                <w:sz w:val="20"/>
              </w:rPr>
              <w:t xml:space="preserve"> (алғашқы ресми жарияланған күнінен бастап қолданысқа енгізіледі) қаулысымен.</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Отбасы және балалар</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00401. Отбасын құру</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00401001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(ерлі-зайыптылықты) тіркеу, оның ішінде азаматтық хал актілері жазбаларына өзгерістер, толықтырулар мен түзетулер енгізу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00401002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бұзуды тіркеу, оның ішінде азаматтық хал актілері жазбаларына өзгерістер, толықтырулар мен түзетулер енгізу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қағаз түрінде</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 Бала туу, қамқоршылық және бала тәрбиелеу</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тууды тіркеу, оның ішінде азаматтық хал актілерінің жазбаларына өзгерістер, толықтырулар мен түзетулер енгізу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Әкелікті анықтауды тіркеу, оның ішінде азаматтық хал актілері жазбаларына өзгерістер, толықтырулар мен түзетулер енгізу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алуды тіркеу, оның ішінде азаматтық хал актілері жазбаларына өзгерістер, толықтырулар мен түзетулер енгізу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 және қамқоршылық жөнінде анықтамалар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балаға (жетім балаларға) және ата-анасының қамқорлығынсыз қалған балаға (балаларға) қамқоршылық немесе қорғаншылық белгілеу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мүлкіне иелік ету үшін анықтамалар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03.09.2018 </w:t>
            </w:r>
            <w:r>
              <w:rPr>
                <w:rFonts w:ascii="Times New Roman"/>
                <w:b w:val="false"/>
                <w:i w:val="false"/>
                <w:color w:val="ff0000"/>
                <w:sz w:val="20"/>
              </w:rPr>
              <w:t>№ 548</w:t>
            </w:r>
            <w:r>
              <w:rPr>
                <w:rFonts w:ascii="Times New Roman"/>
                <w:b w:val="false"/>
                <w:i w:val="false"/>
                <w:color w:val="ff0000"/>
                <w:sz w:val="20"/>
              </w:rPr>
              <w:t xml:space="preserve"> (алғашқы ресми жарияланған күнінен бастап қолданысқа енгiзiледi) қаулысымен.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Шетелдіктерге асырап алуға берілген Қазақстан Республикасының азаматтары болып табылатын балаларды (қыздарды) есепке 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 шектеулі балаларды психологиялық-медициналық-педагогикалық тексеру және оларға консультациялық көмек көрсету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Психологиялық-медициналық-педагогикалық консультация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Психологиялық-медициналық-педагогикалық консультация,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 оңалту және әлеуметтік бейімдеу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 психологиялық-педагогикалық түзеу кабинеттерi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 психологиялық-педагогикалық түзеу кабинеттерi,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туғанда берілетін және бала күтімі бойынша жәрдемақыларды тағайындау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Еңбек, әлеуметтiк қорғау және көші-қон комитетiнiң аумақтық бөлімшелері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баланы тәрбиелеп отырған анаға немесе әкеге, бала асырап алушыға, қорғаншыға (қамқоршыға) жәрдемақы тағайындау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Еңбек, әлеуметтiк қорғау және көші-қон комитетiнiң аумақтық бөлімшелері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Еңбекминінің Еңбек, әлеуметтiк қорғау және көші-қон комитетiнiң аумақтық бөлімшелері,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Балаға кері әсер етпейтін ата-ана құқықтарынан айырылған ата-аналарға баламен кездесуіне рұқсат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ЖАО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 мемлекеттік жәрдемақыны тағайындау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r>
              <w:br/>
            </w:r>
            <w:r>
              <w:rPr>
                <w:rFonts w:ascii="Times New Roman"/>
                <w:b w:val="false"/>
                <w:i w:val="false"/>
                <w:color w:val="000000"/>
                <w:sz w:val="20"/>
              </w:rPr>
              <w:t>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r>
              <w:br/>
            </w:r>
            <w:r>
              <w:rPr>
                <w:rFonts w:ascii="Times New Roman"/>
                <w:b w:val="false"/>
                <w:i w:val="false"/>
                <w:color w:val="000000"/>
                <w:sz w:val="20"/>
              </w:rPr>
              <w:t>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r>
              <w:br/>
            </w:r>
            <w:r>
              <w:rPr>
                <w:rFonts w:ascii="Times New Roman"/>
                <w:b w:val="false"/>
                <w:i w:val="false"/>
                <w:color w:val="000000"/>
                <w:sz w:val="20"/>
              </w:rPr>
              <w:t>нің Еңбек, әлеуметтiк қорғау және көші-қон комитетiнiң аумақтық бөлімшелері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w:t>
            </w:r>
            <w:r>
              <w:br/>
            </w:r>
            <w:r>
              <w:rPr>
                <w:rFonts w:ascii="Times New Roman"/>
                <w:b w:val="false"/>
                <w:i w:val="false"/>
                <w:color w:val="000000"/>
                <w:sz w:val="20"/>
              </w:rPr>
              <w:t>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r>
              <w:br/>
            </w:r>
            <w:r>
              <w:rPr>
                <w:rFonts w:ascii="Times New Roman"/>
                <w:b w:val="false"/>
                <w:i w:val="false"/>
                <w:color w:val="000000"/>
                <w:sz w:val="20"/>
              </w:rPr>
              <w:t>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бірінші топтағы мүгедектің күтіміне байланысты жәрдемақы тағайындау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Еңбекминінің Еңбек, әлеуметтiк қорғау және көші-қон комитетiнiң аумақтық бөлімшелері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Еңбек, әлеуметтiк қорғау және көші-қон комитетiнiң аумақтық бөлімшелері,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жасқа толған баланың пікірін есепке алу туралы қорғаншылар мен қамқоршылар органдарының шешімін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Қағазтүрінде</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 Балаға білім беру және бос уақыт</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ұйымдарына жіберу үшін мектепке дейінгі жастағы (6 жасқа толмаған) балаларды кезекке қою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(облыстық маңызы бар қалалардың) ЖАО, қаладағы аудандардың, аудандық маңызы бар қалалардың, кенттердің, ауылдардың, ауылдық округтердің әкімдері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облыстардың, Нұр-Сұлтан, Алматы және Шымкент қалаларының, аудандардың (облыстық маңызы бар қалалардың) ЖАО, қаладағы аудандардың, аудандық маңызы бар қалалардың, кенттердің, ауылдардың, ауылдық округтердің әкімдері,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ұйымдарына құжаттарды қабылдау және балаларды қабылдау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үлгідегі және типтегі мектепке дейінгі ұйымдар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үлгідегі және типтегі мектепке дейінгі ұйымдар,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ұйымдары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ұйымдары,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ұйымдары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ұйымдары,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ұйымдары,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 бойынша қосымша білім беру ұйымдарына құжаттар қабылдау және оқуға қабылдау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қосымша білім беру ұйымдары, жалпы орта білім беру ұйымдары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қосымша білім беру ұйымдары, жалпы орта білім беру ұйымдары,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ауылдық елді мекендерде тұратын балаларды жалпы білім беру ұйымдарына және кейін үйлеріне тегін тасымалдауды ұсыну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Кент, ауыл, ауылдық округ әкімі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кент, ауыл, ауылдық округ әкімі,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беретін мектептердегі білім алушылар мен тәрбиеленушілердің жекелеген санаттарын тегін және жеңілдікпен тамақтандыруды ұсыну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 білім беру ұйымдары,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қалалардың ЖАО, білім беру ұйымдары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облыстардың, Нұр-Сұлтан, Алматы және Шымкент қалаларының, аудандардың және қалалардың ЖАО, білім беру ұйымдары,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және жалпы орта білім беру ұйымдарында экстернат нысанында оқытуға рұқсат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 шектеулі балаларды тәрбиелеп отырған отбасыларға консультациялық көмек көрсету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 психологиялық-педагогикалық түзеу кабинеттері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 психологиялық-педагогикалық түзеу кабинеттерi,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 жоғары оқу орындары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техникалық және кәсіптік, орта білімнен кейінгі білім беру ұйымдары, жоғары оқу орындары,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облыстардың, Нұр-Сұлтан, Алматы және Шымкент қалаларының, аудандардың және облыстық маңызы бар қалалардың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w:t>
            </w:r>
            <w:r>
              <w:br/>
            </w:r>
            <w:r>
              <w:rPr>
                <w:rFonts w:ascii="Times New Roman"/>
                <w:b w:val="false"/>
                <w:i w:val="false"/>
                <w:color w:val="000000"/>
                <w:sz w:val="20"/>
              </w:rPr>
              <w:t>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резервтің республикалық мамандандырылған мектеп-интернаттары-колледждеріне және спорттағы дарынды балаларға арналған облыстық мектеп-интернаттарына құжаттарды қабылдау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резервтің республикалық мамандандырылған мектеп-интернаттары-колледждері және спорттағы дарынды балаларға арналған облыстық мектеп-интернаттар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резервтің республикалық мамандандырылған мектеп-интернаттары-колледждері және спорттағы дарынды балаларға арналған облыстық мектеп-интернаттар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Балалар-жасөспірімдер спорт мектептеріне, мүгедектерге арналған спорт мектептеріне құжаттарды қабылдау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Балалар-жасөспірімдер спорт мектептері, мүгедектерге арналған спорт мектептері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Балалар-жасөспірімдер спорт мектептері, мүгедектерге арналған спорт мектептері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ұйымдарының арасында балалардың ауысуы немесе ауыстыру үшін құжаттарды қабылдау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үлгідегі және типтегі мектепке дейінгі ұйымдар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үлгідегі және типтегі мектепке дейінгі ұйымдар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жалпы білім беретін оқу орындарының арасында ауыстыру үшін құжаттар қабылдау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ұйымдары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ұйымдары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Дарынды балалардың "Назарбаев Зияткерлік мектептері" дербес білім беру ұйымдарында оқуы ақысын төлеу үшін Қазақстан Республикасының Тұңғыш Президенті – Елбасының "Өркен" білім беру грантын беруге арналған конкурсқа қатысу үшін құжаттар қабылдау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 Баланы бағу және қамтамасыз ету</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12.10.2017 </w:t>
            </w:r>
            <w:r>
              <w:rPr>
                <w:rFonts w:ascii="Times New Roman"/>
                <w:b w:val="false"/>
                <w:i w:val="false"/>
                <w:color w:val="ff0000"/>
                <w:sz w:val="20"/>
              </w:rPr>
              <w:t>№ 637</w:t>
            </w:r>
            <w:r>
              <w:rPr>
                <w:rFonts w:ascii="Times New Roman"/>
                <w:b w:val="false"/>
                <w:i w:val="false"/>
                <w:color w:val="ff0000"/>
                <w:sz w:val="20"/>
              </w:rPr>
              <w:t xml:space="preserve"> қаулысымен (алғашқы ресми жарияланған күнінен бастап қолданысқа енгізіледі).</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балаларды үйде оқытуға жұмсалған шығындарды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(балаларды) патронаттық тәрбиелеуге беру және патронат тәрбиешiлерге берiлген баланы (балаларды) асырап-бағуға ақшалай қаражат төлеуді тағайындау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03.09.2018 </w:t>
            </w:r>
            <w:r>
              <w:rPr>
                <w:rFonts w:ascii="Times New Roman"/>
                <w:b w:val="false"/>
                <w:i w:val="false"/>
                <w:color w:val="ff0000"/>
                <w:sz w:val="20"/>
              </w:rPr>
              <w:t>№ 548</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алуға тілек білдірген адамдарды есепке қою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 агенттігін аккредиттеу немесе аккредиттеу мерзімін ұзарту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Балалардың құқықтарын қорғау комитетi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Балалардың құқықтарын қорғау комитетi,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22.04.2019 </w:t>
            </w:r>
            <w:r>
              <w:rPr>
                <w:rFonts w:ascii="Times New Roman"/>
                <w:b w:val="false"/>
                <w:i w:val="false"/>
                <w:color w:val="ff0000"/>
                <w:sz w:val="20"/>
              </w:rPr>
              <w:t>№ 217</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және (немесе) ата-анасының қамқорлығынсыз қалған баланы асырап алуға байланысты біржолғы ақшалай төлемді тағайындау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(балаларды) қабылдаушы отбасына тәрбиелеуге беру және оларды асырауға ақшалай қаражат төлеуді тағайындау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Мүлік және зияткерлік меншік құқығы</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 Жылжымалы мүлік</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мемлекеттік тіркеуге жатпайтын жылжымалы мүлік кепілдігін тіркеу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 кепілінің тізілімінен үзінді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кеме тізілімінде ішкі суда жүзетін кемелерді, "өзен-теңіз" суларында жүзетін кемелерді және оларға құқықтарды мемлекеттік тіркеу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Көлік комитетінің аумақтық органдары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шетел кемелерінің тізілімінде жалға алынған ішкі суда жүзетін кемелерді және "өзен-теңіз" суларында жүзетін кемелерді мемлекеттік тіркеу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Көлік комитетінің аумақтық органдары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көлемді кемелерді және оларға құқықтарды мемлекеттік тіркеу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Көлік комитетінің аумақтық органдары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кепiлiн мемлекеттік тiркеу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Көлік комитетінің аумақтық органдары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екінші деңгейдегі банктер,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мемлекеттік тіркеу (қайта тіркеу)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Көлік комитетінің аумақтық органдары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сәйкестендіру нөмірі бойынша көлік құралдарының жекелеген түрлерін мемлекеттік тіркеу, есепке алу және есептен шығару, сондай-ақ көлік құралдарын тіркеу туралы куәлік және мемлекеттік тіркеу нөмірлік белгілерін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ІІМ аумақтық бөлімшелері,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және олардың базасында жасалған өздігінен жүретін шассилер мен механизмдер, монтаждалған арнайы жабдығы бар тіркемелерді қоса алғанда, олардың тіркемелері, өздігінен жүретін ауыл шаруашылығы, мелиоративтік және жол-құрылыс машиналары, сондай-ақ өтімділігі жоғары арнайы машиналар үшін тіркеу құжатын (телнұсқасын) және мемлекеттік нөмірлік белгі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(тіркеуден 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облыстардың, Нұр-Сұлтан, Алматы және Шымкент қалаларының, аудандардың және облыстық маңызы бар қалалардың ЖАО,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шағын көлемді кеменің, жасалып жатқан кеменің ипотекасын мемлекеттік тіркеу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Көлік комитетінің аумақтық органдары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22.04.2019 </w:t>
            </w:r>
            <w:r>
              <w:rPr>
                <w:rFonts w:ascii="Times New Roman"/>
                <w:b w:val="false"/>
                <w:i w:val="false"/>
                <w:color w:val="ff0000"/>
                <w:sz w:val="20"/>
              </w:rPr>
              <w:t>№ 217</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әуе кемелерiн мемлекеттiк тiркеу туралы куәліктер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шағын көлемді кеменің немесе жасалып жатқан кеменің ипотекасын мемлекеттік тіркеу туралы ақпарат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Көлік комитетінің аумақтық органдары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Жасалып жатқан кемелер тiзiлiмiнде жасалып жатқан кемеге меншiк құқығын мемлекеттік тiркеу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теңіз әкімшілігі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Теңiз кемелерінің мемлекеттік кеме тiзiлімiнде мемлекеттік тіркеу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теңіз әкімшілігі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22.04.2019 </w:t>
            </w:r>
            <w:r>
              <w:rPr>
                <w:rFonts w:ascii="Times New Roman"/>
                <w:b w:val="false"/>
                <w:i w:val="false"/>
                <w:color w:val="ff0000"/>
                <w:sz w:val="20"/>
              </w:rPr>
              <w:t>№ 217</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мемлекеттік кеме тізілімінде кемелерді мемлекеттiк тiркеу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теңіз әкімшілігі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көлік құралдарын мемлекеттік тіркеу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Павлодар, Өскемен және Теміртау қалаларының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ІІМ аумақтық бөлімшелері,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00501020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мемлекеттік тіркеу нөмірлік белгісіне телнұсқа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ІІМ аумақтық бөлімшелері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 Жылжымайтын мүлік</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(ауыртпалықтарды) мемлекеттік тіркеу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 белгілейтін құжаттың телнұсқасын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құрылыстардың және (немесе) олардың құрамдастарының жаңадан құрылған жылжымайтын мүлікке сәйкестендіру және техникалық мәліметтерін құқықтық кадастрға енгізу, жылжымайтын мүлік объектілерінің техникалық паспортын және жаңадан құрылған жылжымайтын мүлік объектісіне жүргізілген мемлекеттік техникалық тексеру қорытындысы бойынша сәйкестендіру және техникалық мәліметтердің алшақтығын белгілеу туралы қорытынды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объектілерінің техникалық паспортының телнұсқасын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объектілері жоспарын (схемасын) қоса алғанда, тіркеу органы куәландырған тіркеу ісі құжаттарының көшірмелерін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тіркелген құқықтар (ауыртпалықтар) және оның техникалық сипаттамалары туралы анықтама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болмауы (болуы) туралы анықтама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тіркелген құқықтар және тоқтатылған құқықтар туралы анықтамалар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иесі (құқық иеленушісі) туралы мәліметті қамтитын техникалық паспортқа қосымшаны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объектiсiн мемлекеттік тiркеу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 Зияткерлік меншік</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құқықпен қорғалатын объектілерге құқықтардың мемлекеттік тізіліміне мәліметтерді және олардың өзгерістерін енгізу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"Ұлттық зияткерлік меншік институты" РМК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таңбасын, селекциялық жетiстiктердi және өнеркәсiптiк меншiк объектiсiн пайдалану құқығын беруді тіркеу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"Ұлттық зияткерлік меншік институты" РМК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таңбасына, селекциялық жетістікке және өнеркәсіптік меншік объектісіне айрықша құқықты беруді тіркеу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"Ұлттық зияткерлік меншік институты" РМК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құқықтарды ұжымдық негізде басқаратын ұйымдарды аккредиттеу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03.09.2018 </w:t>
            </w:r>
            <w:r>
              <w:rPr>
                <w:rFonts w:ascii="Times New Roman"/>
                <w:b w:val="false"/>
                <w:i w:val="false"/>
                <w:color w:val="ff0000"/>
                <w:sz w:val="20"/>
              </w:rPr>
              <w:t>№ 548</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өкілдерді аттестаттау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таңбасын тіркеу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"Ұлттық зияткерлік меншік институты" РМК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шығарылған жердiң атауын пайдалану құқығын тіркеу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"Ұлттық зияткерлік меншік институты" РМК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03.09.2018 </w:t>
            </w:r>
            <w:r>
              <w:rPr>
                <w:rFonts w:ascii="Times New Roman"/>
                <w:b w:val="false"/>
                <w:i w:val="false"/>
                <w:color w:val="ff0000"/>
                <w:sz w:val="20"/>
              </w:rPr>
              <w:t>№ 548</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03.09.2018 </w:t>
            </w:r>
            <w:r>
              <w:rPr>
                <w:rFonts w:ascii="Times New Roman"/>
                <w:b w:val="false"/>
                <w:i w:val="false"/>
                <w:color w:val="ff0000"/>
                <w:sz w:val="20"/>
              </w:rPr>
              <w:t>№ 548</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03.09.2018 </w:t>
            </w:r>
            <w:r>
              <w:rPr>
                <w:rFonts w:ascii="Times New Roman"/>
                <w:b w:val="false"/>
                <w:i w:val="false"/>
                <w:color w:val="ff0000"/>
                <w:sz w:val="20"/>
              </w:rPr>
              <w:t>№ 548</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меншік саласындағы қорғау құжаттарын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"Ұлттық зияткерлік меншік институты" РМК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08.09.2015 </w:t>
            </w:r>
            <w:r>
              <w:rPr>
                <w:rFonts w:ascii="Times New Roman"/>
                <w:b w:val="false"/>
                <w:i w:val="false"/>
                <w:color w:val="000000"/>
                <w:sz w:val="20"/>
              </w:rPr>
              <w:t>№ 756</w:t>
            </w:r>
            <w:r>
              <w:rPr>
                <w:rFonts w:ascii="Times New Roman"/>
                <w:b w:val="false"/>
                <w:i/>
                <w:color w:val="000000"/>
                <w:sz w:val="20"/>
              </w:rPr>
              <w:t xml:space="preserve"> қаулысымен (алғашқы ресми жарияланған күнінен бастап қолданысқа енгізіледі).</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Интегралдық микросхемалар топологияларын тіркеу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"Ұлттық зияткерлік меншік институты" РМК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белгілері, тауар шығарылған жерлердің атаулары мемлекеттік тізілімдерінен үзінді көшірмесін ұсыну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"Ұлттық зияткерлік меншік институты" РМК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w:t>
            </w:r>
            <w:r>
              <w:br/>
            </w:r>
            <w:r>
              <w:rPr>
                <w:rFonts w:ascii="Times New Roman"/>
                <w:b w:val="false"/>
                <w:i w:val="false"/>
                <w:color w:val="000000"/>
                <w:sz w:val="20"/>
              </w:rPr>
              <w:t>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өкіл куәлігін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w:t>
            </w:r>
            <w:r>
              <w:br/>
            </w:r>
            <w:r>
              <w:rPr>
                <w:rFonts w:ascii="Times New Roman"/>
                <w:b w:val="false"/>
                <w:i w:val="false"/>
                <w:color w:val="000000"/>
                <w:sz w:val="20"/>
              </w:rPr>
              <w:t>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00504. Мүлік және зияткерлік меншік құқығы саласындағы мемлекеттік көрсетілетін басқа қызметтер</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12.10.2017 </w:t>
            </w:r>
            <w:r>
              <w:rPr>
                <w:rFonts w:ascii="Times New Roman"/>
                <w:b w:val="false"/>
                <w:i w:val="false"/>
                <w:color w:val="ff0000"/>
                <w:sz w:val="20"/>
              </w:rPr>
              <w:t>№ 637</w:t>
            </w:r>
            <w:r>
              <w:rPr>
                <w:rFonts w:ascii="Times New Roman"/>
                <w:b w:val="false"/>
                <w:i w:val="false"/>
                <w:color w:val="ff0000"/>
                <w:sz w:val="20"/>
              </w:rPr>
              <w:t xml:space="preserve"> қаулысымен (алғашқы ресми жарияланған күнінен бастап қолданысқа енгізіледі).</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Денсаулық, медицина және денсаулық сақтау</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 Медициналық көмек</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медициналық-санитариялық көмек көрсететін медициналық ұйымдарға тіркелу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қабылдауына жазылу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 үйге шақыру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АИТВ-инфекциясының болуына ерікті анонимді және міндетті құпия медициналық тексерілу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ұйымдар, облыстардың, Нұр-Сұлтан, Алматы және Шымкент қалаларының ЖИТС-тың профилактикасы саласындағы қызметті жүзеге асыратын денсаулық сақтау ұйымдары мен ДСМ "Қазақ дерматология және инфекциялық аурулар ғылыми орталығы" ШЖҚ РМК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ұйымдар, облыстардың, Нұр-Сұлтан, Алматы және Шымкент қалаларының ЖИТС-тың профилактикасы саласындағы қызметті жүзеге асыратын денсаулық сақтау ұйымдары мен ДСМ "Қазақ дерматология және инфекциялық аурулар ғылыми орталығы" ШЖҚ РМК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ұйымнан анықтама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 парағын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жарамсыздық туралы анықтаманы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науқастың медициналық картасынан үзінді көшірме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көрсететін медициналық ұйымдар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көрсететін медициналық ұйымдар,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03.09.2018 </w:t>
            </w:r>
            <w:r>
              <w:rPr>
                <w:rFonts w:ascii="Times New Roman"/>
                <w:b w:val="false"/>
                <w:i w:val="false"/>
                <w:color w:val="ff0000"/>
                <w:sz w:val="20"/>
              </w:rPr>
              <w:t>№ 548</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және қайтарып алуды тіркеу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санитариялық алғашқы көмек көрсететін медициналық ұйымдар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кепілдендірілген көлемі шеңберінде және міндетті әлеуметтік медициналық сақтандыру жүйесінде медициналық қызметтерді көрсетуге үміткер  медициналық көмектің кепілдік берілген көлемінің және / немесе міндетті әлеуметтік медициналық сақтандыру қызметінің әлеуетті өнім берушісінің  денсаулық сақтау субъектілерінің деректер базасына енгізу үшін қойылатын талаптарға сәйкестігін (сәйкес келмеуін) айқындау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коммерциялық емес акционерлік қоғамының облыстардағы, Нұр-Сұлтан, Алматы және Шымкент қалаларындағы филиалдары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коммерциялық емес акционерлік қоғамының облыстардағы, Нұр-Сұлтан, Алматы және Шымкент қалаларындағы филиалдары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көмекті шақыру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 бюросы порталы арқылы пациенттерге тегін медициналық көмектің кепілдік берілген көлемі шеңберінде стационарға емделуге жатқызуға жіберу жолдамасын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Қағазтүрінде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00703111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бюджет қаражаты есебінен шетелге емделуге жіберу мүмкіндігіне құжаттарды қабылдау және қарастыру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00602. Денсаулық сақтау саласындағы рұқсат құжаттарын беру (лицензиялауды, тіркеуді, сертификаттауды қоса алғанда)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технологияларға клиникалық зерттеу жүргізуге рұқсат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Тауарлар мен көрсетілетін қызметтердің сапасы мен қауіпсіздігін бақылау комитетінің аумақтық департаменттері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білімі бар мамандарға біліктілік санатын беру туралы куәлік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Тауарлар мен көрсетілетін қызметтердің сапасы мен қауіпсіздігін бақылау комитетінің аумақтық департаменттері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мамандар үшін біліктілік санатын беру туралы куәлік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Тауарлар мен көрсетілетін қызметтердің сапасы мен қауіпсіздігін бақылау комитетінің аумақтық департаменттері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 қызметінің аккредиттеу стандарттарына сәйкестігін тану мақсатында оларды аккредиттеу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Тауарлар мен көрсетілетін қызметтердің сапасы мен қауіпсіздігін бақылау комитеті, ДСМ Тауарлар мен көрсетілетін қызметтердің сапасы мен қауіпсіздігін бақылау комитетінің аумақтық департаменттері, денсаулық сақтау саласындағы уәкілетті орган аккредиттеген ұйым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07.04.2017 </w:t>
            </w:r>
            <w:r>
              <w:rPr>
                <w:rFonts w:ascii="Times New Roman"/>
                <w:b w:val="false"/>
                <w:i w:val="false"/>
                <w:color w:val="ff0000"/>
                <w:sz w:val="20"/>
              </w:rPr>
              <w:t>№ 177</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сот-психиатриялық, сот-наркологиялық сарапшыларды аттестаттау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"Сот сараптамасы орталығы" РМҚК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сот-психиатриялық және сот-наркологиялық сараптамалардың белгілі түрін жүргізу құқығына біліктілік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"Сот сараптамасы орталығы" РМҚК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 кадрларының біліктілігін арттыру және қайта даярлау туралы құжаттарды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білім беру ұйымдары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білім беру ұйымдары,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Тауарлар мен көрсетілетін қызметтердің сапасы мен қауіпсіздігін бақылау комитеті, ДСМ Тауарлар мен көрсетілетін қызметтердің сапасы мен қауіпсіздігін бақылау комитетінің аумақтық департаменттері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15.12.2016 </w:t>
            </w:r>
            <w:r>
              <w:rPr>
                <w:rFonts w:ascii="Times New Roman"/>
                <w:b w:val="false"/>
                <w:i w:val="false"/>
                <w:color w:val="000000"/>
                <w:sz w:val="20"/>
              </w:rPr>
              <w:t>№ 816</w:t>
            </w:r>
            <w:r>
              <w:rPr>
                <w:rFonts w:ascii="Times New Roman"/>
                <w:b w:val="false"/>
                <w:i/>
                <w:color w:val="000000"/>
                <w:sz w:val="20"/>
              </w:rPr>
              <w:t xml:space="preserve"> (алғашқы ресми жарияланған күнінен бастап қолданысқа енгізіледі) қаулысымен.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лицензия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лицензия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Тауарлар мен көрсетілетін қызметтердің сапасы мен қауіпсіздігін бақылау комитетінің аумақтық департаменттері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есiрткi құралдарының, психотроптық заттар мен прекурсорлардың айналымына байланысты қызметтерге лицензия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Тауарлар мен көрсетілетін қызметтердің сапасы мен қауіпсіздігін бақылау комитетінің аумақтық департаменттері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15.12.2016 </w:t>
            </w:r>
            <w:r>
              <w:rPr>
                <w:rFonts w:ascii="Times New Roman"/>
                <w:b w:val="false"/>
                <w:i w:val="false"/>
                <w:color w:val="000000"/>
                <w:sz w:val="20"/>
              </w:rPr>
              <w:t>№ 816</w:t>
            </w:r>
            <w:r>
              <w:rPr>
                <w:rFonts w:ascii="Times New Roman"/>
                <w:b w:val="false"/>
                <w:i/>
                <w:color w:val="000000"/>
                <w:sz w:val="20"/>
              </w:rPr>
              <w:t xml:space="preserve"> (алғашқы ресми жарияланған күнінен бастап қолданысқа енгізіледі) қаулысымен.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және дәрiлік заттарды, медициналық бұйымдарды клиникалық зерттеуді және (немесе) сынауды жүргізуге рұқсат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Тауарлар мен көрсетілетін қызметтердің сапасы мен қауіпсіздігін бақылау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немесе медициналық бұйымды мемлекеттік тіркеу, қайта тіркеу және оның тіркеу дерекнамасына өзгерістер енгізу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Тауарлар мен көрсетілетін қызметтердің сапасы мен қауіпсіздігін бақылау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тамағы өнімдерін, тағамға тағамдық және биологиялық белсенді қоспаларды, генетикалық түрлендірілген объектілерді, бояғыштарды, дезинфекция, дезинсекция және дератизация құралдарын,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мемлекеттік тіркеу немесе қайта тіркеу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Тауарлар мен көрсетілетін қызметтердің сапасы мен қауіпсіздігін бақылау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Тауарлар мен көрсетілетін қызметтердің сапасы мен қауіпсіздігін бақылау комитеті,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ағзаларын (ағзаларының бөлiктерiн) және (немесе) адам тіндерін, қан мен оның компоненттерін Қазақстан Республикасының аумағына әкелуге және (немесе) Қазақстан Республикасының аумағынан әкетуге лицензия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Тауарлар мен көрсетілетін қызметтердің сапасы мен қауіпсіздігін бақылау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00602020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Туыстас емес транспланттауды жүргізу мақсатында гемопоэздік дің жасушаларын, сүйек кемігін өткізген жағдайда, оларды, сондай-ақ диагностикалық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қорытынды (рұқсат беру құжаттарын)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Тауарлар мен көрсетілетін қызметтердің сапасы мен қауіпсіздігін бақылау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30.09.2019 </w:t>
            </w:r>
            <w:r>
              <w:rPr>
                <w:rFonts w:ascii="Times New Roman"/>
                <w:b w:val="false"/>
                <w:i w:val="false"/>
                <w:color w:val="ff0000"/>
                <w:sz w:val="20"/>
              </w:rPr>
              <w:t>№ 726</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білімі бар мамандарға біліктілік санатын беру туралы куәлік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Тауарлар мен көрсетілетін қызметтердің сапасы мен қауіпсіздігін бақылау комитетінің аумақтық департаменттері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r>
              <w:rPr>
                <w:rFonts w:ascii="Times New Roman"/>
                <w:b w:val="false"/>
                <w:i w:val="false"/>
                <w:color w:val="000000"/>
                <w:sz w:val="20"/>
              </w:rPr>
              <w:t>
60</w:t>
            </w:r>
            <w:r>
              <w:br/>
            </w:r>
            <w:r>
              <w:rPr>
                <w:rFonts w:ascii="Times New Roman"/>
                <w:b w:val="false"/>
                <w:i w:val="false"/>
                <w:color w:val="000000"/>
                <w:sz w:val="20"/>
              </w:rPr>
              <w:t>
20</w:t>
            </w:r>
            <w:r>
              <w:br/>
            </w:r>
            <w:r>
              <w:rPr>
                <w:rFonts w:ascii="Times New Roman"/>
                <w:b w:val="false"/>
                <w:i w:val="false"/>
                <w:color w:val="000000"/>
                <w:sz w:val="20"/>
              </w:rPr>
              <w:t>
23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ұлттық холдингте және оның еншілес ұйымдарында, сондай-ақ Назарбаев Университетінде немесе оның медициналық ұйымдарында, Қазақстан Республикасының Президенті Іс басқармасының медициналық ұйымдарында кәсіптік медициналық қызметті жүзеге асыруға шақырылған тұлғаларды қоспағанда, шетелдік мамандарды клиникалық практикаға жіберу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r>
              <w:br/>
            </w:r>
            <w:r>
              <w:rPr>
                <w:rFonts w:ascii="Times New Roman"/>
                <w:b w:val="false"/>
                <w:i w:val="false"/>
                <w:color w:val="000000"/>
                <w:sz w:val="20"/>
              </w:rPr>
              <w:t>
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Тауарлар мен көрсетілетін қызметтердің сапасы мен қауіпсіздігін бақылау комитетінің аумақтық департаменттері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қауіпсіздігі, сапасы мен тиімділігі туралы қорытынды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Тауарлар мен көрсетілетін қызметтердің сапасы мен қауіпсіздігін бақылау комитетінің "Дәрілік заттарды, медициналық мақсаттағы бұйымдар мен медицина техникасын сараптау ұлттық орталығы" ШЖҚ РМК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Тауарлар мен көрсетілетін қызметтердің сапасы мен қауіпсіздігін бақылау комитетінің "Дәрілік заттарды, медициналық мақсаттағы бұйымдар мен медицина техникасын сараптау ұлттық орталығы" ШЖҚ РМК,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өнімге арналған сертификатты беру</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Тауарлар мен көрсетілетін қызметтердің сапасы мен қауіпсіздігін бақылау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00602026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мамандардың кәсіптік даярлығын бағалауды және біліктілігінің сәйкестігін растауды жүзеге асыратын денсаулық сақтау субъектісін аккредиттеу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r>
              <w:br/>
            </w:r>
            <w:r>
              <w:rPr>
                <w:rFonts w:ascii="Times New Roman"/>
                <w:b w:val="false"/>
                <w:i w:val="false"/>
                <w:color w:val="000000"/>
                <w:sz w:val="20"/>
              </w:rPr>
              <w:t>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Тауарлар мен көрсетілетін қызметтердің сапасы мен қауіпсіздігін бақылау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Тауарлар мен көрсетілетін қызметтердің сапасы мен қауіпсіздігін бақылау комитеті,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w:t>
            </w:r>
            <w:r>
              <w:br/>
            </w:r>
            <w:r>
              <w:rPr>
                <w:rFonts w:ascii="Times New Roman"/>
                <w:b w:val="false"/>
                <w:i w:val="false"/>
                <w:color w:val="000000"/>
                <w:sz w:val="20"/>
              </w:rPr>
              <w:t>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30.09.2019 </w:t>
            </w:r>
            <w:r>
              <w:rPr>
                <w:rFonts w:ascii="Times New Roman"/>
                <w:b w:val="false"/>
                <w:i w:val="false"/>
                <w:color w:val="ff0000"/>
                <w:sz w:val="20"/>
              </w:rPr>
              <w:t>№ 726</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30.09.2019 </w:t>
            </w:r>
            <w:r>
              <w:rPr>
                <w:rFonts w:ascii="Times New Roman"/>
                <w:b w:val="false"/>
                <w:i w:val="false"/>
                <w:color w:val="ff0000"/>
                <w:sz w:val="20"/>
              </w:rPr>
              <w:t>№ 726</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30.09.2019 </w:t>
            </w:r>
            <w:r>
              <w:rPr>
                <w:rFonts w:ascii="Times New Roman"/>
                <w:b w:val="false"/>
                <w:i w:val="false"/>
                <w:color w:val="ff0000"/>
                <w:sz w:val="20"/>
              </w:rPr>
              <w:t>№ 726</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 Халықтың санитариялық-эпидемиологиялық саламаттылығы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маңыздылығы жоғары объектінің халықтың санитариялық-эпидемиологиялық саламаттылығы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Тауарлар мен көрсетілетін қызметтердің сапасы мен қауіпсіздігін бақылау комитеті, ДСМ Тауарлар мен көрсетілетін қызметтердің сапасы мен қауіпсіздігін бақылау комитетінің аумақтық бөлімшелері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өнімін өндіру (дайындау) объектісіне есептік нөмір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Тауарлар мен көрсетілетін қызметтердің сапасы мен қауіпсіздігін бақылау комитетінің аумақтық бөлімшелері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санитариялық қорғау аймақтарына және санитариялық-қорғаныш аймақтарға, шикізатқа және өнімге зиянды заттардың және физикалық факторлардың рұқсат етілетін шекті шығарындылары мен рұқсат етілетін шекті төгінділері жөніндегі нормативтік құжаттама жобаларына санитариялық-эпидемиологиялық қорытынды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Тауарлар мен көрсетілетін қызметтердің сапасы мен қауіпсіздігін бақылау комитеті, ДСМ Тауарлар мен көрсетілетін қызметтердің сапасы мен қауіпсіздігін бақылау комитетінің аумақтық бөлімшелері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І-ІV патогенді топтардың микроорганизмдерімен және гельминттермен жұмыс істеуге рұқсат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Тауарлар мен көрсетілетін қызметтердің сапасы мен қауіпсіздігін бақылау комитетінің аумақтық департаменттері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өнімінің жарамдылық мерзімдерін және оны сақтау шарттарын келісу туралы санитариялық-эпидемиологиялық қорытынды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Тауарлар мен көрсетілетін қызметтердің сапасы мен қауіпсіздігін бақылау комитеті, ДСМ Тауарлар мен көрсетілетін қызметтердің сапасы мен қауіпсіздігін бақылау комитетінің аумақтық департаменттері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санитариялық-эпидемиологиялық қадағалау объектісінің халықтың санитариялық-эпидемиологиялық саламаттылығы саласындағы нормативтік құқықтық актілерге және Қазақстан Республикасы Қорғаныс министрлігінің әскери қалашықтары мен оқу орталықтарының аумағында орналасқан объектілердегі гигиеналық нормативтерге сәйкестігі (сәйкес еместігі) туралы санитариялық-эпидемиологиялық қорытындылар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халықтың санитариялық-эпидемиологиялық саламаттылығы саласындағы қызметті жүзеге асыратын бөлімшелері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"64615 әскери бөлімі" РММ, "01826 әскери бөлімі" РММ,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әскери қалашықтары мен оқу орталықтарының аумағында орналасқан объектілерде жобаларға, жұмыстар мен көрсетілетін қызметтерге санитариялық-эпидемиологиялық қорытынды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халықтың санитариялық-эпидемиоло-гиялық саламаттылығы саласындағы қызметті жүзеге асыратын бөлімшелері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"64615 әскери бөлімі" РММ, "01826 әскери бөлімі" РММ,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03.09.2018 </w:t>
            </w:r>
            <w:r>
              <w:rPr>
                <w:rFonts w:ascii="Times New Roman"/>
                <w:b w:val="false"/>
                <w:i w:val="false"/>
                <w:color w:val="ff0000"/>
                <w:sz w:val="20"/>
              </w:rPr>
              <w:t>№ 548</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 Денсаулық, медицина және денсаулық сақтау саласындағы өзге де мемлекеттік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ұйымнан анықтама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 ұйымнан анықтама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ұйымнан анықтама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міндетті медициналық қарап тексеруден өту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басқаруға рұқсат алу туралы анықтама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Еңбек және халықты әлеуметтік қорғау</w:t>
            </w: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 Халықты жұмыспен қамту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15.12.2016 </w:t>
            </w:r>
            <w:r>
              <w:rPr>
                <w:rFonts w:ascii="Times New Roman"/>
                <w:b w:val="false"/>
                <w:i w:val="false"/>
                <w:color w:val="000000"/>
                <w:sz w:val="20"/>
              </w:rPr>
              <w:t>№ 816</w:t>
            </w:r>
            <w:r>
              <w:rPr>
                <w:rFonts w:ascii="Times New Roman"/>
                <w:b w:val="false"/>
                <w:i/>
                <w:color w:val="000000"/>
                <w:sz w:val="20"/>
              </w:rPr>
              <w:t xml:space="preserve"> (алғашқы ресми жарияланған күнінен бастап қолданысқа енгізіледі) қаулысымен.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00701002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іздеп жүрген адамдар мен жұмыссыздарға жәрдемдесу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 Нұр-Сұлтан, Алматы және Шымкент қалаларының, аудандардың және облыстық маңызы бар қалалардың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Халықты жұмыспен қамту орталығы,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00702. Халықты жұмыспен қамту саласында рұқсат құжаттарын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00702001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шетелдік жұмыс күшін тартуға рұқсат беру және (немесе) ұзарту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00702002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жұмысқа орналасуы үшін шетелдікке немесе азаматтығы жоқ адамға біліктілігінің сәйкестігі туралы анықтама беру немесе ұзарту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r>
              <w:br/>
            </w:r>
            <w:r>
              <w:rPr>
                <w:rFonts w:ascii="Times New Roman"/>
                <w:b w:val="false"/>
                <w:i w:val="false"/>
                <w:color w:val="000000"/>
                <w:sz w:val="20"/>
              </w:rPr>
              <w:t>
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 Әлеуметтік қамсыздандыру, оның ішінде зейнетақымен қамсыздандыру және әлеуметтік сақтандыру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зейнетақы төлемдерін тағайындау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Еңбек, әлеуметтiк қорғау және көші-қон комитетiнiң аумақтық бөлімшелері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базалық зейнетақы төлемдерін тағайындау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Еңбек, әлеуметтiк қорғау және көші-қон комитетiнiң аумақтық бөлімшелері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әлеуметтік тәуекелдер жағдайларына әлеуметтік төлемдер тағайындау: еңбекке қабілеттілігін жоғалту, асыраушысынан айырылу, жұмысынан айырылу, жүкті болу мен босануға байланысты табысынан айырылу, жаңа туған баланы асырап алуға байланысты табысынан айырылу, бала бір жасқа толғанға дейін оның күтіміне байланысты табысынан айырылу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және оның филиалдары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ЖАО, Еңбекмині Еңбек, әлеуметтiк қорғау және көші-қон комитетiнiң аумақтық бөлімшелері,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арнайы жәрдемақылар тағайындау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Еңбек, әлеуметтiк қорғау және көші-қон комитетiнiң аумақтық бөлімшелері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 және асыраушысынан айырылу жағдайы бойынша мемлекеттік әлеуметтік жәрдемақылар тағайындау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Еңбек, әлеуметтiк қорғау және көші-қон комитетiнiң аумақтық бөлімшелері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Еңбекмині Еңбек, әлеуметтiк қорғау және көші-қон комитетiнiң аумақтық бөлімшелері,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Инфляцияның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 төлемі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r>
              <w:br/>
            </w:r>
            <w:r>
              <w:rPr>
                <w:rFonts w:ascii="Times New Roman"/>
                <w:b w:val="false"/>
                <w:i w:val="false"/>
                <w:color w:val="000000"/>
                <w:sz w:val="20"/>
              </w:rPr>
              <w:t>
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Еңбек, әлеуметтiк қорғау және көші-қон комитетiнiң аумақтық бөлімшелері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аударымдарының және (немесе) жарналардың аударылған сомалары туралы ақпарат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r>
              <w:br/>
            </w:r>
            <w:r>
              <w:rPr>
                <w:rFonts w:ascii="Times New Roman"/>
                <w:b w:val="false"/>
                <w:i w:val="false"/>
                <w:color w:val="000000"/>
                <w:sz w:val="20"/>
              </w:rPr>
              <w:t>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r>
              <w:br/>
            </w:r>
            <w:r>
              <w:rPr>
                <w:rFonts w:ascii="Times New Roman"/>
                <w:b w:val="false"/>
                <w:i w:val="false"/>
                <w:color w:val="000000"/>
                <w:sz w:val="20"/>
              </w:rPr>
              <w:t>ғаз түрінде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 тұтынушы ретінде міндетті әлеуметтік медициналық сақтандыру жүйесіне қатысуы туралы анықтамалар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r>
              <w:br/>
            </w:r>
            <w:r>
              <w:rPr>
                <w:rFonts w:ascii="Times New Roman"/>
                <w:b w:val="false"/>
                <w:i w:val="false"/>
                <w:color w:val="000000"/>
                <w:sz w:val="20"/>
              </w:rPr>
              <w:t>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w:t>
            </w:r>
            <w:r>
              <w:br/>
            </w:r>
            <w:r>
              <w:rPr>
                <w:rFonts w:ascii="Times New Roman"/>
                <w:b w:val="false"/>
                <w:i w:val="false"/>
                <w:color w:val="000000"/>
                <w:sz w:val="20"/>
              </w:rPr>
              <w:t>лық сақтандыру қоры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r>
              <w:br/>
            </w:r>
            <w:r>
              <w:rPr>
                <w:rFonts w:ascii="Times New Roman"/>
                <w:b w:val="false"/>
                <w:i w:val="false"/>
                <w:color w:val="000000"/>
                <w:sz w:val="20"/>
              </w:rPr>
              <w:t>ғаз түрінде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03.09.2018 </w:t>
            </w:r>
            <w:r>
              <w:rPr>
                <w:rFonts w:ascii="Times New Roman"/>
                <w:b w:val="false"/>
                <w:i w:val="false"/>
                <w:color w:val="ff0000"/>
                <w:sz w:val="20"/>
              </w:rPr>
              <w:t>№ 548</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00703110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қорындағы міндетті зейнетақы жарналары, міндетті кәсіби зейнетақы жарналары есебінен қалыптасқан зейнетақы жинақтарынан зейнетақы төлемдерін жүзеге асыру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БЖЗҚ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Қағазтүрінде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00703111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сақтандыру жүйесіне қатысушыға әлеуметтік аударымдардың жағдайы және қозғалысы туралы ақпарат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және оның филиалдары, Мемлекеттік корпорация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Мемлекеттік әлеуметтік сақтандыру қоры және оның филиалдары,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 Азаматтардың жекелеген санаттарын әлеуметтік қолдау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 арналған біржолғы төлем тағайындау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Еңбек, әлеуметтiк қорғау және көші-қон комитетiнiң аумақтық бөлімшелері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тағайындау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 ауылдық округ әкімі, Халықты жұмыспен қамту орталығы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жәрдемақы тағайындау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Еңбек, әлеуметтiк қорғау және көші-қон комитетiнiң аумақтық бөлімшелері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Еңбекмині Еңбек, әлеуметтiк қорғау және көші-қон комитетiнiң аумақтық бөлімшелері,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шешімдері бойынша мұқтаж азаматтардың жекелеген санаттарына әлеуметтік көмек тағайындау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және Алматы қалаларының, аудандардың және облыстық маңызы бар қалалардың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 кенттің, ауылдың, ауылдық округтің әкімі,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тұратын және жұмыс істейтін әлеуметтік сала мамандарына отын сатып алу бойынша әлеуметтік көмек тағайындау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және облыстық маңызы бар қалалардың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аудандардың және облыстық маңызы бар қалалардың ЖАО, кент, ауыл, ауылдық округ әкімі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ЖАО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және облыстық маңызы бар қалалардың ЖАО ауылдық аумақтарды дамыту саласындағы уәкiлеттi органдары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аудандардың және облыстық маңызы бар қалалардың ЖАО ауылдық аумақтарды дамыту саласындағы уәкiлеттi органдары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Банкроттық салдарынан таратылған заңды тұлғалар қызметкерлердiң өмiрi мен денсаулығына келтiрген зиянды өтеу жөнiндегi төлемдердi капиталдандыру кезеңi аяқталғаннан кейiн Қазақстан Республикасының азаматтарына ай сайынғы төлемдер түрінде әлеуметтік көмекті тағайындау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Еңбек, әлеуметтiк қорғау және көші-қон комитетiнiң аумақтық бөлімшелері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Ақталған адамға куәлік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 Әлеуметтік көрсетілетін қызметтер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және/немесе еңбек ету қабілетінен айырылу дәрежесін белгілеу және/немесе қажетті әлеуметтік қорғау шараларын айқындау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Еңбек, әлеуметтiк қорғау және көші-қон комитетiнiң аумақтық бөлімшелері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Еңбек, әлеуметтiк қорғау және көші-қон комитетiнiң аумақтық бөлімшелері,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протездік-ортопедиялық көмек ұсыну үшін оларға құжаттарды ресімдеу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ЖАО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сурдо-тифлотехникалық және міндетті гигиеналық құралдармен қамтамасыз ету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ЖАО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ЖАО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кресло-арбалар беру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ЖАО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санаторий-курорттық емдеумен қамтамасыз ету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ЖАО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күтім көрсету жағдайында арнаулы әлеуметтік қызмет көрсетуге құжаттар ресімдеу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ЖАО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мекемелерде (ұйымдарда) арнаулы әлеуметтік қызмет көрсетуге құжаттар ресімдеу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ЖАО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Санаторлық-курорттық емдеу қажеттілігі туралы қорытынды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 Еңбек және халықты әлеуметтік қорғау саласындағы өзге де мемлекеттік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салымшысы қаражатының түсуі және қозғалысы туралы ақпарат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(отбасының) атаулы әлеуметтік көмек алушыларға тиесілігін растайтын анықтама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07.04.2017 </w:t>
            </w:r>
            <w:r>
              <w:rPr>
                <w:rFonts w:ascii="Times New Roman"/>
                <w:b w:val="false"/>
                <w:i w:val="false"/>
                <w:color w:val="ff0000"/>
                <w:sz w:val="20"/>
              </w:rPr>
              <w:t>№ 177</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Күштерiнiң қызметтік тұрғын үйге мұқтаж әскери қызметшілерін есепке қою</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Қорғанысминінің аудандық пайдалану бөлімдері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Қорғанысминінің аудандық пайдалану бөлімдері,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30.09.2019 </w:t>
            </w:r>
            <w:r>
              <w:rPr>
                <w:rFonts w:ascii="Times New Roman"/>
                <w:b w:val="false"/>
                <w:i w:val="false"/>
                <w:color w:val="ff0000"/>
                <w:sz w:val="20"/>
              </w:rPr>
              <w:t>№ 726</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30.09.2019 </w:t>
            </w:r>
            <w:r>
              <w:rPr>
                <w:rFonts w:ascii="Times New Roman"/>
                <w:b w:val="false"/>
                <w:i w:val="false"/>
                <w:color w:val="ff0000"/>
                <w:sz w:val="20"/>
              </w:rPr>
              <w:t>№ 726</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тіркелгендігі туралы анықтама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Білім және ғылым</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 Жоғары және жоғары оқу орнынан кейінгі білім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стипендиясын тағайындау конкурсына қатысу үшін құжаттар қабылдау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22.04.2019 </w:t>
            </w:r>
            <w:r>
              <w:rPr>
                <w:rFonts w:ascii="Times New Roman"/>
                <w:b w:val="false"/>
                <w:i w:val="false"/>
                <w:color w:val="ff0000"/>
                <w:sz w:val="20"/>
              </w:rPr>
              <w:t>№ 217</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бағдарламалары бойынша оқыту үшін жоғары оқу орындарына құжаттар қабылдау және оқуға қабылдау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бағдарламалары бойынша оқыту үшін жоғары оқу орындарына құжаттар қабылдау және оқуға қабылдау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 "электрондық үкімет"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03.09.2018 </w:t>
            </w:r>
            <w:r>
              <w:rPr>
                <w:rFonts w:ascii="Times New Roman"/>
                <w:b w:val="false"/>
                <w:i w:val="false"/>
                <w:color w:val="ff0000"/>
                <w:sz w:val="20"/>
              </w:rPr>
              <w:t>№ 548</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беруге гранттарды тағайындау, сондай-ақ жоғары білім беру ұйымдарында білім алушыларға әлеуметтік қолдау көрсету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 "электрондық үкімет"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 стипендиатының мәртебесі туралы анықтама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стипендиясының стипендиаты ретінде оқуға баратындар үшін кепілдік хатын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"Халықаралық бағдарламалар орталығы" АҚ,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 стипендиаттарына шығыстарды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 стипендиаттарына аванс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АҚ,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 стипендиаттарының міндеттемелерін орындауын қамтамасыз ету ретінде ұсынылған жылжымайтын мүлікке кепіл шартын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"Халықаралық бағдарламалар орталығы" АҚ,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 стипендиатының міндеттемелерін орындау кезінде жылжымайтын мүлік кепілін тоқтату туралы хабарлама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"Халықаралық бағдарламалар орталығы" АҚ,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халықаралық шарттар шеңберінде шетелде оқу конкурсына қатысу үшін құжаттар қабылдау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АҚ,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22.04.2019 </w:t>
            </w:r>
            <w:r>
              <w:rPr>
                <w:rFonts w:ascii="Times New Roman"/>
                <w:b w:val="false"/>
                <w:i w:val="false"/>
                <w:color w:val="ff0000"/>
                <w:sz w:val="20"/>
              </w:rPr>
              <w:t>№ 217</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білім алушыларға академиялық демалыс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r>
              <w:br/>
            </w:r>
            <w:r>
              <w:rPr>
                <w:rFonts w:ascii="Times New Roman"/>
                <w:b w:val="false"/>
                <w:i w:val="false"/>
                <w:color w:val="000000"/>
                <w:sz w:val="20"/>
              </w:rPr>
              <w:t>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техникалық және кәсiптік, орта білімнен кейінгі білім беру ұйымдары,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академиялық ұтқырлық шеңберінде оқу конкурсына қатысу үшін құжаттар қабылдау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r>
              <w:br/>
            </w:r>
            <w:r>
              <w:rPr>
                <w:rFonts w:ascii="Times New Roman"/>
                <w:b w:val="false"/>
                <w:i w:val="false"/>
                <w:color w:val="000000"/>
                <w:sz w:val="20"/>
              </w:rPr>
              <w:t>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w:t>
            </w:r>
            <w:r>
              <w:br/>
            </w:r>
            <w:r>
              <w:rPr>
                <w:rFonts w:ascii="Times New Roman"/>
                <w:b w:val="false"/>
                <w:i w:val="false"/>
                <w:color w:val="000000"/>
                <w:sz w:val="20"/>
              </w:rPr>
              <w:t>
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w:t>
            </w:r>
            <w:r>
              <w:br/>
            </w:r>
            <w:r>
              <w:rPr>
                <w:rFonts w:ascii="Times New Roman"/>
                <w:b w:val="false"/>
                <w:i w:val="false"/>
                <w:color w:val="000000"/>
                <w:sz w:val="20"/>
              </w:rPr>
              <w:t>ғаз түрінде</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00802. Білім және ғылым саласында рұқсат ету құжаттарын беру (лицензиялауды, тіркеуді, сертификаттауды қоса алғанда)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қызметімен айналысуға лицензия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Білім және ғылым саласындағы бақылау комитеті, БҒМ Білім және ғылым саласындағы бақылау комитетінің аумақтық департаменттері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субъектілерін аккредиттеу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Ғылым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БҒМ Ғылым комитеті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бастауыш, негізгі орта, жалпы орта, техникалық және кәсiптік, орта білімнен кейінгі, жоғары және жоғары оқу орнынан кейінгі білім берудің оқулық басылымдары бойынша авторларға және авторлар ұжымына сараптамалық қорытынды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 республикалық ғылыми-практикалық орталығы" РМҚК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тестілеу тапсырғаны туралы сертификат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 жоғары оқу орындары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Минералогия, палеонтология, қазба жануарлардың сүйектері бойынша коллекциялық материалдардың экспортына лицензия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Ғылым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құндылықтардың, ұлттық архив қорлары құжаттарының, архив құжаттары түпнұсқаларының экспортына лицензия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 Білім және ғылым саласындағы өзге де мемлекеттік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орындарындағы білім алушыларға жатақхана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 "электрондық үкімет"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ұйымдарындағы білім алушыларға жатақхана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кәсiптік білім беру ұйымдары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кәсiптік білім беру ұйымдары,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22.04.2019 </w:t>
            </w:r>
            <w:r>
              <w:rPr>
                <w:rFonts w:ascii="Times New Roman"/>
                <w:b w:val="false"/>
                <w:i w:val="false"/>
                <w:color w:val="ff0000"/>
                <w:sz w:val="20"/>
              </w:rPr>
              <w:t>№ 217</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ғылыми-техникалық сараптама өткізу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ғылыми техникалық сараптама орталығы" АҚ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ғылыми-техникалық сараптама орталығы" АҚ,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құжаттарды тану және нострификациялау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"Болон процесі және академиялық ұтқырлық орталығы" ШЖҚ РМК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білім беру туралы құжаттардың телнұсқаларын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және жалпы орта білім беру ұйымдары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негізгі орта және жалпы орта білім беру ұйымдары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кәсiптік бiлiм туралы құжаттардың телнұсқаларын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техникалық және кәсіптік білім беру ұйымдары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бiлiм беру туралы құжаттардың телнұсқаларын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ұйымдарына құжаттар қабылдау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03.09.2018 </w:t>
            </w:r>
            <w:r>
              <w:rPr>
                <w:rFonts w:ascii="Times New Roman"/>
                <w:b w:val="false"/>
                <w:i w:val="false"/>
                <w:color w:val="ff0000"/>
                <w:sz w:val="20"/>
              </w:rPr>
              <w:t>№ 548</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03.09.2018 </w:t>
            </w:r>
            <w:r>
              <w:rPr>
                <w:rFonts w:ascii="Times New Roman"/>
                <w:b w:val="false"/>
                <w:i w:val="false"/>
                <w:color w:val="ff0000"/>
                <w:sz w:val="20"/>
              </w:rPr>
              <w:t>№ 548</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03.09.2018 </w:t>
            </w:r>
            <w:r>
              <w:rPr>
                <w:rFonts w:ascii="Times New Roman"/>
                <w:b w:val="false"/>
                <w:i w:val="false"/>
                <w:color w:val="ff0000"/>
                <w:sz w:val="20"/>
              </w:rPr>
              <w:t>№ 548</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мекемелерінің басшылары лауазымдарына орналасу конкурсына қатысу үшін құжаттар қабылдау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облыстардың, Нұр-Сұлтан, Алматы және Шымкент қалаларының, аудандардың және облыстық маңызы бар қалалардың ЖАО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мемлекеттік орта білім беру мекемелерінің басшылары лауазымдарына орналасу конкурсына қатысу үшін құжаттар қабылдау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БҒМ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саласындағы сыйлықтарды, мемлекеттік ғылыми стипендияларды алуға ұсынылған жұмыстарды қабылдау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Ғылым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ғылыми техникалық сараптама орталығы" АҚ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ғылыми-техникалық сараптама орталығы" АҚ,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алуды аяқтамаған адамдарға анықтама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техникалық және кәсіптік, орта білімнен кейінгі білім беру ұйымдары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білім беру ұйымдарының түрі бойынша ауыстыру және қайта қабылдау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 мектепке дейінгі, бастауыш, негізгі орта, жалпы орта, техникалық және кәсіптік, орта білімнен кейінгі білім беру ұйымдары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облыстардың, Нұр-Сұлтан, Алматы және Шымкент қалаларының, аудандардың және облыстық маңызы бар қалалардың ЖАО, мектепке дейінгі, бастауыш, негізгі орта, жалпы орта, техникалық және кәсіптік, орта білімнен кейінгі білім беру ұйымдары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республикалық ведомстволық бағынысты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республикалық ведомстволық бағынысты білім беру ұйымдары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БҒМ, республикалық ведомстволық бағынысты білім беру ұйымдары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педагог кадрлардың біліктілігін арттыру бойынша қосымша білім беруді ұсыну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 "Өрлеу" Ұлттық біліктілікті арттыру орталығы" АҚ және оның филиалдары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 "Өрлеу" Ұлттық біліктілікті арттыру орталығы" АҚ және оның филиалдары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30.09.2019 </w:t>
            </w:r>
            <w:r>
              <w:rPr>
                <w:rFonts w:ascii="Times New Roman"/>
                <w:b w:val="false"/>
                <w:i w:val="false"/>
                <w:color w:val="ff0000"/>
                <w:sz w:val="20"/>
              </w:rPr>
              <w:t>№ 726</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Кемтар балаларға арнаулы түзеу ұйымдары мен басқа да ұйымдарға медициналық, арнаулы бiлiм және арнаулы әлеуметтiк қызметтердi алуы үшiн жолдама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Психологиялық-медициналық-педагогикалық консультация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Психологиялық-медициналық-педагогикалық консультация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Бизнес және кәсіпкерлік</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 Бизнестің немесе жеке кәсіпкерлікті бастау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олардың филиалдары мен өкілдіктерін есептік тіркеу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аумақтық әділет органдары, Мемлекеттік корпорация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қайта тіркеу, олардың филиалдары мен өкілдіктерін есептік қайта тіркеу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аумақтық әділет органдары, Мемлекеттік корпорация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(қайта тіркеу) туралы, олардың филиалдары мен өкілдіктерін есептік тіркеу (қайта тіркеу) туралы анықтама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аумақтық әділет органдары, Мемлекеттік корпорация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аумақтық әділет органдары, Мемлекеттік корпорация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субъектілеріне жатпайтын заңды тұлғаның, сондай-ақ акционерлік қоғамның, олардың филиалдары мен өкілдіктерінің жарғысының (ережесінің) телнұсқасын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аумақтық әділет органдары, Мемлекеттік корпорация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15.12.2016 </w:t>
            </w:r>
            <w:r>
              <w:rPr>
                <w:rFonts w:ascii="Times New Roman"/>
                <w:b w:val="false"/>
                <w:i w:val="false"/>
                <w:color w:val="000000"/>
                <w:sz w:val="20"/>
              </w:rPr>
              <w:t>№ 816</w:t>
            </w:r>
            <w:r>
              <w:rPr>
                <w:rFonts w:ascii="Times New Roman"/>
                <w:b w:val="false"/>
                <w:i/>
                <w:color w:val="000000"/>
                <w:sz w:val="20"/>
              </w:rPr>
              <w:t xml:space="preserve"> қаулысымен (алғашқы ресми жарияланған күнінен бастап қолданысқа енгізіледі).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08.09.2015 </w:t>
            </w:r>
            <w:r>
              <w:rPr>
                <w:rFonts w:ascii="Times New Roman"/>
                <w:b w:val="false"/>
                <w:i w:val="false"/>
                <w:color w:val="000000"/>
                <w:sz w:val="20"/>
              </w:rPr>
              <w:t>№ 756</w:t>
            </w:r>
            <w:r>
              <w:rPr>
                <w:rFonts w:ascii="Times New Roman"/>
                <w:b w:val="false"/>
                <w:i/>
                <w:color w:val="000000"/>
                <w:sz w:val="20"/>
              </w:rPr>
              <w:t xml:space="preserve"> қаулысымен (алғашқы ресми жарияланған күнінен бастап қолданысқа енгізіледі).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санаттары туралы ақпарат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және заңды тұлғалар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00902. Жеке кәсіпкердің немесе заңды тұлғаның қызметін тоқтату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00902001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тоқтатылуын мемлекеттік тiркеу, филиал мен өкілдікті есептік тіркеуден шығару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аумақтық әділет органдары, Мемлекеттік корпорация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00903. Белгілі бір қызмет түрлерімен айналысуға рұқсат құжаттарын беру (лицензиялауды, тіркеуді, сертификаттауды қоса алғанда)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 қызметімен, оның ішінде сот-медициналық, сот-наркологиялық және сот-психиатриялық сараптамалармен айналысуға арналған лицензия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03.09.2018 </w:t>
            </w:r>
            <w:r>
              <w:rPr>
                <w:rFonts w:ascii="Times New Roman"/>
                <w:b w:val="false"/>
                <w:i w:val="false"/>
                <w:color w:val="ff0000"/>
                <w:sz w:val="20"/>
              </w:rPr>
              <w:t>№ 548</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03.09.2018 </w:t>
            </w:r>
            <w:r>
              <w:rPr>
                <w:rFonts w:ascii="Times New Roman"/>
                <w:b w:val="false"/>
                <w:i w:val="false"/>
                <w:color w:val="ff0000"/>
                <w:sz w:val="20"/>
              </w:rPr>
              <w:t>№ 548</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қызметпен айналысуға үміткер адамдарды аттестаттаудан өткізу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әділет органдары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қызметпен айналысуға лицензия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қызметпен айналысу құқығына аттестаттау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әділет органдары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қызметпен айналысу құқығына лицензия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өткен және жеке сот орындаушысы қызметімен айналысу құқығына үміткер адамдарды аттестаттаудан өткізу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 мен астананың аумақтық әділет органдары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 қызметімен айналысуға лицензия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ескерткiштерiндегі археологиялық және (немесе) ғылыми-реставрациялық жұмыстарды жүзеге асыру жөнiндегi қызметке лицензия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МСМ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07.04.2017 </w:t>
            </w:r>
            <w:r>
              <w:rPr>
                <w:rFonts w:ascii="Times New Roman"/>
                <w:b w:val="false"/>
                <w:i w:val="false"/>
                <w:color w:val="ff0000"/>
                <w:sz w:val="20"/>
              </w:rPr>
              <w:t>№ 177</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 қызметімен айналысу үшін лицензия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Туризм индустриясы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залы қызметімен айналысу үшін лицензия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Туризм индустриясы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 кеңсесі қызметімен айналысу үшін лицензия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Туризм индустриясы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қызметімен айналысу үшін лицензия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Туризм индустриясы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246.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тауар түрлерінің импортына және (немесе) экспортына лицензия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қызметімен айналысу құқығына лицензия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30.09.2019 </w:t>
            </w:r>
            <w:r>
              <w:rPr>
                <w:rFonts w:ascii="Times New Roman"/>
                <w:b w:val="false"/>
                <w:i w:val="false"/>
                <w:color w:val="ff0000"/>
                <w:sz w:val="20"/>
              </w:rPr>
              <w:t>№ 726</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30.09.2019 </w:t>
            </w:r>
            <w:r>
              <w:rPr>
                <w:rFonts w:ascii="Times New Roman"/>
                <w:b w:val="false"/>
                <w:i w:val="false"/>
                <w:color w:val="ff0000"/>
                <w:sz w:val="20"/>
              </w:rPr>
              <w:t>№ 726</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жекелеген тауарлар түрлерiн экспорттауға және (немесе) импорттауға рұқсат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сарапшыларын аттестаттау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"Сот сараптамалары орталығы" РМҚК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 біліктілігін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"Сот сараптамалары орталығы" РМҚК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00904. Өнімдердің жекелеген түрлерін өндіруге рұқсат құжаттарын беру (лицензиялауды, тіркеуді, сертификаттауды қоса алғанда)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00904001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өнімдерінің өндірісіне лицензия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00904002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спиртінің өндірісіне лицензия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00904003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өнімінің өндірісіне лицензия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00905. Өнімдердің жекелеген түрлерін сатып алуға, өткізуге және сақтауға (лицензиялауды, тіркеуді, сертификаттауды қоса алғанда) рұқсат құжаттарын беру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00905001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аумағында оны сақтау және көтерме саудада сату жөніндегі қызметті қоспағанда, алкоголь өнімін сақтауға және көтерме саудада сатуға лицензия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257.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00905002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аумағында оны сақтау және бөлшек саудада сату жөніндегі қызметті қоспағанда, алкоголь өнімін сақтауға және бөлшек саудада сатуға лицензия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 Кәсіпкерлік қызметті қолдау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258.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сыйақы мөлшерлемесінің бір бөлігіне субсидия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шағын және орта кәсіпкерлік субъектілерінің кредиттері бойынша кепілдіктер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жаңа бизнес-идеяларды және бизнес-инкубациялау шеңберінде индустриялық-инновациялық жобаларды іске асыру үшін шағын кәсіпкерлік субъектілеріне мемлекеттік гранттар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өндірістік (индустриялық) инфрақұрылымды дамыту бойынша қолдау көрсету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 субъектілерін оқыту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"Атамекен" ұлттық кәсіпкерлер палатасы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кәсіпкерлерге қызмет көрсету орталықтары, кәсіпкерлікті қолдау орталықтары, қаржылай емес қолдау операторы,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Туризм</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 Туризм саласындағы өзге де мемлекеттік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30.09.2019 </w:t>
            </w:r>
            <w:r>
              <w:rPr>
                <w:rFonts w:ascii="Times New Roman"/>
                <w:b w:val="false"/>
                <w:i w:val="false"/>
                <w:color w:val="ff0000"/>
                <w:sz w:val="20"/>
              </w:rPr>
              <w:t>№ 726</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операторлық қызметті (туроператорлық қызмет) жүзеге асыруға лицензия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30.09.2019 </w:t>
            </w:r>
            <w:r>
              <w:rPr>
                <w:rFonts w:ascii="Times New Roman"/>
                <w:b w:val="false"/>
                <w:i w:val="false"/>
                <w:color w:val="ff0000"/>
                <w:sz w:val="20"/>
              </w:rPr>
              <w:t>№ 726</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саласындағы мамандарды даярлауға және біліктілігін арттыруға құжаттарды қабылдау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қайта даярлау мен олардың біліктілігін арттыру қызметін жүзеге асыратын ұйымдар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қайта даярлау мен олардың біліктілігін арттыру қызметін жүзеге асыратын ұйымдар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Қағазтүрінде</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Көлік және коммуникация</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 Автомобиль көлігі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266.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жүк көлік құралдарын өлшеу сертификатын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Көлік комитетінің аумақтық органдары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Көлік комитетінің аумақтық органдары,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автомобильмен тасымалдауды жүзеге асыруға рұқсат беру туралы куәлік және автокөлік құралына рұқсат карточкасын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Көлік комитетінің аумақтық органдары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268.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15.12.2016 </w:t>
            </w:r>
            <w:r>
              <w:rPr>
                <w:rFonts w:ascii="Times New Roman"/>
                <w:b w:val="false"/>
                <w:i w:val="false"/>
                <w:color w:val="000000"/>
                <w:sz w:val="20"/>
              </w:rPr>
              <w:t>№ 816</w:t>
            </w:r>
            <w:r>
              <w:rPr>
                <w:rFonts w:ascii="Times New Roman"/>
                <w:b w:val="false"/>
                <w:i/>
                <w:color w:val="000000"/>
                <w:sz w:val="20"/>
              </w:rPr>
              <w:t xml:space="preserve"> қаулысымен (алғашқы ресми жарияланған күнінен бастап қолданысқа енгізіледі).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қызметiмен айналысу үшін лицензия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салмақты және (немесе) ірі көлемді автокөлік құралдарының жүруіне арнайы рұқсат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Көлік комитетінің аумақтық органдары, Кеден одағының кедендік шекарасымен тұспа-тұс келетін Қазақстан Республикасының Мемлекеттік шекарасы арқылы автокөлік құралдарын өткізу пункттеріндегі кеден органдары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ИИДМ Көлік комитетінің аумақтық органдары, Кеден одағының кедендік шекарасымен тұспа-тұс келетін Қазақстан Республикасының Мемлекеттік шекарасы арқылы автокөлік құралдарын өткізу пункттеріндегі кеден органдары,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03.09.2018 </w:t>
            </w:r>
            <w:r>
              <w:rPr>
                <w:rFonts w:ascii="Times New Roman"/>
                <w:b w:val="false"/>
                <w:i w:val="false"/>
                <w:color w:val="ff0000"/>
                <w:sz w:val="20"/>
              </w:rPr>
              <w:t>№ 548</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өңірі шегінде механикалық көлік құралдары мен олардың тіркемелерін міндетті техникалық қарап-тексеруден өткізу кестесін келісу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облыстардың, Нұр-Сұлтан, Алматы және Шымкент қалаларының ЖАО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22.04.2019 </w:t>
            </w:r>
            <w:r>
              <w:rPr>
                <w:rFonts w:ascii="Times New Roman"/>
                <w:b w:val="false"/>
                <w:i w:val="false"/>
                <w:color w:val="ff0000"/>
                <w:sz w:val="20"/>
              </w:rPr>
              <w:t>№ 217</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бұзылатын тамақ өнімдерін халықаралық тасымалдау және осы тасымалдарға арналған арнайы көлік құралдары туралы келісімге сәйкес берілген куәлік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w:t>
            </w:r>
            <w:r>
              <w:br/>
            </w:r>
            <w:r>
              <w:rPr>
                <w:rFonts w:ascii="Times New Roman"/>
                <w:b w:val="false"/>
                <w:i w:val="false"/>
                <w:color w:val="000000"/>
                <w:sz w:val="20"/>
              </w:rPr>
              <w:t>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Ауданаралық (қалааралық облысішілік), ауданішілік, қалалық (ауылдық) және қала маңындағы қатынастарда әлеуметтік мәні бар қатынастар бойынша автомобильмен жолаушылар тасымалын жүзеге асырумен байланысты тасымалдаушылардың залалдарын субсидиялау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облыстардың, Нұр-Сұлтан, Алматы және Шымкент қалаларының, аудандардың және облыстық маңызы бар қалалардың ЖАО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w:t>
            </w:r>
            <w:r>
              <w:br/>
            </w:r>
            <w:r>
              <w:rPr>
                <w:rFonts w:ascii="Times New Roman"/>
                <w:b w:val="false"/>
                <w:i w:val="false"/>
                <w:color w:val="000000"/>
                <w:sz w:val="20"/>
              </w:rPr>
              <w:t>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қалалық (ауылдық), қала маңындағы және ауданішілік тұрақты тасымалдау</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маршруттарын және қозғалыс кестелерiн бекiту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ЖАО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 және (немесе) олардың тіркемелерін қайта жабдықтауға куәлік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 Әуе көлігі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персоналына куәлiктер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274.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сертификатын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тұрақты емес ұшуларды орындауға рұқсат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Азаматтық авиация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Азаматтық авиация комитеті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276.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жеңiл авиация әуе кемесiнiң ұшуға жарамдылығы сертификатын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277.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 данасының ұшуға жарамдылық нормаларына сәйкестігі куәлігін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кемесiнiң ұшуға жарамдылығы сертификатын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279.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кемелерінің шет мемлекет берген ұшуға жарамдылығы сертификатын тану туралы шешім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авиацияның авиациялық оқу орталығының сертификатын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авиациялық қауiпсiздiк қызметiнiң қарап тексеруді ұйымдастыруы жөнiнде сертификат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жұмыстарды орындау құқығына арналған куәлік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өз қызметін жүзеге асыратын шетелдік тасымалдаушыларды аккредиттеу туралы куәлік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Азаматтық авиация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авиацияның авиациялық техникасына техникалық қызмет көрсету және оны жөндеу ұйымына сертификат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Ұшуларды орындау құқығына куәлiк беру (жалпы мақсаттағы авиация пайдаланушы)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286.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 бойынша әуе кемесінің сертификатын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айлағының (тiкұшақ айлығының) жарамдылығы сертификатын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288.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Радиомен хабарлау аппаратурасын пайдалануға рұқсат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ұшуды орындауға рұқсат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жарамдылығының экспорттық сертификатын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мүшесінің куәлігін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кемесi үлгiсінің сертификатын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қызмет көрсетуді берушінің сертификатын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12.10.2017 </w:t>
            </w:r>
            <w:r>
              <w:rPr>
                <w:rFonts w:ascii="Times New Roman"/>
                <w:b w:val="false"/>
                <w:i w:val="false"/>
                <w:color w:val="ff0000"/>
                <w:sz w:val="20"/>
              </w:rPr>
              <w:t>№ 637</w:t>
            </w:r>
            <w:r>
              <w:rPr>
                <w:rFonts w:ascii="Times New Roman"/>
                <w:b w:val="false"/>
                <w:i w:val="false"/>
                <w:color w:val="ff0000"/>
                <w:sz w:val="20"/>
              </w:rPr>
              <w:t xml:space="preserve"> қаулысымен (алғашқы ресми жарияланған күнінен бастап қолданысқа енгізіледі).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салынатын аймақтар мен ұшуларды шектеу аймақтарының үстімен ұшуға Қазақстан Республикасы Мемлекеттік күзет қызметімен және ұлттық қауіпсіздік органдарымен келіскеннен кейін арнайы рұқсат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03.09.2018 </w:t>
            </w:r>
            <w:r>
              <w:rPr>
                <w:rFonts w:ascii="Times New Roman"/>
                <w:b w:val="false"/>
                <w:i w:val="false"/>
                <w:color w:val="ff0000"/>
                <w:sz w:val="20"/>
              </w:rPr>
              <w:t>№ 548</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 Теміржол және су көлігі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Бербоут-чартер тізілімінде теңіз кемелерін мемлекеттік тіркеу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теңіз әкімшілігі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296.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экипаждың ең аз құрамы туралы куәлік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Көлік комитетінің аумақтық органдары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297.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туын көтерiп жүзетiн кеменi Каспий теңізінің қазақстандық секторында пайдалануға рұқсат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Көлік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 және сынақ зертханаларын техникалық куәландыруды жүргізу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"Қазақстан кеме қатынасының тіркемесі" РМҚК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299.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Кемелердiң командалық құрамының адамдарын аттестаттау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Көлік комитетінің аумақтық органдары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саласында жүктерді тасымалдауға лицензия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Көлік комитетінің аумақтық органдары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 Көлік және коммуникация саласындағы өзге де мемлекеттік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15.12.2016 </w:t>
            </w:r>
            <w:r>
              <w:rPr>
                <w:rFonts w:ascii="Times New Roman"/>
                <w:b w:val="false"/>
                <w:i w:val="false"/>
                <w:color w:val="000000"/>
                <w:sz w:val="20"/>
              </w:rPr>
              <w:t>№ 816</w:t>
            </w:r>
            <w:r>
              <w:rPr>
                <w:rFonts w:ascii="Times New Roman"/>
                <w:b w:val="false"/>
                <w:i/>
                <w:color w:val="000000"/>
                <w:sz w:val="20"/>
              </w:rPr>
              <w:t xml:space="preserve"> қаулысымен (алғашқы ресми жарияланған күнінен бастап қолданысқа енгізіледі).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маңызы бар жалпыға ортақ пайдаланылатын автомобиль жолдарына бөлiнген белдеуде сыртқы (көрнекі) жарнама объектілерін орналастыруды келісу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АҚ-ның облыстық филиалдары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аудандық маңызы бар жалпыға ортақ пайдаланылатын автомобиль жолдарына бөлiнген белдеуде сыртқы (көрнекі) жарнама объектілерін орналастыруды келісу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аудандардың және облыстық маңызы бар қалалардың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маңызы бар автомобиль жолдарының арналармен, байланыс және электр беру жүйелерімен, мұнай құбырларымен, газ құбырларымен, су құбырларымен және теміржолдармен және басқа инженерлік желілермен және коммуникациялармен қиылысуына рұқсат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АҚ-ның облыстық филиалдары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Кiрме жолдарды және жалпыға ортақ пайдаланылатын жолдарға жалғасатын жолдарды салуға келісу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АҚ-ның облыстық филиалдары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306.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ратификациялаған халықаралық шарттарға сәйкес Қазақстан Республикасының тасымалдаушыларына шет мемлекет аумағы арқылы жүріп өтуге рұқсат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Көлік комитетінің аумақтық органдары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307.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7-сыныптағы қауіпті жүкті тасымалдауға арнайы рұқсат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Көлік комитетінің аумақтық органдары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ИИДМ Көлік комитетінің аумақтық органдары,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халықаралық қатынаста қауіпті жүктерді тасымалдауға рұқсат беру туралы куәлік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Көлік комитетінің аумақтық органдары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 жолаушыларды және багажды автомобильмен тасымалдауды тұрақты жүзеге асыратын Қазақстан Республикасының тасымалдаушыларына шет мемлекеттің аумағына (аумағынан) кіруге (кетуге) рұқсат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Көлік комитетінің аумақтық органдары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ИИДМ Көлік комитетінің аумақтық органдары,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03.09.2018 </w:t>
            </w:r>
            <w:r>
              <w:rPr>
                <w:rFonts w:ascii="Times New Roman"/>
                <w:b w:val="false"/>
                <w:i w:val="false"/>
                <w:color w:val="ff0000"/>
                <w:sz w:val="20"/>
              </w:rPr>
              <w:t>№ 548</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Қоршаған ортаны және жануарлар дүниесін, табиғи ресурстарды қорғау</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 Қоршаған ортаны қорғау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309.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жұмыстарды орындауға және қызметтерді көрсетуге лицензия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Экологиялық реттеу және бақылау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және құрамында озонды бұзатын заттар бар өнiмдердi Кеден одағына кірмейтін елдерден Қазақстан Республикасының аумағына әкелуге және Қазақстан Республикасының аумағынан осы елдерге әкетуге лицензия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Экологиялық реттеу және бақылау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пайдалана отырып, жұмыстар жүргізуге, құрамында озонды бұзатын заттары бар жабдықтарды жөндеуге, монтаждауға, оларға қызмет көрсетуге рұқсат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Экологиялық реттеу және бақылау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объектілер үшін экологиялық рұқсаттар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Экологиялық реттеу және бақылау комитеті, ЭМ Экологиялық реттеу және бақылау комитетінің аумақтық бөлімшелері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Экологиялық реттеу және бақылау комитеті, ЭГТРМ Экологиялық реттеу және бақылау комитетінің аумақтық бөлімшелері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объектілер үшін мемлекеттік экологиялық сараптама қорытындысын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Экологиялық реттеу және бақылау комитеті, ЭГТРМ Экологиялық реттеу және бақылау комитетінің аумақтық бөлімшелері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15.12.2016 </w:t>
            </w:r>
            <w:r>
              <w:rPr>
                <w:rFonts w:ascii="Times New Roman"/>
                <w:b w:val="false"/>
                <w:i w:val="false"/>
                <w:color w:val="000000"/>
                <w:sz w:val="20"/>
              </w:rPr>
              <w:t>№ 816</w:t>
            </w:r>
            <w:r>
              <w:rPr>
                <w:rFonts w:ascii="Times New Roman"/>
                <w:b w:val="false"/>
                <w:i/>
                <w:color w:val="000000"/>
                <w:sz w:val="20"/>
              </w:rPr>
              <w:t xml:space="preserve"> қаулысымен (алғашқы ресми жарияланған күнінен бастап қолданысқа енгізіледі).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III және IV санаттардағы объектілер үшін қоршаған ортаға эмиссияға рұқсат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III және IV санаттардағы объектілер үшін мемлекеттік экологиялық сараптама қорытындысын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317.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03.09.2018 </w:t>
            </w:r>
            <w:r>
              <w:rPr>
                <w:rFonts w:ascii="Times New Roman"/>
                <w:b w:val="false"/>
                <w:i w:val="false"/>
                <w:color w:val="ff0000"/>
                <w:sz w:val="20"/>
              </w:rPr>
              <w:t>№ 548</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03.09.2018 </w:t>
            </w:r>
            <w:r>
              <w:rPr>
                <w:rFonts w:ascii="Times New Roman"/>
                <w:b w:val="false"/>
                <w:i w:val="false"/>
                <w:color w:val="ff0000"/>
                <w:sz w:val="20"/>
              </w:rPr>
              <w:t>№ 548</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15.12.2016 </w:t>
            </w:r>
            <w:r>
              <w:rPr>
                <w:rFonts w:ascii="Times New Roman"/>
                <w:b w:val="false"/>
                <w:i w:val="false"/>
                <w:color w:val="000000"/>
                <w:sz w:val="20"/>
              </w:rPr>
              <w:t>№ 816</w:t>
            </w:r>
            <w:r>
              <w:rPr>
                <w:rFonts w:ascii="Times New Roman"/>
                <w:b w:val="false"/>
                <w:i/>
                <w:color w:val="000000"/>
                <w:sz w:val="20"/>
              </w:rPr>
              <w:t xml:space="preserve"> қаулысымен (алғашқы ресми жарияланған күнінен бастап қолданысқа енгізіледі).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07.04.2017 </w:t>
            </w:r>
            <w:r>
              <w:rPr>
                <w:rFonts w:ascii="Times New Roman"/>
                <w:b w:val="false"/>
                <w:i w:val="false"/>
                <w:color w:val="ff0000"/>
                <w:sz w:val="20"/>
              </w:rPr>
              <w:t>№ 177</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ақпарат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ақпараттық-талдамалық орталығы" РМК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экологиялық рұқсатты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Экологиялық реттеу және бақылау комитеті, ЭГТРМ Экологиялық реттеу және бақылау комитетінің аумақтық бөлімшелері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Экологиялық реттеу және бақылау комитеті, ЭГТРМ Экологиялық реттеу және бақылау комитетінің аумақтық бөлімшелері,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Электронды/қағазтүрінде</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 Су ресурстарын пайдалану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объектілерінде, су қорғау аймақтары мен белдеулерінде кәсіпорындар мен басқа да құрылыстарды орналастыруды, сондай-ақ құрылыс және басқа да жұмыстарды жүргізу шарттарын келісу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Су ресурстары комитетiнің Су ресурстарын пайдалануды және қорғауды реттеу жөніндегі бассейндік инспекциялары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15.12.2016 </w:t>
            </w:r>
            <w:r>
              <w:rPr>
                <w:rFonts w:ascii="Times New Roman"/>
                <w:b w:val="false"/>
                <w:i w:val="false"/>
                <w:color w:val="000000"/>
                <w:sz w:val="20"/>
              </w:rPr>
              <w:t>№ 816</w:t>
            </w:r>
            <w:r>
              <w:rPr>
                <w:rFonts w:ascii="Times New Roman"/>
                <w:b w:val="false"/>
                <w:i/>
                <w:color w:val="000000"/>
                <w:sz w:val="20"/>
              </w:rPr>
              <w:t xml:space="preserve"> қаулысымен (алғашқы ресми жарияланған күнінен бастап қолданысқа енгізіледі).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мен су бұрудың үлестік нормаларын келісу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Су ресурстары комитетi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15.12.2016 </w:t>
            </w:r>
            <w:r>
              <w:rPr>
                <w:rFonts w:ascii="Times New Roman"/>
                <w:b w:val="false"/>
                <w:i w:val="false"/>
                <w:color w:val="000000"/>
                <w:sz w:val="20"/>
              </w:rPr>
              <w:t>№ 816</w:t>
            </w:r>
            <w:r>
              <w:rPr>
                <w:rFonts w:ascii="Times New Roman"/>
                <w:b w:val="false"/>
                <w:i/>
                <w:color w:val="000000"/>
                <w:sz w:val="20"/>
              </w:rPr>
              <w:t xml:space="preserve"> қаулысымен (алғашқы ресми жарияланған күнінен бастап қолданысқа енгізіледі).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15.12.2016 </w:t>
            </w:r>
            <w:r>
              <w:rPr>
                <w:rFonts w:ascii="Times New Roman"/>
                <w:b w:val="false"/>
                <w:i w:val="false"/>
                <w:color w:val="000000"/>
                <w:sz w:val="20"/>
              </w:rPr>
              <w:t>№ 816</w:t>
            </w:r>
            <w:r>
              <w:rPr>
                <w:rFonts w:ascii="Times New Roman"/>
                <w:b w:val="false"/>
                <w:i/>
                <w:color w:val="000000"/>
                <w:sz w:val="20"/>
              </w:rPr>
              <w:t xml:space="preserve"> қаулысымен (алғашқы ресми жарияланған күнінен бастап қолданысқа енгізіледі).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пайдалануға арналған рұқсат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Су ресурстары комитетiнің Су ресурстарын пайдалануды және қорғауды реттеу жөніндегі бассейндік инспекциялары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329.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мемлекеттік табиғи қорығының қорғау аймағында тұратын жергілікті халықтың мұқтажы үшін рұқсат етілетін әуесқойлық (спорттық) балық аулауды жүргізуге жолдама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мемлекеттік табиғи қорығы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мемлекеттік табиғи қорығы,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аулауға тыйым салынған уылдырық шашу кезеңінде, сондай-ақ балық аулауға тыйым салынған су айдындарында және (немесе) учаскелерде кеме жүргізу режиміне келісім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Орман шаруашылығы және жануарлар дүниесі комитетінің аумақтық бөлімшелері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 оқшауланған немесе бірлесіп пайдалануға конкурстық негізде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облыстық маңызы бар қалалардың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сарқылуына жол бермеуге бағытталған су қорғау іс-шараларын келісу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Геология комитетінің аумақтық бөлімшелері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03.09.2018 </w:t>
            </w:r>
            <w:r>
              <w:rPr>
                <w:rFonts w:ascii="Times New Roman"/>
                <w:b w:val="false"/>
                <w:i w:val="false"/>
                <w:color w:val="ff0000"/>
                <w:sz w:val="20"/>
              </w:rPr>
              <w:t>№ 548</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334.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жай-күйіне әсер ететін объектілерді салу, реконструкциялау (кеңейту, жаңғырту, техникалық қайта жарақтандыру, қайта бейіндеу), пайдалану, консервациялау, жою (кейіннен кәдеге жарату) қорытынды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Геология комитетінің аумақтық бөлімшелері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ЭГТРМ Геология комитетінің аумақтық бөлімшелері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Бөгеттердің қауіпсіздігі саласындағы жұмыстарды жүргізу құқығына ұйымдарды аттестаттау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Су ресурстары комитетi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шифрларын беру үшін бөгеттердің қауіпсіздігі декларациясын тіркеу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Су ресурстары комитетiнің Су ресурстарын пайдалануды және қорғауды реттеу жөніндегі бассейндік инспекциялары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пайдалану құқығын жүзеге асыратын жеке және заңды тұлғалардың суды алу немесе ағызу құрылыстарында немесе құрылғыларында орнатылатын суды есепке алу аспаптарын пломбалау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Су ресурстары комитетiнің Су ресурстарын пайдалануды және қорғауды реттеу жөніндегі бассейндік инспекциялары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 Орман ресурстарын пайдалану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336.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және орман билетін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иелері,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15.12.2016 </w:t>
            </w:r>
            <w:r>
              <w:rPr>
                <w:rFonts w:ascii="Times New Roman"/>
                <w:b w:val="false"/>
                <w:i w:val="false"/>
                <w:color w:val="000000"/>
                <w:sz w:val="20"/>
              </w:rPr>
              <w:t>№ 816</w:t>
            </w:r>
            <w:r>
              <w:rPr>
                <w:rFonts w:ascii="Times New Roman"/>
                <w:b w:val="false"/>
                <w:i/>
                <w:color w:val="000000"/>
                <w:sz w:val="20"/>
              </w:rPr>
              <w:t xml:space="preserve"> қаулысымен (алғашқы ресми жарияланған күнінен бастап қолданысқа енгізіледі).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учаскелерінде ұзақ мерзімді орман пайдалану шартын мемлекеттік тіркеу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Орманның жай-күйі мен молықтырылуына әсер ететін объектілерді салу орындарын келісу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Орман шаруашылығы және жануарлар дүниесі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Орман шаруашылығы және жануарлар дүниесі комитеті,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қорында орман шаруашылығын жүргізуге байланысты емес жұмыстарды жүргізуге келісу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Орман шаруашылығы және жануарлар дүниесі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өсетін ағаш және бұта тұқымдылар плантацияларын отырғызуға және өсіруге, жекеше орман питомниктерін құруға және дамытуға жұмсалатын шығыстарды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Орман шаруашылығы және жануарлар дүниесі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корпорациясы,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 Жануарлар дүниесін пайдалану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органның Жабайы флора мен фаунаның құрып кету қаупi төнген түрлерiнің халықаралық саудасы туралы конвенция қолданылатын жануарлар түрлерін Қазақстан Республикасының аумағында әкелуге және Қазақстан Республикасының аумағынан әкетуге рұқсат беруі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Орман шаруашылығы және жануарлар дүниесі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Өсімдіктер әлемінің объектілерін, олардың бөліктерін немесе дериваттарын, оның ішінде сирек және құрып кету қаупі төнген өсімдіктер санатына жататын өсімдіктер түрлерін Қазақстан Республикасына әкелуге және одан тысқары жерлерге әкетуге рұқсат беру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Орман шаруашылығы және жануарлар дүниесі комитеті, ЭГТРМ Орман шаруашылығы және жануарлар дүниесі комитетінің аумақтық бөлімшелері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интродукциялауды, реинтродукциялауды және будандастыруды жүргізуге рұқсат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Орман шаруашылығы және жануарлар дүниесі комитетінің аумақтық бөлімшелері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лимиттер негізінде жануарлар дүниесі объектілерін алып қоюға квоталар бөлу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Аңшылар мен аңшылық шаруашылығы субъектілерінің қоғамдық бірлестіктерінің республикалық қауымдастықтары, сондай-ақ балық аулаушылар мен балық шаруашылығы субъектілерінің қоғамдық бірлестіктері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346.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нарығында сауда үшін бекіре тұқымдас балық түрлері уылдырығының таңбасын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Орман шаруашылығы және жануарлар дүниесі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347.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тарту құрылыстарының балық қорғау құрылғыларын орнатуды келісу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Орман шаруашылығы және жануарлар дүниесі комитетінің аумақтық бөлімшелері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348.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және аудандардың облыстық маңызы бар қалалардың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349.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15.12.2016 </w:t>
            </w:r>
            <w:r>
              <w:rPr>
                <w:rFonts w:ascii="Times New Roman"/>
                <w:b w:val="false"/>
                <w:i w:val="false"/>
                <w:color w:val="000000"/>
                <w:sz w:val="20"/>
              </w:rPr>
              <w:t>№ 816</w:t>
            </w:r>
            <w:r>
              <w:rPr>
                <w:rFonts w:ascii="Times New Roman"/>
                <w:b w:val="false"/>
                <w:i/>
                <w:color w:val="000000"/>
                <w:sz w:val="20"/>
              </w:rPr>
              <w:t xml:space="preserve"> қаулысымен (алғашқы ресми жарияланған күнінен бастап қолданысқа енгізіледі).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сараптаманың оң қорытындысы болған жағдайда биологиялық негіздеме негізінде заңды тұлға мәртебесі бар ерекше қорғалатын табиғи аумақтарда орналасқан су объектілерінде әуесқойлық (спорттық) балық аулауды, мелиоративтік аулауды, ғылыми-зерттеу мақсатында аулауды, өсімін молайту мақсатындағы аулауды жүзеге асыруға рұқсат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қорғау мекемелері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қорғау мекемелері,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қайдан ауланғаны туралы анықтама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Орман шаруашылығы және жануарлар дүниесі комитетінің аумақтық бөлімшелері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15.12.2016 </w:t>
            </w:r>
            <w:r>
              <w:rPr>
                <w:rFonts w:ascii="Times New Roman"/>
                <w:b w:val="false"/>
                <w:i w:val="false"/>
                <w:color w:val="000000"/>
                <w:sz w:val="20"/>
              </w:rPr>
              <w:t>№ 816</w:t>
            </w:r>
            <w:r>
              <w:rPr>
                <w:rFonts w:ascii="Times New Roman"/>
                <w:b w:val="false"/>
                <w:i/>
                <w:color w:val="000000"/>
                <w:sz w:val="20"/>
              </w:rPr>
              <w:t xml:space="preserve"> қаулысымен (алғашқы ресми жарияланған күнінен бастап қолданысқа енгізіледі).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353.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пайдалануға рұқсат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ЭГТРМ Орман шаруашылығы және жануарлар дүниесі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354.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реттеуге жататын жануарлар түрлерін алып қоюға рұқсат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Орман шаруашылығы және жануарлар дүниесі комитетінің аумақтық бөлімшелері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Аңшылардың және аңшылық шаруашылығы субъектілерінің қоғамдық бірлестіктерінің, сондай-ақ балық аулаушылар мен балық шаруашылығы субъектілері қоғамдық бірлестіктерінің республикалық қауымдастықтарын аккредиттеу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Орман шаруашылығы және жануарлар дүниесі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Орман шаруашылығы және жануарлар дүниесі комитеті,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 куәлiгiн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Аңшылардың және аңшылық шаруашылығы субъектілерінің қоғамдық бірлестіктерінің республикалық қауымдастықтары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Аңшылардың және аңшылық шаруашылығы субъектілерінің қоғамдық бірлестіктерінің республикалық қауымдастықтары,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 Жер қойнауын пайдалану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31.12.2015 </w:t>
            </w:r>
            <w:r>
              <w:rPr>
                <w:rFonts w:ascii="Times New Roman"/>
                <w:b w:val="false"/>
                <w:i w:val="false"/>
                <w:color w:val="000000"/>
                <w:sz w:val="20"/>
              </w:rPr>
              <w:t>№ 1189</w:t>
            </w:r>
            <w:r>
              <w:rPr>
                <w:rFonts w:ascii="Times New Roman"/>
                <w:b w:val="false"/>
                <w:i/>
                <w:color w:val="000000"/>
                <w:sz w:val="20"/>
              </w:rPr>
              <w:t xml:space="preserve"> қаулысымен (қолданысқа енгізілу тәртібін </w:t>
            </w:r>
            <w:r>
              <w:rPr>
                <w:rFonts w:ascii="Times New Roman"/>
                <w:b w:val="false"/>
                <w:i w:val="false"/>
                <w:color w:val="000000"/>
                <w:sz w:val="20"/>
              </w:rPr>
              <w:t>2-тармақтан</w:t>
            </w:r>
            <w:r>
              <w:rPr>
                <w:rFonts w:ascii="Times New Roman"/>
                <w:b w:val="false"/>
                <w:i/>
                <w:color w:val="000000"/>
                <w:sz w:val="20"/>
              </w:rPr>
              <w:t xml:space="preserve"> қараңыз).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356.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суларын, емдік балшықты және қатты пайдалы қазбаларды барлауға, өндіруге, бірлесіп барлау мен өндіруге жер қойнауын пайдалану құқығының кепіл шартын тіркеу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357.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және химия өндiрiстерiн пайдалану қызметін жүзеге асыруға лицензия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және өнеркәсіптік қауіпсіздік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358.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таралған пайдалы қазбаларды барлауға, өндіруге жер қойнауын пайдалану құқығының кепіл шартын тіркеу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359.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Таратылған қорды пайдалануға рұқсат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30.09.2019 </w:t>
            </w:r>
            <w:r>
              <w:rPr>
                <w:rFonts w:ascii="Times New Roman"/>
                <w:b w:val="false"/>
                <w:i w:val="false"/>
                <w:color w:val="ff0000"/>
                <w:sz w:val="20"/>
              </w:rPr>
              <w:t>№ 726</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бағалы металдар бар шикізат тауарлары мен олардан жасалған бұйымдарды қоспағанда, бағалы металдармен операцияларды жүзеге асыратын заңды тұлғалар мен дара кәсіпкерлерді арнайы есепке қою туралы анықтама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және өнеркәсіптік қауіпсіздік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362.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15.12.2016 </w:t>
            </w:r>
            <w:r>
              <w:rPr>
                <w:rFonts w:ascii="Times New Roman"/>
                <w:b w:val="false"/>
                <w:i w:val="false"/>
                <w:color w:val="000000"/>
                <w:sz w:val="20"/>
              </w:rPr>
              <w:t>№ 816</w:t>
            </w:r>
            <w:r>
              <w:rPr>
                <w:rFonts w:ascii="Times New Roman"/>
                <w:b w:val="false"/>
                <w:i/>
                <w:color w:val="000000"/>
                <w:sz w:val="20"/>
              </w:rPr>
              <w:t xml:space="preserve"> қаулысымен (алғашқы ресми жарияланған күнінен бастап қолданысқа енгізіледі).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363.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құрамында бағалы металдар бар шикізат тауарларын қайта өңдеудің экономикалық орынсыздығы немесе мүмкін еместігі туралы қорытынды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және өнеркәсіптік қауіпсіздік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364.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шикізат тауарларынан бағалы металдарды өнеркәсіптік алудың экономикалық орындылығы (орынсыздығы) және мүмкіндігі (мүмкін еместігі) туралы қорытынды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және өнеркәсіптік қауіпсіздік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Экспорты лицензияның негізінде (лицензиясыз) жүзеге асырылатын бағалы металдарды (олардан жасалған бұйымдарды қоспағанда), бағалы металдардың сынықтарын және қалдықтарын Еуразиялық экономикалық одаққа кірмейтін елдерден Қазақстан Республикасының аумағына әкелу кезінде мемлекеттік бақылау актісін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және өнеркәсіптік қауіпсіздік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366.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Экспорты лицензияның негізінде (лицензиясыз) жүзеге асырылатын бағалы металдарды (олардан жасалған бұйымдары қоспағанда), бағалы металдардың сынықтарын және қалдықтарын Еуразиялық экономикалық одаққа кірмейтін елдерге Қазақстан Республикасының аумағынан әкету кезінде мемлекеттік бақылау және құнын бағалау актісін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және өнеркәсіптік қауіпсіздік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367.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29.12.2018 </w:t>
            </w:r>
            <w:r>
              <w:rPr>
                <w:rFonts w:ascii="Times New Roman"/>
                <w:b w:val="false"/>
                <w:i w:val="false"/>
                <w:color w:val="ff0000"/>
                <w:sz w:val="20"/>
              </w:rPr>
              <w:t>№ 913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368.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құрылыс учаскесі астындағы жер қойнауында пайдалы қазбалардың жоқ немесе оның аз мөлшерде екендігі туралы қорытынды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369.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жатқан аумақтарда құрылыс салуға рұқсат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31.12.2015 </w:t>
            </w:r>
            <w:r>
              <w:rPr>
                <w:rFonts w:ascii="Times New Roman"/>
                <w:b w:val="false"/>
                <w:i w:val="false"/>
                <w:color w:val="000000"/>
                <w:sz w:val="20"/>
              </w:rPr>
              <w:t>№ 1189</w:t>
            </w:r>
            <w:r>
              <w:rPr>
                <w:rFonts w:ascii="Times New Roman"/>
                <w:b w:val="false"/>
                <w:i/>
                <w:color w:val="000000"/>
                <w:sz w:val="20"/>
              </w:rPr>
              <w:t xml:space="preserve"> қаулысымен (қолданысқа енгізілу тәртібін </w:t>
            </w:r>
            <w:r>
              <w:rPr>
                <w:rFonts w:ascii="Times New Roman"/>
                <w:b w:val="false"/>
                <w:i w:val="false"/>
                <w:color w:val="000000"/>
                <w:sz w:val="20"/>
              </w:rPr>
              <w:t>2-тармақтан</w:t>
            </w:r>
            <w:r>
              <w:rPr>
                <w:rFonts w:ascii="Times New Roman"/>
                <w:b w:val="false"/>
                <w:i/>
                <w:color w:val="000000"/>
                <w:sz w:val="20"/>
              </w:rPr>
              <w:t xml:space="preserve"> қараңыз).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371.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29.12.2018 </w:t>
            </w:r>
            <w:r>
              <w:rPr>
                <w:rFonts w:ascii="Times New Roman"/>
                <w:b w:val="false"/>
                <w:i w:val="false"/>
                <w:color w:val="ff0000"/>
                <w:sz w:val="20"/>
              </w:rPr>
              <w:t>№ 913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372.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03.09.2018 </w:t>
            </w:r>
            <w:r>
              <w:rPr>
                <w:rFonts w:ascii="Times New Roman"/>
                <w:b w:val="false"/>
                <w:i w:val="false"/>
                <w:color w:val="ff0000"/>
                <w:sz w:val="20"/>
              </w:rPr>
              <w:t>№ 548</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373.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03.09.2018 </w:t>
            </w:r>
            <w:r>
              <w:rPr>
                <w:rFonts w:ascii="Times New Roman"/>
                <w:b w:val="false"/>
                <w:i w:val="false"/>
                <w:color w:val="ff0000"/>
                <w:sz w:val="20"/>
              </w:rPr>
              <w:t>№ 548</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374.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03.09.2018 </w:t>
            </w:r>
            <w:r>
              <w:rPr>
                <w:rFonts w:ascii="Times New Roman"/>
                <w:b w:val="false"/>
                <w:i w:val="false"/>
                <w:color w:val="ff0000"/>
                <w:sz w:val="20"/>
              </w:rPr>
              <w:t>№ 548</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03.09.2018 </w:t>
            </w:r>
            <w:r>
              <w:rPr>
                <w:rFonts w:ascii="Times New Roman"/>
                <w:b w:val="false"/>
                <w:i w:val="false"/>
                <w:color w:val="ff0000"/>
                <w:sz w:val="20"/>
              </w:rPr>
              <w:t>№ 548</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376.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03.09.2018 </w:t>
            </w:r>
            <w:r>
              <w:rPr>
                <w:rFonts w:ascii="Times New Roman"/>
                <w:b w:val="false"/>
                <w:i w:val="false"/>
                <w:color w:val="ff0000"/>
                <w:sz w:val="20"/>
              </w:rPr>
              <w:t>№ 548</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қауіпсіздікті декларациялайтын заңды тұлғалардың басшылары, сондай-ақ аталған заңды тұлғалардың тұрақты жұмыс істейтін емтихан комиссиялары мүшелерінің білімін тексеру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w:t>
            </w:r>
            <w:r>
              <w:br/>
            </w:r>
            <w:r>
              <w:rPr>
                <w:rFonts w:ascii="Times New Roman"/>
                <w:b w:val="false"/>
                <w:i w:val="false"/>
                <w:color w:val="000000"/>
                <w:sz w:val="20"/>
              </w:rPr>
              <w:t>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және өнеркәсіптік қауіпсіздік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шикізатты кеден аумағынан тыс жерде қайта өңдеудің кедендік рәсімімен орналастыруға қорытынды (рұқсат құжатын)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w:t>
            </w:r>
            <w:r>
              <w:br/>
            </w:r>
            <w:r>
              <w:rPr>
                <w:rFonts w:ascii="Times New Roman"/>
                <w:b w:val="false"/>
                <w:i w:val="false"/>
                <w:color w:val="000000"/>
                <w:sz w:val="20"/>
              </w:rPr>
              <w:t>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және өнеркәсіптік қауіпсіздік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w:t>
            </w:r>
            <w:r>
              <w:br/>
            </w:r>
            <w:r>
              <w:rPr>
                <w:rFonts w:ascii="Times New Roman"/>
                <w:b w:val="false"/>
                <w:i w:val="false"/>
                <w:color w:val="000000"/>
                <w:sz w:val="20"/>
              </w:rPr>
              <w:t>
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03.09.2018 </w:t>
            </w:r>
            <w:r>
              <w:rPr>
                <w:rFonts w:ascii="Times New Roman"/>
                <w:b w:val="false"/>
                <w:i w:val="false"/>
                <w:color w:val="ff0000"/>
                <w:sz w:val="20"/>
              </w:rPr>
              <w:t>№ 548</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03.09.2018 </w:t>
            </w:r>
            <w:r>
              <w:rPr>
                <w:rFonts w:ascii="Times New Roman"/>
                <w:b w:val="false"/>
                <w:i w:val="false"/>
                <w:color w:val="ff0000"/>
                <w:sz w:val="20"/>
              </w:rPr>
              <w:t>№ 548</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03.09.2018 </w:t>
            </w:r>
            <w:r>
              <w:rPr>
                <w:rFonts w:ascii="Times New Roman"/>
                <w:b w:val="false"/>
                <w:i w:val="false"/>
                <w:color w:val="ff0000"/>
                <w:sz w:val="20"/>
              </w:rPr>
              <w:t>№ 548</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құқығының және жер қойнауын пайдалану құқығымен байланысты объектілердің ауысуы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мен уранды өндіру бойынша жер қойнауын пайдалануға арналған келісімшарттарға қосымша келісімдерді жасасу (қол қою)</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w:t>
            </w:r>
            <w:r>
              <w:br/>
            </w:r>
            <w:r>
              <w:rPr>
                <w:rFonts w:ascii="Times New Roman"/>
                <w:b w:val="false"/>
                <w:i w:val="false"/>
                <w:color w:val="000000"/>
                <w:sz w:val="20"/>
              </w:rPr>
              <w:t>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мен уранды өндіру бойынша жер қойнауын пайдалануға арналған келісімшарттарды жасасу (қол қою)</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w:t>
            </w:r>
            <w:r>
              <w:br/>
            </w:r>
            <w:r>
              <w:rPr>
                <w:rFonts w:ascii="Times New Roman"/>
                <w:b w:val="false"/>
                <w:i w:val="false"/>
                <w:color w:val="000000"/>
                <w:sz w:val="20"/>
              </w:rPr>
              <w:t>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іздеушілікке арналған лицензияны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ЖАО</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ЖАО,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кеңістігін пайдалануға арналған лицензияны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Геология комитеті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Геология комитеті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қазбаларды қайта өңдеу туралы келісім жасасу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 түрлендіруге арналған өтініш</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01205032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учаскесінде бір мың текше метрден асатын көлемде тау-кен массасын алуға және (немесе) топырақты ауыстыруға рұқсат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Ауыл шаруашылығы</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 Ауыл шаруашылығы саласындағы өзге де мемлекеттік көрсетілетін қызметтер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377.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өндіруді басқару жүйелерін дамытуды субсидиялау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мөлшерлемелерін субсидиялау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өсімдіктерінің шаруашылыққа жарамдылығын мемлекеттік сынау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сұрыптарын сынау жөніндегі мемлекеттік комиссия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 сапасының куәлігін беру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сынақ зертханалары (орталықтар)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сынақ зертханалары (орталықтар)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мемлекеттік тіркеу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Агроөнеркәсіптік кешендегі мемлекеттік инспекция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тіркей отырып, ветеринариялық препараттарға, жемшөптік қоспаларға тіркеу куәліктерін беру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Ветеринарлық бақылау және қадағалау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Ветеринарлық бақылау және қадағалау комитеті,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383.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15.12.2016 </w:t>
            </w:r>
            <w:r>
              <w:rPr>
                <w:rFonts w:ascii="Times New Roman"/>
                <w:b w:val="false"/>
                <w:i w:val="false"/>
                <w:color w:val="000000"/>
                <w:sz w:val="20"/>
              </w:rPr>
              <w:t>№ 816</w:t>
            </w:r>
            <w:r>
              <w:rPr>
                <w:rFonts w:ascii="Times New Roman"/>
                <w:b w:val="false"/>
                <w:i/>
                <w:color w:val="000000"/>
                <w:sz w:val="20"/>
              </w:rPr>
              <w:t xml:space="preserve"> қаулысымен (алғашқы ресми жарияланған күнінен бастап қолданысқа енгізіледі).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384.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15.12.2016 </w:t>
            </w:r>
            <w:r>
              <w:rPr>
                <w:rFonts w:ascii="Times New Roman"/>
                <w:b w:val="false"/>
                <w:i w:val="false"/>
                <w:color w:val="000000"/>
                <w:sz w:val="20"/>
              </w:rPr>
              <w:t>№ 816</w:t>
            </w:r>
            <w:r>
              <w:rPr>
                <w:rFonts w:ascii="Times New Roman"/>
                <w:b w:val="false"/>
                <w:i/>
                <w:color w:val="000000"/>
                <w:sz w:val="20"/>
              </w:rPr>
              <w:t xml:space="preserve"> қаулысымен (алғашқы ресми жарияланған күнінен бастап қолданысқа енгізіледі).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386.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 кезінде орны ауыстырылатын (тасымалданатын) объектілерге ветеринариялық сертификат беру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облыстық маңызы бар қаланың, ауданның бас мемлекеттік ветеринариялық-санитариялық инспекторы және оның орынбасарлары; Нұр-Сұлтан, Алматы және Шымкент қалаларының, облыстық маңызы бар қаланың, ауданның бас мемлекеттік ветеринариялық-санитариялық инспекторы және оның орынбасары бекіткен тізім негізінде бас мемлекеттік және ветеринариялық-санитариялық инспекторлар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Ветеринариялық бақылау және қадағалау комитетінің Нұр-Сұлтан, Алматы және Шымкент қалаларының, аудандардың және облыстық маңызы бар қалалардың аумақтық инспекциялары,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387.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Қазақстан Республикасының аумағында тасуға карантиндiк сертификат беру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Агроөнеркәсіптік кешендегі мемлекеттік инспекция комитетінің аумақтық инспекциялары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өнiмді Қазақстан Республикасынан тыс жерлерге әкетуге фитосанитариялық сертификат беру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Агроөнеркәсіптік кешендегі мемлекеттік инспекция комитетінің аумақтық инспекциялары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АШМ Агроөнеркәсіптік кешендегі мемлекеттік инспекция комитетінің аумақтық инспекциялары,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ветеринариялық-санитариялық бақылау және қадағалау объектілеріне ветеринариялық-санитариялық қорытынды беру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облыстық маңызы бар қалалардың ЖАО бекіткен тізімнің негізінде мемлекеттік ветеринариялық дәрігерлер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жетістікке қорғау құжатын беру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"Ұлттық зияткерлік меншік институты" РМК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зертханалар (сынау хаттамалары) беретін сараптама актiлерiн беру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ветеринариялық зертхана" РМК облыстық және аудандық филиалдары, "Ветеринария бойынша ұлттық референттік орталық" РМК және оның филиалы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Ветеринариялық бақылау және қадағалау комитетінің аумақтық инспекциялары, облыстардың, Нұр-Сұлтан, Алматы және Шымкет қалаларының, аудандардың және облыстық маңызы бар қалалардың ЖАО,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03.09.2018 </w:t>
            </w:r>
            <w:r>
              <w:rPr>
                <w:rFonts w:ascii="Times New Roman"/>
                <w:b w:val="false"/>
                <w:i w:val="false"/>
                <w:color w:val="ff0000"/>
                <w:sz w:val="20"/>
              </w:rPr>
              <w:t>№ 548</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анықтамалар беру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 құрған мемлекеттік ветеринариялық ұйымдар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 құрған мемлекеттік ветеринариялық ұйымдар,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Электронды/қағаз түрінде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өңдеп өсiру шығындарының құнын субсидиялау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396.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дақылдарының және жүзiмнiң көпжылдық көшеттерiн отырғызу және өсiру (оның iшiнде қалпына келтiру) шығындарының құнын субсидиялау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397.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 мен мақта талшығы сапасының сараптамасына арналған шығындардың құнын субсидиялау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су беру қызметтерінің құнын субсидиялау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мал шаруашылығын дамытуды, мал шаруашылығы өнімінің өнімділігін және сапасын арттыруды субсидиялау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паспорт бере отырып бірдейлендіруді жүргізу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 құрған мемлекеттік ветеринариялық ұйымдар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 "электрондық үкіметтің" веб-порталы", Нұр-Сұлтан, Алматы және Шымкент қалаларының, аудандардың және облыстық маңызы бар қалалардың ЖАО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08.09.2015 </w:t>
            </w:r>
            <w:r>
              <w:rPr>
                <w:rFonts w:ascii="Times New Roman"/>
                <w:b w:val="false"/>
                <w:i w:val="false"/>
                <w:color w:val="000000"/>
                <w:sz w:val="20"/>
              </w:rPr>
              <w:t>№ 756</w:t>
            </w:r>
            <w:r>
              <w:rPr>
                <w:rFonts w:ascii="Times New Roman"/>
                <w:b w:val="false"/>
                <w:i/>
                <w:color w:val="000000"/>
                <w:sz w:val="20"/>
              </w:rPr>
              <w:t xml:space="preserve"> қаулысымен (алғашқы ресми жарияланған күнінен бастап қолданысқа енгізіледі).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шешіміне сәйкес тіркеу (ұсақмөлдекті және өндірістік) сынақтарын және (немесе) ғылыми-зерттеулер жүргізу үшін өсімдіктерді қорғаудың тіркелмеген құралдарының (пестицидтердің) үлгілерін әкелуге арналған қорытынды (рұқсат құжаты) беру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Агроөнеркәсіптік кешендегі мемлекеттік инспекция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406.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мақсатында карантиндік объектілерді (карантиндік зиянды организмдерді) әкелуді келісу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Агроөнеркәсіптік кешендегі мемлекеттік инспекция комитетінің аумақтық инспекциялары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01301032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Агроөнеркәсіптік кешен саласындағы дайындаушы ұйымдарды аккредиттеу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01301033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Ветеринариялық препараттарға және жемшөптік қоспаларға апробация жүргізу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"Ветеринария бойынша ұлттық референттік орталық" РМК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АШМ Ветеринариялық бақылау және қадағалау комитеті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01301034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Жаңа жетілдірілген ветеринариялық препараттарға, жемшөп қоспаларына нормативтік техникалық құжаттаманы келісу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АШМ Ветеринариялық бақылау және қадағалау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АШМ Ветеринариялық бақылау және қадағалау комитеті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01301035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Облыстардың, Нұр-Сұлтан, Алматы және Шымкент қалаларының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01301036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Агроөнеркәсіптік кешен субъектісі инвестициялық салынымдар кезінде жұмсаған шығыстардың бір бөлігінің орнын толтыру бойынша субсидиялау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Облыстардың, Нұр-Сұлтан, Алматы және Шымкент қалаларының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станцияларды, ауыл шаруашылығы жануарларын бірдейлендіруді жүргізуге арналған бұйымдар (құралдар) мен атрибуттарды және оларды өндірушілерді эмиссия жөніндегі дерекқорда тіркеу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Процессингтік орталық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кәсіпорындардың ауылшаруашылық өнімін тереңдете өңдеп өнім өндіруі үшін оны сатып алу шығындарын субсидиялау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өнімділігін және өнім сапасын арттыруды субсидиялау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w:t>
            </w:r>
            <w:r>
              <w:br/>
            </w:r>
            <w:r>
              <w:rPr>
                <w:rFonts w:ascii="Times New Roman"/>
                <w:b w:val="false"/>
                <w:i w:val="false"/>
                <w:color w:val="000000"/>
                <w:sz w:val="20"/>
              </w:rPr>
              <w:t>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w:t>
            </w:r>
            <w:r>
              <w:br/>
            </w:r>
            <w:r>
              <w:rPr>
                <w:rFonts w:ascii="Times New Roman"/>
                <w:b w:val="false"/>
                <w:i w:val="false"/>
                <w:color w:val="000000"/>
                <w:sz w:val="20"/>
              </w:rPr>
              <w:t>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ұйымдарының операциялық шығыстарын субсидиялау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Микрокредиттерге кепілдік бойынша комиссия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 Ауыл шаруашылығы саласында рұқсат құжаттарын беру (лицензиялауды, тіркеуді, сертификаттауды қоса алғанда)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407.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 саласындағы қызметпен айналысуға лицензия беру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Ветеринарлық бақылау және қадағалау комитеті, облыстардың, Нұр-Сұлтан, Алматы және Шымкент қалаларының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Ветеринарлық бақылау және қадағалау комитеті, облыстардың, Нұр-Сұлтан, Алматы және Шымкент қалаларының ЖАО,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408.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03.09.2018 </w:t>
            </w:r>
            <w:r>
              <w:rPr>
                <w:rFonts w:ascii="Times New Roman"/>
                <w:b w:val="false"/>
                <w:i w:val="false"/>
                <w:color w:val="ff0000"/>
                <w:sz w:val="20"/>
              </w:rPr>
              <w:t>№ 548</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Бiрегей және элиталық тұқымдар, бiрiншi, екiншi және үшiншi көбейтiлген тұқым өндiрушiлердi, тұқым өткізушілерді аттестаттау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қолхаттарын шығару арқылы қойма қызметі бойынша қызметтер көрсетуге лицензия беру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қолхаттарын беру арқылы қойма қызметі бойынша қызметтер көрсетуге лицензия беру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ЖАО,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аумақтағы эпизоотиялық жағдайды бағалауды ескере отырып, орны ауыстырылатын (тасымалданатын) объектiлердiң экспортына, импортына және транзитiне рұқсат беру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мемлекеттік ветеринариялық-санитариялық инспекторы немесе оның орынбасарлары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03.09.2018 </w:t>
            </w:r>
            <w:r>
              <w:rPr>
                <w:rFonts w:ascii="Times New Roman"/>
                <w:b w:val="false"/>
                <w:i w:val="false"/>
                <w:color w:val="ff0000"/>
                <w:sz w:val="20"/>
              </w:rPr>
              <w:t>№ 548</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құралдарының (пестицидтерді) импортына лицензия беру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Агроөнеркәсіптік кешендегі мемлекеттік инспекция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тірі жануарлардың, жекелеген жабайы өсетін өсімдіктердің және жабайы өсетін дәрілік шикізаттың экспортына лицензия беру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Орман шаруашылығы және жануарлар дүниесі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2006 жылғы 31 қазандағы № 1034 қаулысына сәйкес Қазақстан Республикасының Қызыл кітабына енгізілген сирек кездесетін және құрып кету қаупі төнген жабайы тірі жануарлар мен жабайы өсетін өсімдіктер түрлерінің экспортына лицензия беру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Орман шаруашылығы және жануарлар дүниесі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Орман шаруашылығы және жануарлар дүниесі комитеті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Өнеркәсіп, индустрия және технология</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 Отын және энергетика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(шунтталатын) электр беру желілері мен шағын станцияларды жобалауды және салуды келісу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08.09.2015 </w:t>
            </w:r>
            <w:r>
              <w:rPr>
                <w:rFonts w:ascii="Times New Roman"/>
                <w:b w:val="false"/>
                <w:i w:val="false"/>
                <w:color w:val="000000"/>
                <w:sz w:val="20"/>
              </w:rPr>
              <w:t>№ 756</w:t>
            </w:r>
            <w:r>
              <w:rPr>
                <w:rFonts w:ascii="Times New Roman"/>
                <w:b w:val="false"/>
                <w:i/>
                <w:color w:val="000000"/>
                <w:sz w:val="20"/>
              </w:rPr>
              <w:t xml:space="preserve"> қаулысымен (алғашқы ресми жарияланған күнінен бастап қолданысқа енгізіледі).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417.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15.12.2016 </w:t>
            </w:r>
            <w:r>
              <w:rPr>
                <w:rFonts w:ascii="Times New Roman"/>
                <w:b w:val="false"/>
                <w:i w:val="false"/>
                <w:color w:val="000000"/>
                <w:sz w:val="20"/>
              </w:rPr>
              <w:t>№ 816</w:t>
            </w:r>
            <w:r>
              <w:rPr>
                <w:rFonts w:ascii="Times New Roman"/>
                <w:b w:val="false"/>
                <w:i/>
                <w:color w:val="000000"/>
                <w:sz w:val="20"/>
              </w:rPr>
              <w:t xml:space="preserve"> қаулысымен (алғашқы ресми жарияланған күнінен бастап қолданысқа енгізіледі).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418.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15.12.2016 </w:t>
            </w:r>
            <w:r>
              <w:rPr>
                <w:rFonts w:ascii="Times New Roman"/>
                <w:b w:val="false"/>
                <w:i w:val="false"/>
                <w:color w:val="000000"/>
                <w:sz w:val="20"/>
              </w:rPr>
              <w:t>№ 816</w:t>
            </w:r>
            <w:r>
              <w:rPr>
                <w:rFonts w:ascii="Times New Roman"/>
                <w:b w:val="false"/>
                <w:i/>
                <w:color w:val="000000"/>
                <w:sz w:val="20"/>
              </w:rPr>
              <w:t xml:space="preserve"> қаулысымен (алғашқы ресми жарияланған күнінен бастап қолданысқа енгізіледі).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және энергия беруші ұйымдарға күзгі-қысқы кезеңдегі жұмысқа әзірлік паспортын беру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комитетi, ЭМ Атомдық және энергетикалық қадағалау мен бақылау комитетiнің аумақтық бөлімшелері, Нұр-Сұлтан, Алматы және Шымкент қалаларының, аудандардың және облыстық маңызы бар қалалардың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комитетi, ЭМ Атомдық және энергетикалық қадағалау мен бақылау комитетiнің аумақтық бөлімшелері, Нұр-Сұлтан, Алматы және Шымкент қалаларының, аудандардың және облыстық маңызы бар қалалардың ЖАО,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15.12.2016 </w:t>
            </w:r>
            <w:r>
              <w:rPr>
                <w:rFonts w:ascii="Times New Roman"/>
                <w:b w:val="false"/>
                <w:i w:val="false"/>
                <w:color w:val="000000"/>
                <w:sz w:val="20"/>
              </w:rPr>
              <w:t>№ 816</w:t>
            </w:r>
            <w:r>
              <w:rPr>
                <w:rFonts w:ascii="Times New Roman"/>
                <w:b w:val="false"/>
                <w:i/>
                <w:color w:val="000000"/>
                <w:sz w:val="20"/>
              </w:rPr>
              <w:t xml:space="preserve"> қаулысымен (алғашқы ресми жарияланған күнінен бастап қолданысқа енгізіледі).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15.12.2016 </w:t>
            </w:r>
            <w:r>
              <w:rPr>
                <w:rFonts w:ascii="Times New Roman"/>
                <w:b w:val="false"/>
                <w:i w:val="false"/>
                <w:color w:val="000000"/>
                <w:sz w:val="20"/>
              </w:rPr>
              <w:t>№ 816</w:t>
            </w:r>
            <w:r>
              <w:rPr>
                <w:rFonts w:ascii="Times New Roman"/>
                <w:b w:val="false"/>
                <w:i/>
                <w:color w:val="000000"/>
                <w:sz w:val="20"/>
              </w:rPr>
              <w:t xml:space="preserve"> қаулысымен (алғашқы ресми жарияланған күнінен бастап қолданысқа енгізіледі).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03.09.2018 </w:t>
            </w:r>
            <w:r>
              <w:rPr>
                <w:rFonts w:ascii="Times New Roman"/>
                <w:b w:val="false"/>
                <w:i w:val="false"/>
                <w:color w:val="ff0000"/>
                <w:sz w:val="20"/>
              </w:rPr>
              <w:t>№ 548</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15.12.2016 </w:t>
            </w:r>
            <w:r>
              <w:rPr>
                <w:rFonts w:ascii="Times New Roman"/>
                <w:b w:val="false"/>
                <w:i w:val="false"/>
                <w:color w:val="000000"/>
                <w:sz w:val="20"/>
              </w:rPr>
              <w:t>№ 816</w:t>
            </w:r>
            <w:r>
              <w:rPr>
                <w:rFonts w:ascii="Times New Roman"/>
                <w:b w:val="false"/>
                <w:i/>
                <w:color w:val="000000"/>
                <w:sz w:val="20"/>
              </w:rPr>
              <w:t xml:space="preserve"> қаулысымен (алғашқы ресми жарияланған күнінен бастап қолданысқа енгізіледі).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424.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15.12.2016 </w:t>
            </w:r>
            <w:r>
              <w:rPr>
                <w:rFonts w:ascii="Times New Roman"/>
                <w:b w:val="false"/>
                <w:i w:val="false"/>
                <w:color w:val="000000"/>
                <w:sz w:val="20"/>
              </w:rPr>
              <w:t>№ 816</w:t>
            </w:r>
            <w:r>
              <w:rPr>
                <w:rFonts w:ascii="Times New Roman"/>
                <w:b w:val="false"/>
                <w:i/>
                <w:color w:val="000000"/>
                <w:sz w:val="20"/>
              </w:rPr>
              <w:t xml:space="preserve"> қаулысымен (алғашқы ресми жарияланған күнінен бастап қолданысқа енгізіледі).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01401012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аудиторларына кандидаттарды аттестаттау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және өнеркәсіптік қауіпсіздік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және өнеркәсіптік қауіпсіздік комитеті, "электрондық үкімет"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01401013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объектілерде жұмыс істейтін персоналды аттестаттау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комитетi,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01402. Технологиялар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426.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01402001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құралдарының типін бекіту туралы сертификат беру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Техникалық реттеу және метрология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427.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01402002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 метрологиялық аттестаттау туралы сертификат беру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""ҚазИнМетр" ШЖҚ РМК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01402003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өлшемдер жүйесі тізілімінде Тәуелсіз Мемлекеттер Достастығының елдерінде әзірленген және аттестатталған өлшемдерді орындау әдістемесін тіркеу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w:t>
            </w:r>
            <w:r>
              <w:br/>
            </w:r>
            <w:r>
              <w:rPr>
                <w:rFonts w:ascii="Times New Roman"/>
                <w:b w:val="false"/>
                <w:i w:val="false"/>
                <w:color w:val="000000"/>
                <w:sz w:val="20"/>
              </w:rPr>
              <w:t>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Техникалық реттеу және метрология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Техникалық реттеу және метрология комитеті, "электрондық үкімет"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w:t>
            </w:r>
            <w:r>
              <w:br/>
            </w:r>
            <w:r>
              <w:rPr>
                <w:rFonts w:ascii="Times New Roman"/>
                <w:b w:val="false"/>
                <w:i w:val="false"/>
                <w:color w:val="000000"/>
                <w:sz w:val="20"/>
              </w:rPr>
              <w:t>
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w:t>
            </w:r>
            <w:r>
              <w:br/>
            </w:r>
            <w:r>
              <w:rPr>
                <w:rFonts w:ascii="Times New Roman"/>
                <w:b w:val="false"/>
                <w:i w:val="false"/>
                <w:color w:val="000000"/>
                <w:sz w:val="20"/>
              </w:rPr>
              <w:t>ғаз түрінде</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01403. Өнеркәсіп, индустрия және технологиялар саласындағы рұқсат құжаттарын беру (лицензиялауды, тіркеуді, сертификаттауды қоса алғанда)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бақылауға жататын өнiмнің транзитіне рұқсат беру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және өнеркәсіптік қауіпсіздік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және өнеркәсіптік қауіпсіздік комитеті,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тауардың шығарылған елін, Еуразиялық экономикалық одақ тауарының немесе шетел тауарының мәртебесін айқындау жөніндегі сарапшы-аудиторды аттестаттау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Техникалық реттеу және метрология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Туын және Қазақстан Республикасының Мемлекеттік Елтаңбасын жасау жөніндегі қызметті жүзеге асыруға лицензия беру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Техникалық реттеу және метрология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объектілерінің тіршілік циклінің кезеңдеріне байланысты жұмыстарды орындауға лицензия беру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материалдармен жұмыс істеу жөніндегі қызметті жүзеге асыруға лицензия беру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заттармен, құрамында радиоактивті заттар бар аспаптармен және қондырғылармен жұмыс істеу жөніндегі қызметті жүзеге асыруға лицензия беру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 шығаруды генерациялайтын аспаптармен және қондырғылармен жұмыс істеу жөніндегі қызметті жүзеге асыруға лицензия беру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 қызметтер көрсету жөніндегі қызметті жүзеге асыруға лицензия беру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436.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қалдықтармен жұмыс істеу жөніндегі қызметке лицензия беру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437.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радиоактивті заттарды, иондаушы сәуле шығарудың радиоизотопты көздерін, радиоактивті қалдықтарды транзиттік тасымалдауды қоса алғанда, Қазақстан Республикасы аумағының шегінде тасымалдауға лицензия беру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ядролық сынақ полигондары аумақтарында және жүргізілген ядролық сынақтардың салдарынан ластанған басқа аумақтарда қызметтерді жүзеге асыруға лицензия беру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қондырғылар мен ядролық материалдарды физикалық қорғауға лицензия беру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және радиациялық қауіпсіздікті қамтамасыз етуге жауапты персоналды арнайы даярлау жөніндегі қызметті жүзеге асыруға лицензия беру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Уларды өндіру, өңдеу, сатып алу, сақтау, өткізу, пайдалану, жою жөніндегі қызметті жүзеге асыруға лицензия беру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және өнеркәсіптік қауіпсіздік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Оқ-дәрілерді, қару-жарақ пен әскери техниканы, олардың қосалқы бөлшектерін, жинақтаушы бұйымдары мен аспаптарын, сондай-ақ монтаждауды, реттеуді, жаңғыртуды, орнатуды, пайдалануды, сақтауды, жөндеуді және сервистік қызмет көрсетуді қоса алғанда, оларды өндіруге арналған арнайы материалдар мен жабдықтарды әзірлеу, өндіру, жөндеу, сатып алу және сату жөніндегі қызметті жүзеге асыруға лицензия беру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заттар мен олар қолданылып жасалған бұйымдарды (азаматтықты қоспағанда) әзірлеу, өндіру, сатып алу, өткізу, сақтау жөніндегі қызметті жүзеге асыруға лицензия беру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және өнеркәсіптік қауіпсіздік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Босатылатын оқ-дәрiлерді, қару-жарақтарды, әскери техниканы, арнаулы құралдарды жою (жою, тазарту, кәдеге жарату, көму) және қайта өңдеу қызметін жүзеге асыруға лицензия беру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қол атыс қаруы мен оның патрондарын әзірлеу, жасау, жөндеу, сату, сатып алу жөніндегі қызметті жүзеге асыруға лицензия беру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446.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тауарлар түрлерінің импортына және (немесе) экспортына лицензия беру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және өнеркәсіптік қауіпсіздік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447.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Экспорттық бақылауға жататын өнімді экспорттауға және импорттауға лицензия беру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және өнеркәсіптік қауіпсіздік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Қазақстан Республикасының аумағынан тыс жерде қайта өңдеуге рұқсат беру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және өнеркәсіптік қауіпсіздік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Экспорттық бақылауға жататын өнімді кері экспорттауға рұқсат беру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және өнеркәсіптік қауіпсіздік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радиациялық және ядролық физикалық қауіпсіздік сараптамасын жүзеге асыратын ұйымдарды аккредиттеу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w:t>
            </w:r>
            <w:r>
              <w:br/>
            </w:r>
            <w:r>
              <w:rPr>
                <w:rFonts w:ascii="Times New Roman"/>
                <w:b w:val="false"/>
                <w:i w:val="false"/>
                <w:color w:val="000000"/>
                <w:sz w:val="20"/>
              </w:rPr>
              <w:t>
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комитетi,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01 40 30 24</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қаптама комплектілерінің конструкциясын бекіту, сондай-ақ басқа елдердің уәкілетті органдары бекіткен Қазақстан Республикасының аумағында оларға сертификаттар-рұқсаттар күшін қолдану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w:t>
            </w:r>
            <w:r>
              <w:br/>
            </w:r>
            <w:r>
              <w:rPr>
                <w:rFonts w:ascii="Times New Roman"/>
                <w:b w:val="false"/>
                <w:i w:val="false"/>
                <w:color w:val="000000"/>
                <w:sz w:val="20"/>
              </w:rPr>
              <w:t>
лық қадағалау мен бақылау комитетi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ұйымы ұсынған ядролық, радиациялық және ядролық физикалық қауіпсіздікті қамтамасыз етуге қатысты есеп-қисаптар әдістемесін келісу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w:t>
            </w:r>
            <w:r>
              <w:br/>
            </w:r>
            <w:r>
              <w:rPr>
                <w:rFonts w:ascii="Times New Roman"/>
                <w:b w:val="false"/>
                <w:i w:val="false"/>
                <w:color w:val="000000"/>
                <w:sz w:val="20"/>
              </w:rPr>
              <w:t>ды тұлға</w:t>
            </w:r>
            <w:r>
              <w:br/>
            </w:r>
            <w:r>
              <w:rPr>
                <w:rFonts w:ascii="Times New Roman"/>
                <w:b w:val="false"/>
                <w:i w:val="false"/>
                <w:color w:val="000000"/>
                <w:sz w:val="20"/>
              </w:rPr>
              <w:t>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комитетi</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w:t>
            </w:r>
            <w:r>
              <w:br/>
            </w:r>
            <w:r>
              <w:rPr>
                <w:rFonts w:ascii="Times New Roman"/>
                <w:b w:val="false"/>
                <w:i w:val="false"/>
                <w:color w:val="000000"/>
                <w:sz w:val="20"/>
              </w:rPr>
              <w:t>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r>
              <w:br/>
            </w:r>
            <w:r>
              <w:rPr>
                <w:rFonts w:ascii="Times New Roman"/>
                <w:b w:val="false"/>
                <w:i w:val="false"/>
                <w:color w:val="000000"/>
                <w:sz w:val="20"/>
              </w:rPr>
              <w:t>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Импорттан өзгеше жағдайларда, азаматтық мақсаттағы, оның ішінде басқа тауарлардың құрамына кіріктірілген не кіретін радиоэлектрондық құралдар мен жоғары жиілікті құрылғыларды Қазақстан Республикасының аумағына әкелуге қорытындылар және (немесе) олардың импортына лицензия беру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Телекоммуникациялар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экспорты мен импортына лицензия беру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Экологиялық реттеу және бақылау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және минералды шикізат аудандары мен кен орындары бойынша жер қойнауы туралы ақпараттың экспортына лицензия беру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Геология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 Өнеркәсіп, индустрия және технологиялар саласындағы өзге де мемлекеттік көрсетілетін қызметтер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міндеттемені (түпкілікті пайдаланушының сертификатын) беру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және өнеркәсіптік қауіпсіздік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технологияларды, жұмыстарды, көрсетілетін қызметтерді, ақпаратты экспорттық бақылауға жататын өнімге жатқызу туралы қорытынды беру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және өнеркәсіптік қауіпсіздік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452.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30.09.2019 </w:t>
            </w:r>
            <w:r>
              <w:rPr>
                <w:rFonts w:ascii="Times New Roman"/>
                <w:b w:val="false"/>
                <w:i w:val="false"/>
                <w:color w:val="ff0000"/>
                <w:sz w:val="20"/>
              </w:rPr>
              <w:t>№ 726</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өнімді тіркеу және есепке алу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және өнеркәсіптік қауіпсіздік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Индустриялық даму және өнеркәсіптік қауіпсіздік комитеті,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жобаның кешенді жоспарын әзірлеу және/немесе сараптама жасау шығындарын өтеу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индустрияны дамыту институты" АҚ"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"Қазақстандық индустрияны дамыту институты" АҚ және кәсіпкерлерге қызмет көрсету орталықтары,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коммерцияландыруға арналған инновациялық гранттарды беру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қазақстандық индустрия және экспорт орталығы" АҚ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қазақстандық индустрия және экспорт орталығы" АҚ,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456.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12.10.2017 </w:t>
            </w:r>
            <w:r>
              <w:rPr>
                <w:rFonts w:ascii="Times New Roman"/>
                <w:b w:val="false"/>
                <w:i w:val="false"/>
                <w:color w:val="ff0000"/>
                <w:sz w:val="20"/>
              </w:rPr>
              <w:t>№ 637</w:t>
            </w:r>
            <w:r>
              <w:rPr>
                <w:rFonts w:ascii="Times New Roman"/>
                <w:b w:val="false"/>
                <w:i w:val="false"/>
                <w:color w:val="ff0000"/>
                <w:sz w:val="20"/>
              </w:rPr>
              <w:t xml:space="preserve"> қаулысымен (алғашқы ресми жарияланған күнінен бастап қолданысқа енгізіледі).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15.12.2016 </w:t>
            </w:r>
            <w:r>
              <w:rPr>
                <w:rFonts w:ascii="Times New Roman"/>
                <w:b w:val="false"/>
                <w:i w:val="false"/>
                <w:color w:val="000000"/>
                <w:sz w:val="20"/>
              </w:rPr>
              <w:t>№ 816</w:t>
            </w:r>
            <w:r>
              <w:rPr>
                <w:rFonts w:ascii="Times New Roman"/>
                <w:b w:val="false"/>
                <w:i/>
                <w:color w:val="000000"/>
                <w:sz w:val="20"/>
              </w:rPr>
              <w:t xml:space="preserve"> қаулысымен (алғашқы ресми жарияланған күнінен бастап қолданысқа енгізіледі).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15.12.2016 </w:t>
            </w:r>
            <w:r>
              <w:rPr>
                <w:rFonts w:ascii="Times New Roman"/>
                <w:b w:val="false"/>
                <w:i w:val="false"/>
                <w:color w:val="000000"/>
                <w:sz w:val="20"/>
              </w:rPr>
              <w:t>№ 816</w:t>
            </w:r>
            <w:r>
              <w:rPr>
                <w:rFonts w:ascii="Times New Roman"/>
                <w:b w:val="false"/>
                <w:i/>
                <w:color w:val="000000"/>
                <w:sz w:val="20"/>
              </w:rPr>
              <w:t xml:space="preserve"> қаулысымен (алғашқы ресми жарияланған күнінен бастап қолданысқа енгізіледі).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15.12.2016 </w:t>
            </w:r>
            <w:r>
              <w:rPr>
                <w:rFonts w:ascii="Times New Roman"/>
                <w:b w:val="false"/>
                <w:i w:val="false"/>
                <w:color w:val="000000"/>
                <w:sz w:val="20"/>
              </w:rPr>
              <w:t>№ 816</w:t>
            </w:r>
            <w:r>
              <w:rPr>
                <w:rFonts w:ascii="Times New Roman"/>
                <w:b w:val="false"/>
                <w:i/>
                <w:color w:val="000000"/>
                <w:sz w:val="20"/>
              </w:rPr>
              <w:t xml:space="preserve"> қаулысымен (алғашқы ресми жарияланған күнінен бастап қолданысқа енгізіледі).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15.12.2016 </w:t>
            </w:r>
            <w:r>
              <w:rPr>
                <w:rFonts w:ascii="Times New Roman"/>
                <w:b w:val="false"/>
                <w:i w:val="false"/>
                <w:color w:val="000000"/>
                <w:sz w:val="20"/>
              </w:rPr>
              <w:t>№ 816</w:t>
            </w:r>
            <w:r>
              <w:rPr>
                <w:rFonts w:ascii="Times New Roman"/>
                <w:b w:val="false"/>
                <w:i/>
                <w:color w:val="000000"/>
                <w:sz w:val="20"/>
              </w:rPr>
              <w:t xml:space="preserve"> қаулысымен (алғашқы ресми жарияланған күнінен бастап қолданысқа енгізіледі).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15.12.2016 </w:t>
            </w:r>
            <w:r>
              <w:rPr>
                <w:rFonts w:ascii="Times New Roman"/>
                <w:b w:val="false"/>
                <w:i w:val="false"/>
                <w:color w:val="000000"/>
                <w:sz w:val="20"/>
              </w:rPr>
              <w:t>№ 816</w:t>
            </w:r>
            <w:r>
              <w:rPr>
                <w:rFonts w:ascii="Times New Roman"/>
                <w:b w:val="false"/>
                <w:i/>
                <w:color w:val="000000"/>
                <w:sz w:val="20"/>
              </w:rPr>
              <w:t xml:space="preserve"> қаулысымен (алғашқы ресми жарияланған күнінен бастап қолданысқа енгізіледі).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08.09.2015 </w:t>
            </w:r>
            <w:r>
              <w:rPr>
                <w:rFonts w:ascii="Times New Roman"/>
                <w:b w:val="false"/>
                <w:i w:val="false"/>
                <w:color w:val="000000"/>
                <w:sz w:val="20"/>
              </w:rPr>
              <w:t>№ 756</w:t>
            </w:r>
            <w:r>
              <w:rPr>
                <w:rFonts w:ascii="Times New Roman"/>
                <w:b w:val="false"/>
                <w:i/>
                <w:color w:val="000000"/>
                <w:sz w:val="20"/>
              </w:rPr>
              <w:t xml:space="preserve"> қаулысымен (алғашқы ресми жарияланған күнінен бастап қолданысқа енгізіледі).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жүзеге асыруды және инвестициялық преференциялар беруді көздейтін инвестициялық жобаны іске асыруға инвестициялық келісімшарт жасасу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Инвестициялар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464.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30.09.2019 </w:t>
            </w:r>
            <w:r>
              <w:rPr>
                <w:rFonts w:ascii="Times New Roman"/>
                <w:b w:val="false"/>
                <w:i w:val="false"/>
                <w:color w:val="ff0000"/>
                <w:sz w:val="20"/>
              </w:rPr>
              <w:t>№ 726</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465.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03.09.2018 </w:t>
            </w:r>
            <w:r>
              <w:rPr>
                <w:rFonts w:ascii="Times New Roman"/>
                <w:b w:val="false"/>
                <w:i w:val="false"/>
                <w:color w:val="ff0000"/>
                <w:sz w:val="20"/>
              </w:rPr>
              <w:t>№ 548</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466.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тау-кен металлургия, химия, фармацевтика, ағаш өңдеу өнеркәсібі салаларында, сондай-ақ машина жасау және құрылыс индустриясында тауарларды Еуразиялық экономикалық одақтың кедендік аумағында/аумағынан тыс қайта өңдеудің және ішкі тұтыну үшін қайта өңдеудің шарттары туралы құжатты беру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Индустриялық даму және өнеркәсіптік қауіпсіздік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467.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29.12.2018 </w:t>
            </w:r>
            <w:r>
              <w:rPr>
                <w:rFonts w:ascii="Times New Roman"/>
                <w:b w:val="false"/>
                <w:i w:val="false"/>
                <w:color w:val="ff0000"/>
                <w:sz w:val="20"/>
              </w:rPr>
              <w:t>№ 913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15.12.2016 </w:t>
            </w:r>
            <w:r>
              <w:rPr>
                <w:rFonts w:ascii="Times New Roman"/>
                <w:b w:val="false"/>
                <w:i w:val="false"/>
                <w:color w:val="000000"/>
                <w:sz w:val="20"/>
              </w:rPr>
              <w:t>№ 816</w:t>
            </w:r>
            <w:r>
              <w:rPr>
                <w:rFonts w:ascii="Times New Roman"/>
                <w:b w:val="false"/>
                <w:i/>
                <w:color w:val="000000"/>
                <w:sz w:val="20"/>
              </w:rPr>
              <w:t xml:space="preserve"> қаулысымен (алғашқы ресми жарияланған күнінен бастап қолданысқа енгізіледі).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w:t>
            </w:r>
            <w:r>
              <w:br/>
            </w:r>
            <w:r>
              <w:rPr>
                <w:rFonts w:ascii="Times New Roman"/>
                <w:b w:val="false"/>
                <w:i w:val="false"/>
                <w:color w:val="000000"/>
                <w:sz w:val="20"/>
              </w:rPr>
              <w:t>ды/</w:t>
            </w:r>
            <w:r>
              <w:br/>
            </w:r>
            <w:r>
              <w:rPr>
                <w:rFonts w:ascii="Times New Roman"/>
                <w:b w:val="false"/>
                <w:i w:val="false"/>
                <w:color w:val="000000"/>
                <w:sz w:val="20"/>
              </w:rPr>
              <w:t>қағаз түрін</w:t>
            </w:r>
            <w:r>
              <w:br/>
            </w:r>
            <w:r>
              <w:rPr>
                <w:rFonts w:ascii="Times New Roman"/>
                <w:b w:val="false"/>
                <w:i w:val="false"/>
                <w:color w:val="000000"/>
                <w:sz w:val="20"/>
              </w:rPr>
              <w:t>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құрылғыларды есепке қою және есептен шығару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және өнеркәсіптік қауіпсіздік комитетінің аумақтық департаменттері, облыстардың, Нұр-Сұлтан, Алматы және Шымкент қалаларының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шығарылған стандарттық үлгіні қолдануға рұқсат ету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Техникалық реттеу және метрология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стандарттық үлгіні бекіту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Техникалық реттеу және метрология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Ағаштарды кесуге рұқсат беру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Мұнай-газ саласы</w:t>
            </w: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 Мұнай-газ саласындағы рұқсат ету құжаттарын беру</w:t>
            </w:r>
            <w:r>
              <w:br/>
            </w:r>
            <w:r>
              <w:rPr>
                <w:rFonts w:ascii="Times New Roman"/>
                <w:b w:val="false"/>
                <w:i w:val="false"/>
                <w:color w:val="000000"/>
                <w:sz w:val="20"/>
              </w:rPr>
              <w:t xml:space="preserve">
(лицензиялауды, тіркеуді, сертификаттауды қоса алғанда)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алау етіп жағуға рұқсат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Теңiздегі объектілерді құруға және орналастыруға рұқсат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471. </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03.09.2018 </w:t>
            </w:r>
            <w:r>
              <w:rPr>
                <w:rFonts w:ascii="Times New Roman"/>
                <w:b w:val="false"/>
                <w:i w:val="false"/>
                <w:color w:val="ff0000"/>
                <w:sz w:val="20"/>
              </w:rPr>
              <w:t>№ 548</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 </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15.12.2016 </w:t>
            </w:r>
            <w:r>
              <w:rPr>
                <w:rFonts w:ascii="Times New Roman"/>
                <w:b w:val="false"/>
                <w:i w:val="false"/>
                <w:color w:val="000000"/>
                <w:sz w:val="20"/>
              </w:rPr>
              <w:t>№ 816</w:t>
            </w:r>
            <w:r>
              <w:rPr>
                <w:rFonts w:ascii="Times New Roman"/>
                <w:b w:val="false"/>
                <w:i/>
                <w:color w:val="000000"/>
                <w:sz w:val="20"/>
              </w:rPr>
              <w:t xml:space="preserve"> қаулысымен (алғашқы ресми жарияланған күнінен бастап қолданысқа енгізіледі).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473. </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03.09.2018 </w:t>
            </w:r>
            <w:r>
              <w:rPr>
                <w:rFonts w:ascii="Times New Roman"/>
                <w:b w:val="false"/>
                <w:i w:val="false"/>
                <w:color w:val="ff0000"/>
                <w:sz w:val="20"/>
              </w:rPr>
              <w:t>№ 548</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тау-кен өндірістерін (көмірсутектер), мұнай-химия өндірістерін жобалауға (технологиялық) және (немесе) пайдалануға, магистральдық газ құбырларын, мұнай құбырларын, мұнай өнімдері құбырларын пайдалануға арналған лицензия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желісі ұйымдарын аккредиттеу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01502. Мұнай-газ саласындағы өзге де мемлекеттік көрсетілетін қызметтер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476. </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03.09.2018 </w:t>
            </w:r>
            <w:r>
              <w:rPr>
                <w:rFonts w:ascii="Times New Roman"/>
                <w:b w:val="false"/>
                <w:i w:val="false"/>
                <w:color w:val="ff0000"/>
                <w:sz w:val="20"/>
              </w:rPr>
              <w:t>№ 548</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477. </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03.09.2018 </w:t>
            </w:r>
            <w:r>
              <w:rPr>
                <w:rFonts w:ascii="Times New Roman"/>
                <w:b w:val="false"/>
                <w:i w:val="false"/>
                <w:color w:val="ff0000"/>
                <w:sz w:val="20"/>
              </w:rPr>
              <w:t>№ 548</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Салықтық әкімшілендіру, бухгалтерлік есеп және қаржылық есеп, аудиторлық қызмет</w:t>
            </w: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 Салықтық әкімшілендіру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 мемлекеттік кірістер органында жүргізілетін берешектің жоқ (бар) екендігі туралы мәлiметтердi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көздерден алынған кірістердің және ұстап қалған (төленген) салықтардың сомалары туралы анықтама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аудандар, қалалар және қалалардағы аудандар бойынша, арнайы экономикалық аймақтардың аумақтарындағы Қаржымині Мемлекеттік кірістер комитетінің аумақтық органдары,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резинденттігін растау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өніміне (шарап материалы, сыра мен сыра сусынын қоспағанда) есепке алу-бақылау таңбаларын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Банкнот фабрикасы" ШЖҚ РМК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Банкнот фабрикасы" ШЖҚ РМК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бұйымдарына акциздік таңбалар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Банкнот фабрикасы" ШЖҚ РМК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Банкнот фабрикасы" ШЖҚ РМК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есептілікті ұсынуын тоқтата тұру (ұзарту, қайта бастау)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машиналарының мемлекеттік тізіліміне бақылау-касса машиналарының жаңа модельдерін енгізу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485. </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03.09.2018 </w:t>
            </w:r>
            <w:r>
              <w:rPr>
                <w:rFonts w:ascii="Times New Roman"/>
                <w:b w:val="false"/>
                <w:i w:val="false"/>
                <w:color w:val="ff0000"/>
                <w:sz w:val="20"/>
              </w:rPr>
              <w:t>№ 548</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486.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есептілікті қабылдау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487.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есептілікті керi қайтарып алу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 Қаржыминінің Мемлекеттік кірістер комитетінің аумақтық органдары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бюджетке төленетін төлемдерді, өсімпұл мен айыппұлдарды есепке жатқызуды және қайтаруды жүргізу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 Қаржыминінің Мемлекеттік кірістер комитетінің аумақтық органдары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қосылған құн салығын қайтару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ұсталған табыс салығын қайтару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Қаржымині Мемлекеттік кірістер комитетінің облыстар, Нұр-Сұлтан, Алматы және Шымкент қалалары бойынша аумақтық органдары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және (немесе) төлемақыларды төлеу бойынша салықтық міндеттемені орындау мерзімдерін өзгерту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комитетінің аудандар, қалалар және қалалардағы аудандар бойынша, арнайы экономикалық аймақтардың аумақтарындағы аумақтық органдары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Қаржыминінің Мемлекеттік кірістер комитетінің аудандар, қалалар және қалалардағы аудандар бойынша, арнайы экономикалық аймақтардың аумақтарындағы аумақтық органдары,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 </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03.09.2018 </w:t>
            </w:r>
            <w:r>
              <w:rPr>
                <w:rFonts w:ascii="Times New Roman"/>
                <w:b w:val="false"/>
                <w:i w:val="false"/>
                <w:color w:val="ff0000"/>
                <w:sz w:val="20"/>
              </w:rPr>
              <w:t>№ 548</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тауарларды экспорттау (импорттау) кезінде салық нысандарын қабылдау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машиналарын (БКМ) есепке қою және есептен шығару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Әкімшінің (уақытша әкімшінің, оңалтушы, уақытша және банкроттықты басқарушының) қызметін жүзеге асыру құқығына үміткер адамдардың біліктілік емтиханын өткізу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айырысулар жай-күйі туралы, сондай-ақ әлеуметтік төлемдер бойынша жеке шоттан үзінді көшірме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комитетінің аудандар, қалалар және қалалардағы аудандар бойынша, арнайы экономикалық аймақтардың аумақтарындағы аумақтық органдары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01602. Бухгалтерлік есеп және қаржылық есептілік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496.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01602001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Бухгалтерлердің кәсіби ұйымын аккредиттеу туралы куәлік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Ішкі мемлекеттік аудит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497.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01602002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 кәсіби сертификаттау бойынша ұйымдарды аккредиттеу туралы куәлік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Ішкі мемлекеттік аудит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түрінде</w:t>
            </w: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01603. Аудиторлық қызмет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01603001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ұйымдарды аккредиттеу туралы куәлік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Ішкі мемлекеттік аудит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01603002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жүзеге асыруға лицензия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Ішкі мемлекеттік аудит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Қаржы нарығын және қаржы ұйымдарын мемлекеттік реттеу, бақылау және қадағалау</w:t>
            </w: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01701. Банктер қызметі саласында рұқсат беру құжаттарын беру (лицензиялауды, тіркеуді, сертификаттауды қоса алғанда)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банкноталарды, монеталарды және құндылықтарды инкассациялауға лицензия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банк холдингінің ірі қатысушысы мәртебесін иеленуге келісім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ашуға рұқсат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Банктерге банк операцияларын және Қазақстан Республикасының банк заңнамасында көзделген өзге де операцияларды жүргізуге лицензия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банк операцияларына лицензия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банктері жүзеге асыратын банктік және өзге операцияларды жүргізуге арналған лицензияны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506.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және (немесе) банк холдингінің еншілес ұйым құруына немесе сатып алуына және (немесе) банктің және (немесе) банк холдингінің ұйымдардың жарғылық капиталына қомақты қатысуына рұқсат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15.12.2016 </w:t>
            </w:r>
            <w:r>
              <w:rPr>
                <w:rFonts w:ascii="Times New Roman"/>
                <w:b w:val="false"/>
                <w:i w:val="false"/>
                <w:color w:val="000000"/>
                <w:sz w:val="20"/>
              </w:rPr>
              <w:t>№ 816</w:t>
            </w:r>
            <w:r>
              <w:rPr>
                <w:rFonts w:ascii="Times New Roman"/>
                <w:b w:val="false"/>
                <w:i/>
                <w:color w:val="000000"/>
                <w:sz w:val="20"/>
              </w:rPr>
              <w:t xml:space="preserve"> қаулысымен (алғашқы ресми жарияланған күнінен бастап қолданысқа енгізіледі).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(банк холдингін) ерікті түрде қайта ұйымдастыруға рұқсат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ерікті түрде таратуға рұқсат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01702. Зейнетақы қорларының қызметі саласында рұқсат құжаттарын беру</w:t>
            </w:r>
            <w:r>
              <w:br/>
            </w:r>
            <w:r>
              <w:rPr>
                <w:rFonts w:ascii="Times New Roman"/>
                <w:b w:val="false"/>
                <w:i w:val="false"/>
                <w:color w:val="000000"/>
                <w:sz w:val="20"/>
              </w:rPr>
              <w:t xml:space="preserve">
(лицензиялауды, тіркеуді, сертификаттауды қоса алғанда)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01702001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басқарушының iрi қатысушысы мәртебесін иеленуге келісім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01702002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қорын қайта ұйымдастыруға рұқсат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01702003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қорын ерікті түрде таратуға рұқсат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 Сақтандыру қызметтері нарығы саласында рұқсат құжаттарын беру</w:t>
            </w:r>
            <w:r>
              <w:br/>
            </w:r>
            <w:r>
              <w:rPr>
                <w:rFonts w:ascii="Times New Roman"/>
                <w:b w:val="false"/>
                <w:i w:val="false"/>
                <w:color w:val="000000"/>
                <w:sz w:val="20"/>
              </w:rPr>
              <w:t xml:space="preserve">
(лицензиялауды, тіркеуді, сертификаттауды қоса алғанда)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холдингінің немесе сақтандыру (қайта сақтандыру) ұйымының ірі қатысушысы мәртебесін иеленуге келісім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 құруға рұқсат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сақтандыру қызметін жүзеге асыруға немесе исламдық сақтандыру қызметін жүзеге асыру құқығына лицензия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516.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сақтандыру (қайта сақтандыру) қызметін немесе исламдық сақтандыру (қайта сақтандыру) қызметін жүзеге асыру құқығына лицензия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және сақтандырудың жекелеген сыныптары болып табылатын міндетті сақтандырудың түрлеріне немесе Қазақстан Республикасының заңдарында белгіленген және сақтандырудың жекелеген сыныптары болып табылатын міндетті сақтандырудың түрлері бойынша исламдық сақтандыру қызметін жүзеге асыру құқығына лицензия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жөніндегі қызметке немесе исламдық қайта сақтандыру жөніндегі қызметті жүзеге асыру құқығына лицензия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қызметін жүзеге асыру құқығына лицензия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және (немесе) сақтандыру холдингінің еншілес ұйымды құруына немесе иеленуіне, сақтандыру (қайта сақтандыру) ұйымының және (немесе) сақтандыру холдингінің ұйымдардың капиталына қомақты қатысуына рұқсат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12.10.2017 </w:t>
            </w:r>
            <w:r>
              <w:rPr>
                <w:rFonts w:ascii="Times New Roman"/>
                <w:b w:val="false"/>
                <w:i w:val="false"/>
                <w:color w:val="ff0000"/>
                <w:sz w:val="20"/>
              </w:rPr>
              <w:t>№ 637</w:t>
            </w:r>
            <w:r>
              <w:rPr>
                <w:rFonts w:ascii="Times New Roman"/>
                <w:b w:val="false"/>
                <w:i w:val="false"/>
                <w:color w:val="ff0000"/>
                <w:sz w:val="20"/>
              </w:rPr>
              <w:t xml:space="preserve"> қаулысымен (алғашқы ресми жарияланған күнінен бастап қолданысқа енгізіледі).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 және (немесе) сақтандыру холдингін ерікті қайта ұйымдастыруға рұқсат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 ерікті таратуға рұқсат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08.09.2015 </w:t>
            </w:r>
            <w:r>
              <w:rPr>
                <w:rFonts w:ascii="Times New Roman"/>
                <w:b w:val="false"/>
                <w:i w:val="false"/>
                <w:color w:val="000000"/>
                <w:sz w:val="20"/>
              </w:rPr>
              <w:t>№ 756</w:t>
            </w:r>
            <w:r>
              <w:rPr>
                <w:rFonts w:ascii="Times New Roman"/>
                <w:b w:val="false"/>
                <w:i/>
                <w:color w:val="000000"/>
                <w:sz w:val="20"/>
              </w:rPr>
              <w:t xml:space="preserve"> қаулысымен (алғашқы ресми жарияланған күнінен бастап қолданысқа енгізіледі).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08.09.2015 </w:t>
            </w:r>
            <w:r>
              <w:rPr>
                <w:rFonts w:ascii="Times New Roman"/>
                <w:b w:val="false"/>
                <w:i w:val="false"/>
                <w:color w:val="000000"/>
                <w:sz w:val="20"/>
              </w:rPr>
              <w:t>№ 756</w:t>
            </w:r>
            <w:r>
              <w:rPr>
                <w:rFonts w:ascii="Times New Roman"/>
                <w:b w:val="false"/>
                <w:i/>
                <w:color w:val="000000"/>
                <w:sz w:val="20"/>
              </w:rPr>
              <w:t xml:space="preserve"> қаулысымен (алғашқы ресми жарияланған күнінен бастап қолданысқа енгізіледі).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15.12.2016 </w:t>
            </w:r>
            <w:r>
              <w:rPr>
                <w:rFonts w:ascii="Times New Roman"/>
                <w:b w:val="false"/>
                <w:i w:val="false"/>
                <w:color w:val="000000"/>
                <w:sz w:val="20"/>
              </w:rPr>
              <w:t>№ 816</w:t>
            </w:r>
            <w:r>
              <w:rPr>
                <w:rFonts w:ascii="Times New Roman"/>
                <w:b w:val="false"/>
                <w:i/>
                <w:color w:val="000000"/>
                <w:sz w:val="20"/>
              </w:rPr>
              <w:t xml:space="preserve"> қаулысымен (алғашқы ресми жарияланған күнінен бастап қолданысқа енгізіледі).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525-2.</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15.12.2016 </w:t>
            </w:r>
            <w:r>
              <w:rPr>
                <w:rFonts w:ascii="Times New Roman"/>
                <w:b w:val="false"/>
                <w:i w:val="false"/>
                <w:color w:val="000000"/>
                <w:sz w:val="20"/>
              </w:rPr>
              <w:t>№ 816</w:t>
            </w:r>
            <w:r>
              <w:rPr>
                <w:rFonts w:ascii="Times New Roman"/>
                <w:b w:val="false"/>
                <w:i/>
                <w:color w:val="000000"/>
                <w:sz w:val="20"/>
              </w:rPr>
              <w:t xml:space="preserve"> қаулысымен (алғашқы ресми жарияланған күнінен бастап қолданысқа енгізіледі).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15.12.2016 </w:t>
            </w:r>
            <w:r>
              <w:rPr>
                <w:rFonts w:ascii="Times New Roman"/>
                <w:b w:val="false"/>
                <w:i w:val="false"/>
                <w:color w:val="000000"/>
                <w:sz w:val="20"/>
              </w:rPr>
              <w:t>№ 816</w:t>
            </w:r>
            <w:r>
              <w:rPr>
                <w:rFonts w:ascii="Times New Roman"/>
                <w:b w:val="false"/>
                <w:i/>
                <w:color w:val="000000"/>
                <w:sz w:val="20"/>
              </w:rPr>
              <w:t xml:space="preserve"> қаулысымен (алғашқы ресми жарияланған күнінен бастап қолданысқа енгізіледі).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15.12.2016 </w:t>
            </w:r>
            <w:r>
              <w:rPr>
                <w:rFonts w:ascii="Times New Roman"/>
                <w:b w:val="false"/>
                <w:i w:val="false"/>
                <w:color w:val="000000"/>
                <w:sz w:val="20"/>
              </w:rPr>
              <w:t>№ 816</w:t>
            </w:r>
            <w:r>
              <w:rPr>
                <w:rFonts w:ascii="Times New Roman"/>
                <w:b w:val="false"/>
                <w:i/>
                <w:color w:val="000000"/>
                <w:sz w:val="20"/>
              </w:rPr>
              <w:t xml:space="preserve"> қаулысымен (алғашқы ресми жарияланған күнінен бастап қолданысқа енгізіледі).</w:t>
            </w: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 Қаржы нарығы мен қаржы ұйымдарын мемлекеттік реттеу, бақылау және қадағалау саласындағы өзге де мемлекеттік көрсетілетін қызметтер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15.12.2016 </w:t>
            </w:r>
            <w:r>
              <w:rPr>
                <w:rFonts w:ascii="Times New Roman"/>
                <w:b w:val="false"/>
                <w:i w:val="false"/>
                <w:color w:val="000000"/>
                <w:sz w:val="20"/>
              </w:rPr>
              <w:t>№ 816</w:t>
            </w:r>
            <w:r>
              <w:rPr>
                <w:rFonts w:ascii="Times New Roman"/>
                <w:b w:val="false"/>
                <w:i/>
                <w:color w:val="000000"/>
                <w:sz w:val="20"/>
              </w:rPr>
              <w:t xml:space="preserve"> қаулысымен (алғашқы ресми жарияланған күнінен бастап қолданысқа енгізіледі).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29.12.2018 </w:t>
            </w:r>
            <w:r>
              <w:rPr>
                <w:rFonts w:ascii="Times New Roman"/>
                <w:b w:val="false"/>
                <w:i w:val="false"/>
                <w:color w:val="ff0000"/>
                <w:sz w:val="20"/>
              </w:rPr>
              <w:t>№ 913</w:t>
            </w:r>
            <w:r>
              <w:rPr>
                <w:rFonts w:ascii="Times New Roman"/>
                <w:b w:val="false"/>
                <w:i w:val="false"/>
                <w:color w:val="ff0000"/>
                <w:sz w:val="20"/>
              </w:rPr>
              <w:t xml:space="preserve"> (01.07.2019 бастап қолданысқа енгізіледі) қаулысымен.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ұйымдарға қолма-қол шетел валютасымен айырбастау операцияларын ұйымдастыру бойынша қызметті жүзеге асыруға лицензия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15.12.2016 </w:t>
            </w:r>
            <w:r>
              <w:rPr>
                <w:rFonts w:ascii="Times New Roman"/>
                <w:b w:val="false"/>
                <w:i w:val="false"/>
                <w:color w:val="000000"/>
                <w:sz w:val="20"/>
              </w:rPr>
              <w:t>№ 816</w:t>
            </w:r>
            <w:r>
              <w:rPr>
                <w:rFonts w:ascii="Times New Roman"/>
                <w:b w:val="false"/>
                <w:i/>
                <w:color w:val="000000"/>
                <w:sz w:val="20"/>
              </w:rPr>
              <w:t xml:space="preserve"> қаулысымен (алғашқы ресми жарияланған күнінен бастап қолданысқа енгізіледі).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акциялар шығарылымын мемлекеттiк тiркеу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емес облигациялар шығарылымын мемлекеттiк тiркеу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пай қорлары пайларының шығарылымын мемлекеттік тіркеу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орналастыру қорытындылары туралы есепті бекіту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 "электрондық үкіметтің" веб-порталы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29.12.2018 </w:t>
            </w:r>
            <w:r>
              <w:rPr>
                <w:rFonts w:ascii="Times New Roman"/>
                <w:b w:val="false"/>
                <w:i w:val="false"/>
                <w:color w:val="ff0000"/>
                <w:sz w:val="20"/>
              </w:rPr>
              <w:t>№ 913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29.12.2018 </w:t>
            </w:r>
            <w:r>
              <w:rPr>
                <w:rFonts w:ascii="Times New Roman"/>
                <w:b w:val="false"/>
                <w:i w:val="false"/>
                <w:color w:val="ff0000"/>
                <w:sz w:val="20"/>
              </w:rPr>
              <w:t>№ 913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тарихтардың деректер базасын басқару жүйесін кредиттік бюроның өнеркәсіптік пайдалануына енгізу актісін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29.12.2018 </w:t>
            </w:r>
            <w:r>
              <w:rPr>
                <w:rFonts w:ascii="Times New Roman"/>
                <w:b w:val="false"/>
                <w:i w:val="false"/>
                <w:color w:val="ff0000"/>
                <w:sz w:val="20"/>
              </w:rPr>
              <w:t>№ 913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15.12.2016 </w:t>
            </w:r>
            <w:r>
              <w:rPr>
                <w:rFonts w:ascii="Times New Roman"/>
                <w:b w:val="false"/>
                <w:i w:val="false"/>
                <w:color w:val="000000"/>
                <w:sz w:val="20"/>
              </w:rPr>
              <w:t>№ 816</w:t>
            </w:r>
            <w:r>
              <w:rPr>
                <w:rFonts w:ascii="Times New Roman"/>
                <w:b w:val="false"/>
                <w:i/>
                <w:color w:val="000000"/>
                <w:sz w:val="20"/>
              </w:rPr>
              <w:t xml:space="preserve"> қаулысымен (алғашқы ресми жарияланған күнінен бастап қолданысқа енгізіледі).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Актуарлық қызметті жүзеге асыруға лицензия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29.12.2018 </w:t>
            </w:r>
            <w:r>
              <w:rPr>
                <w:rFonts w:ascii="Times New Roman"/>
                <w:b w:val="false"/>
                <w:i w:val="false"/>
                <w:color w:val="ff0000"/>
                <w:sz w:val="20"/>
              </w:rPr>
              <w:t>№ 913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15.12.2016 </w:t>
            </w:r>
            <w:r>
              <w:rPr>
                <w:rFonts w:ascii="Times New Roman"/>
                <w:b w:val="false"/>
                <w:i w:val="false"/>
                <w:color w:val="000000"/>
                <w:sz w:val="20"/>
              </w:rPr>
              <w:t>№ 816</w:t>
            </w:r>
            <w:r>
              <w:rPr>
                <w:rFonts w:ascii="Times New Roman"/>
                <w:b w:val="false"/>
                <w:i/>
                <w:color w:val="000000"/>
                <w:sz w:val="20"/>
              </w:rPr>
              <w:t xml:space="preserve"> қаулысымен (алғашқы ресми жарияланған күнінен бастап қолданысқа енгізіледі).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 </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15.12.2016 </w:t>
            </w:r>
            <w:r>
              <w:rPr>
                <w:rFonts w:ascii="Times New Roman"/>
                <w:b w:val="false"/>
                <w:i w:val="false"/>
                <w:color w:val="000000"/>
                <w:sz w:val="20"/>
              </w:rPr>
              <w:t>№ 816</w:t>
            </w:r>
            <w:r>
              <w:rPr>
                <w:rFonts w:ascii="Times New Roman"/>
                <w:b w:val="false"/>
                <w:i/>
                <w:color w:val="000000"/>
                <w:sz w:val="20"/>
              </w:rPr>
              <w:t xml:space="preserve"> қаулысымен (алғашқы ресми жарияланған күнінен бастап қолданысқа енгізіледі).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резидент-ұйымының эмиссиялық бағалы қағаздарын шет мемлекеттің аумағында орналастыруға рұқсат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аумағындағы Қазақстан Республикасының резидент-ұйымының эмиссиялық бағалы қағаздарын шығаруға рұқсат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29.12.2018 </w:t>
            </w:r>
            <w:r>
              <w:rPr>
                <w:rFonts w:ascii="Times New Roman"/>
                <w:b w:val="false"/>
                <w:i w:val="false"/>
                <w:color w:val="ff0000"/>
                <w:sz w:val="20"/>
              </w:rPr>
              <w:t>№ 913</w:t>
            </w:r>
            <w:r>
              <w:rPr>
                <w:rFonts w:ascii="Times New Roman"/>
                <w:b w:val="false"/>
                <w:i w:val="false"/>
                <w:color w:val="ff0000"/>
                <w:sz w:val="20"/>
              </w:rPr>
              <w:t xml:space="preserve"> (01.07.2019 бастап қолданысқа енгізіледі) қаулысымен.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Қазақстан Республикасының заңнамасында көзделген қызметті жүзеге асыруға лицензия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Микроқаржылық ұйымдарды есептік тіркеу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15.12.2016 </w:t>
            </w:r>
            <w:r>
              <w:rPr>
                <w:rFonts w:ascii="Times New Roman"/>
                <w:b w:val="false"/>
                <w:i w:val="false"/>
                <w:color w:val="000000"/>
                <w:sz w:val="20"/>
              </w:rPr>
              <w:t>№ 816</w:t>
            </w:r>
            <w:r>
              <w:rPr>
                <w:rFonts w:ascii="Times New Roman"/>
                <w:b w:val="false"/>
                <w:i/>
                <w:color w:val="000000"/>
                <w:sz w:val="20"/>
              </w:rPr>
              <w:t xml:space="preserve"> қаулысымен (алғашқы ресми жарияланған күнінен бастап қолданысқа енгізіледі).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15.12.2016 </w:t>
            </w:r>
            <w:r>
              <w:rPr>
                <w:rFonts w:ascii="Times New Roman"/>
                <w:b w:val="false"/>
                <w:i w:val="false"/>
                <w:color w:val="000000"/>
                <w:sz w:val="20"/>
              </w:rPr>
              <w:t>№ 816</w:t>
            </w:r>
            <w:r>
              <w:rPr>
                <w:rFonts w:ascii="Times New Roman"/>
                <w:b w:val="false"/>
                <w:i/>
                <w:color w:val="000000"/>
                <w:sz w:val="20"/>
              </w:rPr>
              <w:t xml:space="preserve"> қаулысымен (алғашқы ресми жарияланған күнінен бастап қолданысқа енгізіледі).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салымшысының (алушысының) зейнетақы жинақтарының (инвестициялық кірістерін ескере отырып) жай-күйі туралы ақпарат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15.12.2016 </w:t>
            </w:r>
            <w:r>
              <w:rPr>
                <w:rFonts w:ascii="Times New Roman"/>
                <w:b w:val="false"/>
                <w:i w:val="false"/>
                <w:color w:val="000000"/>
                <w:sz w:val="20"/>
              </w:rPr>
              <w:t>№ 816</w:t>
            </w:r>
            <w:r>
              <w:rPr>
                <w:rFonts w:ascii="Times New Roman"/>
                <w:b w:val="false"/>
                <w:i/>
                <w:color w:val="000000"/>
                <w:sz w:val="20"/>
              </w:rPr>
              <w:t xml:space="preserve"> қаулысымен (алғашқы ресми жарияланған күнінен бастап қолданысқа енгізіледі).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29.12.2018 </w:t>
            </w:r>
            <w:r>
              <w:rPr>
                <w:rFonts w:ascii="Times New Roman"/>
                <w:b w:val="false"/>
                <w:i w:val="false"/>
                <w:color w:val="ff0000"/>
                <w:sz w:val="20"/>
              </w:rPr>
              <w:t>№ 913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есептік тіркеуден өткен төлем ұйымдарының тізіліміне енгізу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r>
              <w:br/>
            </w:r>
            <w:r>
              <w:rPr>
                <w:rFonts w:ascii="Times New Roman"/>
                <w:b w:val="false"/>
                <w:i w:val="false"/>
                <w:color w:val="000000"/>
                <w:sz w:val="20"/>
              </w:rPr>
              <w:t>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ұйымдарын ерікті түрде қайта ұйымдастыруды (біріктіруді, қосуды, бөлуді, бөліп шығаруды, қайта құруды) жүргізуге келісім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r>
              <w:br/>
            </w:r>
            <w:r>
              <w:rPr>
                <w:rFonts w:ascii="Times New Roman"/>
                <w:b w:val="false"/>
                <w:i w:val="false"/>
                <w:color w:val="000000"/>
                <w:sz w:val="20"/>
              </w:rPr>
              <w:t>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агенттіктерді есептік тіркеу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r>
              <w:br/>
            </w:r>
            <w:r>
              <w:rPr>
                <w:rFonts w:ascii="Times New Roman"/>
                <w:b w:val="false"/>
                <w:i w:val="false"/>
                <w:color w:val="000000"/>
                <w:sz w:val="20"/>
              </w:rPr>
              <w:t>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ҰБ-ның аумақтық филиалдары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ҰБ-ның аумақтық филиалдары,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Кеден ісі</w:t>
            </w: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 Кеден ісі саласындағы мемлекеттік көрсетілетін қызметтер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 пен сабақтас құқық объектілерiн, тауар белгілерін, қызмет көрсету белгілері мен тауарлардың шығарылған жерлерінің атауларын зияткерлік меншік объектілерінің кедендік тізіліміне енгізу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тізіліміне енгізу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556.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өкiлдерiнiң тiзiлiмiне енгізу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557.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тізіліміне енгізу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558. </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03.09.2018 </w:t>
            </w:r>
            <w:r>
              <w:rPr>
                <w:rFonts w:ascii="Times New Roman"/>
                <w:b w:val="false"/>
                <w:i w:val="false"/>
                <w:color w:val="ff0000"/>
                <w:sz w:val="20"/>
              </w:rPr>
              <w:t>№ 548</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жері туралы алдын ала шешім қабылдау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 Қаржымині Мемлекеттік кірістер комитетінің облыстар, Нұр-Сұлтан, Алматы және Шымкент қалалары бойынша аумақтық органдары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жіктеу туралы алдын ала шешім қабылдау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 Қаржымині Мемлекеттік кірістер комитетінің облыстар, Нұр-Сұлтан, Алматы және Шымкент бойынша аумақтық органдары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561. </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15.12.2016 </w:t>
            </w:r>
            <w:r>
              <w:rPr>
                <w:rFonts w:ascii="Times New Roman"/>
                <w:b w:val="false"/>
                <w:i w:val="false"/>
                <w:color w:val="000000"/>
                <w:sz w:val="20"/>
              </w:rPr>
              <w:t>№ 816</w:t>
            </w:r>
            <w:r>
              <w:rPr>
                <w:rFonts w:ascii="Times New Roman"/>
                <w:b w:val="false"/>
                <w:i/>
                <w:color w:val="000000"/>
                <w:sz w:val="20"/>
              </w:rPr>
              <w:t xml:space="preserve"> қаулысымен (алғашқы ресми жарияланған күнінен бастап қолданысқа енгізіледі).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562. </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03.09.2018 </w:t>
            </w:r>
            <w:r>
              <w:rPr>
                <w:rFonts w:ascii="Times New Roman"/>
                <w:b w:val="false"/>
                <w:i w:val="false"/>
                <w:color w:val="ff0000"/>
                <w:sz w:val="20"/>
              </w:rPr>
              <w:t>№ 548</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уақыт кезеңі ішінде әртүрлі тауар партияларымен әкелінуі болжанатын, құрастырылмаған немесе бөлшектелген түрдегі, оның ішінде жинақталмаған немесе жасалып бітпеген түрдегі тауарды сыныптау туралы шешім қабылдау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 Қаржымині Мемлекеттік кірістер комитетінің облыстар, Нұр-Сұлтан, Алматы және Шымкент қалалары бойынша аумақтық органдары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кедендік тазарту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тасымалдау көлiк құралын кедендiк пломбалар мен мөрлер салынған тауарларды тасымалдауға жiберу туралы куәлiк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566.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орындары иелерінің тізіліміне енгізу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567. </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29.12.2018 </w:t>
            </w:r>
            <w:r>
              <w:rPr>
                <w:rFonts w:ascii="Times New Roman"/>
                <w:b w:val="false"/>
                <w:i w:val="false"/>
                <w:color w:val="ff0000"/>
                <w:sz w:val="20"/>
              </w:rPr>
              <w:t>№ 913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568. </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29.12.2018 </w:t>
            </w:r>
            <w:r>
              <w:rPr>
                <w:rFonts w:ascii="Times New Roman"/>
                <w:b w:val="false"/>
                <w:i w:val="false"/>
                <w:color w:val="ff0000"/>
                <w:sz w:val="20"/>
              </w:rPr>
              <w:t>№ 913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 сауда дүкендері иелерінің тізіліміне енгізу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тауарларын сақтау қоймалары иелерінің тізіліміне енгізу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арнайы, демпингке қарсы, өтем баждарды төлеу жөніндегі міндеттерді орындауды,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 тіркеу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 Қаржымині Мемлекеттік кірістер комитетінің облыстар, Нұр-Сұлтан, Алматы және Шымкент қалалары бойынша аумақтық органдары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 Қаржымині Мемлекеттік кірістер комитетінің облыстар, Нұр-Сұлтан, Алматы және Шымкент қалалары бойынша аумақтық органдары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төлеу мерзімдерін өзгерту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03.09.2018 </w:t>
            </w:r>
            <w:r>
              <w:rPr>
                <w:rFonts w:ascii="Times New Roman"/>
                <w:b w:val="false"/>
                <w:i w:val="false"/>
                <w:color w:val="ff0000"/>
                <w:sz w:val="20"/>
              </w:rPr>
              <w:t>№ 548</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арналған кедендік декларацияны қабылдау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кедендік декларациясын қабылдау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01801023</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декларацияны қабылдау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Астана, Алматы және Шымкент қалалары бойынша аумақтық органдары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Астана, Алматы және Шымкент қалалары бойынша аумақтық органдары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Қауіпсіздік, қорғаныс және сот әділдігі</w:t>
            </w: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01901. Қауіпсіздік, сот әділдігі және қорғаныс саласында рұқсат құжаттарын беру (лицензиялауды, тіркеуді, сертификаттауды қоса алғанда)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 әзірлеу, жасау, жөндеу, сату, коллекцияға жинау, экспонаттау жөніндегі қызметті жүзеге асыруға лицензия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пиротехникалық заттар мен олар қолданылып жасалған бұйымдарды әзірлеу, жасау, сату, пайдалану жөніндегі қызметті жүзеге асыруға лицензия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іс-шараларын жүргізуге арналған арнайы техникалық құралдарды әзірлеу, өндіру, жөндеу және сату бойынша қызметпен айналысу үшін лицензия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576.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криптографиялық қорғау құралдарын әзірлеуге лицензия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577.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таралып кететін арналарды және жедел-іздестіру іс-шараларын жүргізуге арналған арнайы техникалық құралдарды анықтау бойынша қызметтер көрсетуге лицензия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елдермен сауда-саттықта тарифтік емес реттеу шаралары қолданылатын ақпаратты жасырын алуға арналған арнайы техникалық құралдарды әкелуге, әкетуге және олардың транзитіне қорытынды (рұқсат беру құжатын)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елдермен сауда-саттықта тарифтік емес реттеу шаралары қолданылатын шифрлау (криптографиялық) құралдарын әкелуге, әкетуге және олардың транзитіне қорытынды (рұқсат беру құжатын)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қызметімен айналысу құқығына лицензия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органның жеке күзет ұйымында басшы және күзетші лауазымдарын атқаратын жұмыскерлерді даярлау және олардың біліктілігін арттыру жөніндегі арнайы оқу орталығын айқындауы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компанияның күзет ұйымын құруын уәкілетті органмен келісу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және қызметтік қарудың және оған патрондардың криминалистік талаптарға сәйкестігіне қорытынды беру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азаматтық және қызметтік қару мен оның патрондарын комиссиялық сатуға жолдама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 Қазақстан Республикасының аумағына әкелуге, Қазақстан Республикасының аумағынан әкетуге және Қазақстан Республикасының аумағы арқылы транзиттеуге қорытындылар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586.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азаматтық және қызметтік қару мен оның патрондарын сатып алуға, сақтауға, сақтау мен алып жүруге, тасымалдауға рұқсат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587. </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15.12.2016 </w:t>
            </w:r>
            <w:r>
              <w:rPr>
                <w:rFonts w:ascii="Times New Roman"/>
                <w:b w:val="false"/>
                <w:i w:val="false"/>
                <w:color w:val="000000"/>
                <w:sz w:val="20"/>
              </w:rPr>
              <w:t>№ 816</w:t>
            </w:r>
            <w:r>
              <w:rPr>
                <w:rFonts w:ascii="Times New Roman"/>
                <w:b w:val="false"/>
                <w:i/>
                <w:color w:val="000000"/>
                <w:sz w:val="20"/>
              </w:rPr>
              <w:t xml:space="preserve"> қаулысымен (алғашқы ресми жарияланған күнінен бастап қолданысқа енгізіледі).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пиротехникалық заттар мен олар қолданылып жасалған бұйымдарды сатып алуға, сақтауға рұқсаттар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тирлері (атыс орындары) мен стенділерін ашуға және олардың жұмыс істеуіне рұқсат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 психотроптық заттар мен прекурсорлар айналымына байланысты қызметке лицензия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құралдары, психотроптық заттар мен прекурсорлар бар тауарлардың экспорты мен импортына лицензия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құралдарын, психотроптық заттар мен прекурсорларды әкелуге, әкетуге және транзиттеуге рұқсат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криптографиялық қорғау құралдарын өткізуге (оның ішінде өзгеше беруге) рұқсат беру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 Қауіпсіздік, сот әділдігі және қорғаныс саласындағы өзге де мемлекеттік көрсетілетін қызметтер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 жөніндегі комитеті мен оның аумақтық басқармаларының архивтері шегінде архивтік анықтамалар және/немесе архивтік құжаттардың көшірмелерін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ҚСАЕК, БП ҚСАЕК аумақтық басқармалары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ақпаратты криптографиялық қорғау құралдарына және жедел-іздестіру іс-шараларын жүргізуге арналған арнайы техникалық құралдарға жатқызу тұрғысынан техникалық зерттеу жүргізу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Шифрлау (криптографиялық) құралдарын қамтитын тауарлардың (өнімдердің) сипаттамасы туралы нотификацияларды тіркеу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596. </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03.09.2018 </w:t>
            </w:r>
            <w:r>
              <w:rPr>
                <w:rFonts w:ascii="Times New Roman"/>
                <w:b w:val="false"/>
                <w:i w:val="false"/>
                <w:color w:val="ff0000"/>
                <w:sz w:val="20"/>
              </w:rPr>
              <w:t>№ 548</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597.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адамдардың Қазақстан Республикасына келу және Қазақстан Республикасынан кету құқығына Қазақстан Республикасының аумағында визаны беру, қалпына келтіру және ұзарту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және азаматтығы жоқ адамдарға шекаралық аймаққа келуге рұқсаттаманы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Нотариустардың өтініштерін қабылдау, мөрлерін тіркеу және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әділет департаменттері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облыстардың, Нұр-Сұлтан, Алматы және Шымкент қалаларының әділет департаменттері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алушының өтініші бойынша атқарушылық құжаттың негізінде атқарушылық іс жүргізуді қозғау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аумақтық органдары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аумақтық әділет органдары,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601. </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15.12.2016 </w:t>
            </w:r>
            <w:r>
              <w:rPr>
                <w:rFonts w:ascii="Times New Roman"/>
                <w:b w:val="false"/>
                <w:i w:val="false"/>
                <w:color w:val="000000"/>
                <w:sz w:val="20"/>
              </w:rPr>
              <w:t>№ 816</w:t>
            </w:r>
            <w:r>
              <w:rPr>
                <w:rFonts w:ascii="Times New Roman"/>
                <w:b w:val="false"/>
                <w:i/>
                <w:color w:val="000000"/>
                <w:sz w:val="20"/>
              </w:rPr>
              <w:t xml:space="preserve"> қаулысымен (алғашқы ресми жарияланған күнінен бастап қолданысқа енгізіледі).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суларда (теңізде), ішкі суларда және континенттік қайраңда кәсіпшілік қызметті жүргізу үшін қазақстандық кемелердің Қазақстан Республикасының Мемлекеттік шекарасын бірнеше рет кесіп өтуіне рұқсат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Шекара қызметінің әскери бөлімдері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белдеуге кіруге және онда болуға рұқсаттамалар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Шекара қызметінің әскери бөлімдері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рұқсаттамалар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Шекара қызметінің әскери бөлімдері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Сотының жанындағы Сот төрелігі академиясына оқуға қабылдау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ЖССҚҚД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Сотының жанындағы Сот төрелігі академиясы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Сотының жанындағы Сот төрелігі академиясы,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Бәсекелестікті қорғау</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02001. Бәсекелестікті қорғау саласындағы өзге де мемлекеттік көрсетілетін қызметтер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02001001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шоғырлануға келісім беру туралы қолдаухаттарды қарау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Бәсекелестікті қорғау және дамыту комитеті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Бәсекелестікті қорғау және дамыту комитеті,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Дін</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 Дін саласындағы өзге де мемлекеттік көрсетілетін қызметтер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606.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сараптамасын жүргізу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Дін істері комитеті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Дін істері комитеті,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607.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облыстардың, Нұр-Сұлтан, Алматы және Шымкент қалаларының ЖАО,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іс-шараларды өткізуге арналған үй-жайларды ғибадат үйлерінен (ғимараттарынан) тыс жерлерде орналастыруға келісу туралы шешім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облыстардың, Нұр-Сұлтан, Алматы және Шымкент қалаларының ЖАО,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Жер қатынастары, геодезия және картография</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 Жер қатынастары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кадастрынан мәліметтер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07.04.2017 </w:t>
            </w:r>
            <w:r>
              <w:rPr>
                <w:rFonts w:ascii="Times New Roman"/>
                <w:b w:val="false"/>
                <w:i w:val="false"/>
                <w:color w:val="ff0000"/>
                <w:sz w:val="20"/>
              </w:rPr>
              <w:t>№ 177</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(бағалау) құнын айқындау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жеке меншікке сататын нақты жер учаскелерінің кадастрлық (бағалау) құнын бекіту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қалыптастыру жөнінде жерге орналастыру жобаларын бекiту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мақсатын өзгертуге шешім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 аудандық маңызы бар қаланың, кенттің, ауылдың, ауылдық округтің әкімі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Iздестіру жұмыстарын жүргізу үшiн жер учаскелерін пайдалануға рұқсат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616.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актілерді дайындау және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617.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30.09.2019 </w:t>
            </w:r>
            <w:r>
              <w:rPr>
                <w:rFonts w:ascii="Times New Roman"/>
                <w:b w:val="false"/>
                <w:i w:val="false"/>
                <w:color w:val="ff0000"/>
                <w:sz w:val="20"/>
              </w:rPr>
              <w:t>№ 726</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618.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30.09.2019 </w:t>
            </w:r>
            <w:r>
              <w:rPr>
                <w:rFonts w:ascii="Times New Roman"/>
                <w:b w:val="false"/>
                <w:i w:val="false"/>
                <w:color w:val="ff0000"/>
                <w:sz w:val="20"/>
              </w:rPr>
              <w:t>№ 726</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619.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30.09.2019 </w:t>
            </w:r>
            <w:r>
              <w:rPr>
                <w:rFonts w:ascii="Times New Roman"/>
                <w:b w:val="false"/>
                <w:i w:val="false"/>
                <w:color w:val="ff0000"/>
                <w:sz w:val="20"/>
              </w:rPr>
              <w:t>№ 726</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07.04.2017 </w:t>
            </w:r>
            <w:r>
              <w:rPr>
                <w:rFonts w:ascii="Times New Roman"/>
                <w:b w:val="false"/>
                <w:i w:val="false"/>
                <w:color w:val="ff0000"/>
                <w:sz w:val="20"/>
              </w:rPr>
              <w:t>№ 177</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07.04.2017 </w:t>
            </w:r>
            <w:r>
              <w:rPr>
                <w:rFonts w:ascii="Times New Roman"/>
                <w:b w:val="false"/>
                <w:i w:val="false"/>
                <w:color w:val="ff0000"/>
                <w:sz w:val="20"/>
              </w:rPr>
              <w:t>№ 177</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сапалы жағдайы туралы мәліметтер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623.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22.04.2019 </w:t>
            </w:r>
            <w:r>
              <w:rPr>
                <w:rFonts w:ascii="Times New Roman"/>
                <w:b w:val="false"/>
                <w:i w:val="false"/>
                <w:color w:val="ff0000"/>
                <w:sz w:val="20"/>
              </w:rPr>
              <w:t>№ 217</w:t>
            </w:r>
            <w:r>
              <w:rPr>
                <w:rFonts w:ascii="Times New Roman"/>
                <w:b w:val="false"/>
                <w:i w:val="false"/>
                <w:color w:val="ff0000"/>
                <w:sz w:val="20"/>
              </w:rPr>
              <w:t xml:space="preserve"> (алғашқы ресми жарияланған күнінен бастап қолданысқа енгiзiледi) қаулысымен.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 түрге ауыстыруға түпкiлiктi шешiм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және облыстық маңызы бар қалалардың ЖАО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 шегінде объектілер салу үшін жер учаскелерін беру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 аудандық маңызы бар қаланың, кенттің, ауылдың, ауылдық округтің әкімдері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03.09.2018 </w:t>
            </w:r>
            <w:r>
              <w:rPr>
                <w:rFonts w:ascii="Times New Roman"/>
                <w:b w:val="false"/>
                <w:i w:val="false"/>
                <w:color w:val="ff0000"/>
                <w:sz w:val="20"/>
              </w:rPr>
              <w:t>№ 548</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(конкурстарды, аукциондарды) өткізуді талап етпейтін мемлекет меншігіндегі жер учаскелеріне құқықтарды алу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облыстық маңызы бар қалалардың, аудандық маңызы бар қалалардың ЖАО, кенттердің, ауылдардың, ауылдық округтердің әкімдері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22.04.2019 </w:t>
            </w:r>
            <w:r>
              <w:rPr>
                <w:rFonts w:ascii="Times New Roman"/>
                <w:b w:val="false"/>
                <w:i w:val="false"/>
                <w:color w:val="ff0000"/>
                <w:sz w:val="20"/>
              </w:rPr>
              <w:t>№ 217</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кадастрының автоматтандырылған ақпараттық жүйесінің графикалық дерегімен жобаланып отырған жер учаскесін келісу</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w:t>
            </w:r>
            <w:r>
              <w:br/>
            </w:r>
            <w:r>
              <w:rPr>
                <w:rFonts w:ascii="Times New Roman"/>
                <w:b w:val="false"/>
                <w:i w:val="false"/>
                <w:color w:val="000000"/>
                <w:sz w:val="20"/>
              </w:rPr>
              <w:t>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бөлінетіндігі мен бөлінбейтіндігін айқындау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облыстық маңызы бар қалалардың ЖАО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жерлерді қалпына келтіру жобасын келісу және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облыстық маңызы бар қалалардың ЖАО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 пайдалануға берілген жер учаскесін жекеменшікке сату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облыстық маңызы бар қалалардың, аудандық маңызы бар қалалардың ЖАО, кенттердің, ауылдардың, ауылдық округтердің әкімдері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облыстық маңызы бар қалалардың, аудандық маңызы бар қалалардың ЖАО, кенттердің, ауылдардың, ауылдық округтердің әкімдері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жекеменшікке бөліп төлеуге сату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облыстық маңызы бар қалалардың, аудандық маңызы бар қалалардың ЖАО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облыстық маңызы бар қалалардың, аудандық маңызы бар қалалардың ЖАО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сатып алу-сату шарттарын жасасу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облыстық маңызы бар қалалардың, аудандық маңызы бар қалалардың ЖАО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облыстық маңызы бар қалалардың, аудандық маңызы бар қалалардың ЖАО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жалға алу шарттарын жасасу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облыстық маңызы бар қалалардың, аудандық маңызы бар қалалардың ЖАО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облыстық маңызы бар қалалардың, аудандық маңызы бар қалалардың ЖАО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алу үшін кезекке қою</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облыстық маңызы бар қалалардың, аудандық маңызы бар қалалардың ЖАО, кенттердің, ауылдардың, ауылдық округтердің әкімдері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облыстық маңызы бар қалалардың, аудандық маңызы бар қалалардың ЖАО, кенттердің, ауылдардың, ауылдық округтердің әкімдері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Қағазтүрінде</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02202. Геодезия және картография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626.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02202001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Аэротүсiрiлiм жұмыстарын жүргiзудi тiркеу, есепке алу және оларға рұқсат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Геодезия және картография комитеті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627.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02202002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пункттердi бұзуға немесе қайта салуға (ауыстыруға) рұқсат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Геодезия және картография комитеті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02202003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және картографиялық қызмет субъектiлерiне жоспарланып отырған жұмыс учаскелерiнде жергiлiктi жерлердiң геодезиялық және картографиялық жағынан зерделенгендiгi туралы тиiстi мәлiметтер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Геодезия және картография комитеті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Геодезия және картография комитеті,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Мәдениет, ақпарат және байланыс</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02301. Байланысты ұйымдастыру және ұсыну саласында рұқсат құжаттарын беру (лицензиялауды, тіркеуді, сертификаттауды қоса алғанда)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02301001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радиожиілілік спектрін пайдалануға рұқсат беру, жою, ұзарту және қайта ресімдеу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ЦДҚАӨМ Телекоммуникациялар комитеті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Телекоммуникациялар комитеті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02301002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саласындағы қызметтерді көрсетуге лицензия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Телекоммуникациялар комитеті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03.09.2018 </w:t>
            </w:r>
            <w:r>
              <w:rPr>
                <w:rFonts w:ascii="Times New Roman"/>
                <w:b w:val="false"/>
                <w:i w:val="false"/>
                <w:color w:val="ff0000"/>
                <w:sz w:val="20"/>
              </w:rPr>
              <w:t>№ 548</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02301004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Нөмірлеу ресурсын бөлу және нөмірлерді беру, сондай-ақ оларды алып қою</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Телекоммуникациялар комитеті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 Ақпарат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орталықтарын аккредиттеу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Телекоммуникациялар комитеті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634.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07.04.2017 </w:t>
            </w:r>
            <w:r>
              <w:rPr>
                <w:rFonts w:ascii="Times New Roman"/>
                <w:b w:val="false"/>
                <w:i w:val="false"/>
                <w:color w:val="ff0000"/>
                <w:sz w:val="20"/>
              </w:rPr>
              <w:t>№ 177</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анықтамалар, архивтік құжаттардың көшірмелерін немесе архивтік үзінділер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архиві" РММ, орталық мемлекеттік архивтер, облыстардың, Нұр-Сұлтан, Алматы және Шымкент қалаларының, қалалардың, аудандардың мемлекеттік архивтері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15.12.2016 </w:t>
            </w:r>
            <w:r>
              <w:rPr>
                <w:rFonts w:ascii="Times New Roman"/>
                <w:b w:val="false"/>
                <w:i w:val="false"/>
                <w:color w:val="000000"/>
                <w:sz w:val="20"/>
              </w:rPr>
              <w:t>№ 816</w:t>
            </w:r>
            <w:r>
              <w:rPr>
                <w:rFonts w:ascii="Times New Roman"/>
                <w:b w:val="false"/>
                <w:i/>
                <w:color w:val="000000"/>
                <w:sz w:val="20"/>
              </w:rPr>
              <w:t xml:space="preserve"> қаулысымен (алғашқы ресми жарияланған күнінен бастап қолданысқа енгізіледі).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637.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талаптарына сәйкестікті сынау нәтижелері бойынша акт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Ақпараттық қауіпсіздік комитеті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Ақпараттық қауіпсіздік комитеті,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15.12.2016 </w:t>
            </w:r>
            <w:r>
              <w:rPr>
                <w:rFonts w:ascii="Times New Roman"/>
                <w:b w:val="false"/>
                <w:i w:val="false"/>
                <w:color w:val="000000"/>
                <w:sz w:val="20"/>
              </w:rPr>
              <w:t>№ 816</w:t>
            </w:r>
            <w:r>
              <w:rPr>
                <w:rFonts w:ascii="Times New Roman"/>
                <w:b w:val="false"/>
                <w:i/>
                <w:color w:val="000000"/>
                <w:sz w:val="20"/>
              </w:rPr>
              <w:t xml:space="preserve"> қаулысымен (алғашқы ресми жарияланған күнінен бастап қолданысқа енгізіледі).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куәландыру орталығының тіркеу куәлігін беру және қайтарып алу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технологиялар" АҚ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"Ұлттық ақпараттық технологиялар" АҚ,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 Мәдениет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радиоарналарды тарату жөніндегі қызметпен айналысу үшін лицензия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Ақпарат комитеті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теле-, радиоарнаны есепке қою, қайта есепке қою, куәліктің телнұсқасын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Ақпарат комитеті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шетелдік теле-, радиоарнаны есепке қою, қайта есепке қою, куәліктің телнұсқасын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Ақпарат комитеті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Ақпарат комитеті,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Фильмге прокаттау куәлiгiн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МСМ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15.12.2016 </w:t>
            </w:r>
            <w:r>
              <w:rPr>
                <w:rFonts w:ascii="Times New Roman"/>
                <w:b w:val="false"/>
                <w:i w:val="false"/>
                <w:color w:val="000000"/>
                <w:sz w:val="20"/>
              </w:rPr>
              <w:t>№ 816</w:t>
            </w:r>
            <w:r>
              <w:rPr>
                <w:rFonts w:ascii="Times New Roman"/>
                <w:b w:val="false"/>
                <w:i/>
                <w:color w:val="000000"/>
                <w:sz w:val="20"/>
              </w:rPr>
              <w:t xml:space="preserve"> қаулысымен (алғашқы ресми жарияланған күнінен бастап қолданысқа енгізіледі).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 уақытша әкету құқығына куәлiк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15.12.2016 </w:t>
            </w:r>
            <w:r>
              <w:rPr>
                <w:rFonts w:ascii="Times New Roman"/>
                <w:b w:val="false"/>
                <w:i w:val="false"/>
                <w:color w:val="000000"/>
                <w:sz w:val="20"/>
              </w:rPr>
              <w:t>№ 816</w:t>
            </w:r>
            <w:r>
              <w:rPr>
                <w:rFonts w:ascii="Times New Roman"/>
                <w:b w:val="false"/>
                <w:i/>
                <w:color w:val="000000"/>
                <w:sz w:val="20"/>
              </w:rPr>
              <w:t xml:space="preserve"> қаулысымен (алғашқы ресми жарияланған күнінен бастап қолданысқа енгізіледі).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мемлекеттік меншіктегі құжаттарын Қазақстан Республикасынан тысқары жерлерге уақытша әкетуге рұқсат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Көркемөнерпаздар ұжымдарына "Халықтық" (үлгілі) атағын беруге өтінімдерді қабылдау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тақталарды орнатуға рұқсат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Төтенше жағдайлар</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 Төтенше жағдайлар саласындағы өзге де мемлекеттік көрсетілетін қызметтер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647.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және өнеркәсіптік қауіпсіздік комитеті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 объектісінің өнеркәсіптік қауіпсіздік декларацияларын тіркеу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және өнеркәсіптік қауіпсіздік комитеті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өнеркәсіптік қауіпсіздік саласындағы жұмыстарды жүргізу құқығына аттестаттау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және өнеркәсіптік қауіпсіздік комитеті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жүргізуге рұқсат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және өнеркәсіптік қауіпсіздік комитетінің аумақтық департаменттері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651.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03.09.2018 </w:t>
            </w:r>
            <w:r>
              <w:rPr>
                <w:rFonts w:ascii="Times New Roman"/>
                <w:b w:val="false"/>
                <w:i w:val="false"/>
                <w:color w:val="ff0000"/>
                <w:sz w:val="20"/>
              </w:rPr>
              <w:t>№ 548</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 жасалған бұйымдарды ұдайы қолдануға рұқсат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және өнеркәсіптік қауіпсіздік комитеті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объектілерді салуға, кеңейтуге, реконструкциялауға, жаңғыртуға, консервациялауға және жоюға арналған жобалау құжаттамасын келісу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және өнеркәсіптік қауіпсіздік комитеті, ИИДМ Индустриялық даму және өнеркәсіптік қауіпсіздік комитетінің аумақтық департаменттері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қызметтерді ұйымдардағы, елді мекендердегі және объектілердегі өрттердің алдын алу және сөндіру, өрт қауіпсіздігін қамтамасыз ету және авариялық-құтқару жұмыстарын жүргізу жөніндегі жұмыстарды жүргізу құқығына аттестаттау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Төтенше жағдайлар комитеті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655.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03.09.2018 </w:t>
            </w:r>
            <w:r>
              <w:rPr>
                <w:rFonts w:ascii="Times New Roman"/>
                <w:b w:val="false"/>
                <w:i w:val="false"/>
                <w:color w:val="ff0000"/>
                <w:sz w:val="20"/>
              </w:rPr>
              <w:t>№ 548</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аудит бойынша сараптама ұйымдарын аккредиттеу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ІІМ Төтенше жағдайлар комитеті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Дене шынықтыру және спорт</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 Дене шынықтыру және спорт саласындағы өзге де мемлекеттік көрсетілетін қызметтер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656.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өңірлік спорт федерацияларын аккредиттеу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Спорт және дене шынықтыру істері комитеті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657.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спорт федерацияларын аккредиттеу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 мен жаттықтырушыларға өмір бойы ай сайынғы материалдық қамсыздандыруды төлеу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Спорт және дене шынықтыру істері комитеті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сiңiрген спорт шеберi", "Қазақстан Республикасының халықаралық дәрежедегi спорт шеберi", "Қазақстан Республикасының спорт шеберi", "Қазақстан Республикасының еңбек сiңiрген жаттықтырушысы" спорттық атақтарын және бiлiктiлiгi жоғары деңгейдегi жоғары санатты жаттықтырушы, бiлiктiлiгi орта деңгейдегi жоғары санатты жаттықтырушы, бiлiктiлiгi жоғары деңгейдегi жоғары санатты әдіскер, бiлiктiлiгi орта деңгейдегi жоғары санатты әдiскер, бiлiктiлiгi жоғары деңгейдегi жоғары санатты нұсқаушы-спортшы, жоғары санатты ұлттық спорт төрешiсi, ұлттық спорт төрешiсi біліктілік санаттарын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Спорт және дене шынықтыру істері комитеті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шеберлігіне кандидат, 1-разрядты спортшы спорттық разрядтарын және бiлiктiлiгi жоғары деңгейдегi бірінші санатты жаттықтырушы, бiлiктiлiгi орта деңгейдегi бірінші санатты жаттықтырушы, бiлiктiлiгi жоғары деңгейдегi бірінші санатты әдіскер, бiлiктiлiгi орта деңгейдегi бірінші санатты әдіскер, бiлiктiлiгi жоғары деңгейдегі бірінші санатты нұсқаушы-спортшы, бiрiншi санатты спорт төрешiсi біліктілік санаттарын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және облыстық маңызы бар қалалардың ЖАО, Нұр-Сұлтан, Алматы және Шымкент қалаларындағы аудандардың әкімдері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мектептеріне және спорт мектептерінің бөлімшелеріне "мамандандырылған" деген мәртебе беру</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бойынша Қазақстан Республикасы құрама командаларының (спорт түрлері бойынша ұлттық құрама командалардың) мүшелеріне олардың халықаралық спорттық жарыстарда жарақаттар алуы және мертігуі кезінде өтемақы төлемдерін төлеу</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r>
              <w:br/>
            </w:r>
            <w:r>
              <w:rPr>
                <w:rFonts w:ascii="Times New Roman"/>
                <w:b w:val="false"/>
                <w:i w:val="false"/>
                <w:color w:val="000000"/>
                <w:sz w:val="20"/>
              </w:rPr>
              <w:t>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Спорт және дене шынықтыру істері комитеті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Олимпиада, Паралимпиада, Сурдлимпиада ойындарының чемпиондары мен жүлдегерлеріне тұрғын үй беру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r>
              <w:br/>
            </w:r>
            <w:r>
              <w:rPr>
                <w:rFonts w:ascii="Times New Roman"/>
                <w:b w:val="false"/>
                <w:i w:val="false"/>
                <w:color w:val="000000"/>
                <w:sz w:val="20"/>
              </w:rPr>
              <w:t>ғаз түрін</w:t>
            </w:r>
            <w:r>
              <w:br/>
            </w:r>
            <w:r>
              <w:rPr>
                <w:rFonts w:ascii="Times New Roman"/>
                <w:b w:val="false"/>
                <w:i w:val="false"/>
                <w:color w:val="000000"/>
                <w:sz w:val="20"/>
              </w:rPr>
              <w:t>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түрлерін, спорт салаларын тану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r>
              <w:br/>
            </w:r>
            <w:r>
              <w:rPr>
                <w:rFonts w:ascii="Times New Roman"/>
                <w:b w:val="false"/>
                <w:i w:val="false"/>
                <w:color w:val="000000"/>
                <w:sz w:val="20"/>
              </w:rPr>
              <w:t>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Спорт және дене шынықтыру істері комитеті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Спорт және дене шынықтыру істері комитеті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w:t>
            </w:r>
            <w:r>
              <w:br/>
            </w:r>
            <w:r>
              <w:rPr>
                <w:rFonts w:ascii="Times New Roman"/>
                <w:b w:val="false"/>
                <w:i w:val="false"/>
                <w:color w:val="000000"/>
                <w:sz w:val="20"/>
              </w:rPr>
              <w:t>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r>
              <w:br/>
            </w:r>
            <w:r>
              <w:rPr>
                <w:rFonts w:ascii="Times New Roman"/>
                <w:b w:val="false"/>
                <w:i w:val="false"/>
                <w:color w:val="000000"/>
                <w:sz w:val="20"/>
              </w:rPr>
              <w:t>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 кадрларды даярлауға, қайта даярлауға және біліктілігін арттыруға құжаттарды қабылдау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қайта даярлау және біліктілігін арттыру бойынша қызметті жүзеге асыратын ұйымдар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қайта даярлау және біліктілігін арттыру бойынша қызметті жүзеге асыратын ұйымдар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 Сәулет-қала құрылысы қызметі</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 Сәулет-қала құрылысы саласында рұқсат құжаттарын беру</w:t>
            </w:r>
            <w:r>
              <w:br/>
            </w:r>
            <w:r>
              <w:rPr>
                <w:rFonts w:ascii="Times New Roman"/>
                <w:b w:val="false"/>
                <w:i w:val="false"/>
                <w:color w:val="000000"/>
                <w:sz w:val="20"/>
              </w:rPr>
              <w:t xml:space="preserve">
(лицензиялауды, тіркеуді, сертификаттауды қоса алғанда)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қызметіне лицензия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қызметіне лицензия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жұмыстарына лицензия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665.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12.10.2017 </w:t>
            </w:r>
            <w:r>
              <w:rPr>
                <w:rFonts w:ascii="Times New Roman"/>
                <w:b w:val="false"/>
                <w:i w:val="false"/>
                <w:color w:val="ff0000"/>
                <w:sz w:val="20"/>
              </w:rPr>
              <w:t>№ 637</w:t>
            </w:r>
            <w:r>
              <w:rPr>
                <w:rFonts w:ascii="Times New Roman"/>
                <w:b w:val="false"/>
                <w:i w:val="false"/>
                <w:color w:val="ff0000"/>
                <w:sz w:val="20"/>
              </w:rPr>
              <w:t xml:space="preserve"> қаулысымен (алғашқы ресми жарияланған күнінен бастап қолданысқа енгізіледі).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666.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Ғибадат үйлерін (ғимараттарын) салу және олардың орналасатын жерін айқындау туралы шешім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облыстардың, Нұр-Сұлтан, Алматы және Шымкент қалаларының ЖАО,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667.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 (ғимараттарды) ғибадат үйлері (ғимараттары) етіп қайта бейіндеу (функционалдық мақсатын өзгерту) туралы шешім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облыстардың, Нұр-Сұлтан, Алматы және Шымкент қалаларының ЖАО,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кейіннен кәдеге жарату (құрылыстарды бұзу) жөніндегі жұмыстар кешенін жүргізуге рұқсат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ауданның, облыстық маңызы бар қаланың ЖАО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ауданның, облыстық маңызы бар қаланың ЖАО,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Электрондық/қағазтүрінде</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 Сәулет-қала құрылысы қызметі саласындағы мемлекеттік көрсетілетін өзге де қызметтер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жылжымайтын мүлік объектілерінің мекенжайын айқындау бойынша анықтама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реконструкция (қайта жоспарлау, қайта жабдықтау) жобаларын әзірлеу кезінде бастапқы материалдарды ұсыну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671.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22.04.2019 </w:t>
            </w:r>
            <w:r>
              <w:rPr>
                <w:rFonts w:ascii="Times New Roman"/>
                <w:b w:val="false"/>
                <w:i w:val="false"/>
                <w:color w:val="ff0000"/>
                <w:sz w:val="20"/>
              </w:rPr>
              <w:t>№ 217</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құрылысының жобаларына ведомстводан тыс кешенді сараптама жүргізуге үміткер заңды тұлғаларды аккредиттеу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Құрылыс және тұрғын үй-коммуналдық шаруашылық істері комитеті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Эскизді (эскиздік жобаны) келісуден өткізу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және құрылыс салу процесіне қатысушы инженер-техник жұмыскерлерді аттестаттау жөніндегі мемлекеттік емес аттестаттау орталықтарын аккредиттеу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Құрылыс және тұрғын үй-коммуналдық шаруашылық істері комитеті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объектілер бойынша техникалық қадағалауды және техникалық зерттеп-қарауды жүзеге асыратын заңды тұлғаларды аккредиттеу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Құрылыс және тұрғын үй-коммуналдық шаруашылық істері комитеті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саласындағы жобаларды басқару жөніндегі ұйымдарды аккредиттеу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Үлескерлердің ақшасын тартуға рұқсат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құрылысына үлестік қатысу туралы шарттың есептік жазбасы туралы үзінді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мақсаттары үшін жеке кәсіпкерлік субьектілеріне екінші деңгейдегі банктер беретін кредиттер бойынша</w:t>
            </w:r>
            <w:r>
              <w:br/>
            </w:r>
            <w:r>
              <w:rPr>
                <w:rFonts w:ascii="Times New Roman"/>
                <w:b w:val="false"/>
                <w:i w:val="false"/>
                <w:color w:val="000000"/>
                <w:sz w:val="20"/>
              </w:rPr>
              <w:t>
сыйақы мөлшерлемелерін субсидиялау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w:t>
            </w:r>
            <w:r>
              <w:br/>
            </w:r>
            <w:r>
              <w:rPr>
                <w:rFonts w:ascii="Times New Roman"/>
                <w:b w:val="false"/>
                <w:i w:val="false"/>
                <w:color w:val="000000"/>
                <w:sz w:val="20"/>
              </w:rPr>
              <w:t>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w:t>
            </w:r>
            <w:r>
              <w:br/>
            </w:r>
            <w:r>
              <w:rPr>
                <w:rFonts w:ascii="Times New Roman"/>
                <w:b w:val="false"/>
                <w:i w:val="false"/>
                <w:color w:val="000000"/>
                <w:sz w:val="20"/>
              </w:rPr>
              <w:t>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r>
              <w:br/>
            </w:r>
            <w:r>
              <w:rPr>
                <w:rFonts w:ascii="Times New Roman"/>
                <w:b w:val="false"/>
                <w:i w:val="false"/>
                <w:color w:val="000000"/>
                <w:sz w:val="20"/>
              </w:rPr>
              <w:t>ғаз түрінде</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 Тұрғын үй-коммуналдық шаруашылық</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 Тұрғын үй-коммуналдық шаруашылық саласындағы мемлекеттік көрсетілетін қызметтер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тағайындау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облыстық маңызы бар қалалардың ЖАО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қорынан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облыстық маңызы бар қалалардың ЖАО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674.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22.04.2019 </w:t>
            </w:r>
            <w:r>
              <w:rPr>
                <w:rFonts w:ascii="Times New Roman"/>
                <w:b w:val="false"/>
                <w:i w:val="false"/>
                <w:color w:val="ff0000"/>
                <w:sz w:val="20"/>
              </w:rPr>
              <w:t>№ 217</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тұрғын үй қорынан берілетін тұрғын үйлерді жекешелендiру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облыстық маңызы бар қалалардың ЖАО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тұрғын үйі авариялық деп танылған азаматтарға анықтама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облыстық маңызы бар қалалардың ЖАО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облыстық маңызы бар қалалардың ЖАО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сертификаттарын беру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облыстардың, Нұр-Сұлтан, Алматы және Шымкент қалаларының, аудандардың және облыстық маңызы бар қалалардың ЖАО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Сыртқы саясат және сыртқы істер</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02801. Сыртқы саясат және сыртқы істер саласындағы өзге де мемлекеттік көрсетілетін қызметтер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675.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29.12.2018 </w:t>
            </w:r>
            <w:r>
              <w:rPr>
                <w:rFonts w:ascii="Times New Roman"/>
                <w:b w:val="false"/>
                <w:i w:val="false"/>
                <w:color w:val="ff0000"/>
                <w:sz w:val="20"/>
              </w:rPr>
              <w:t>№ 913</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676.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02801002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заңдастыру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Қазақстан Республикасының шетелдегі мекемелері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Қазақстан Республикасының шетелдегі мекемелері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677.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02801003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шетелде сатып алынған жағдайда Қазақстан Республикасының Мемлекеттiк Туын көтеріп жүзу құқығына уақытша куәлiк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678.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12.10.2017 </w:t>
            </w:r>
            <w:r>
              <w:rPr>
                <w:rFonts w:ascii="Times New Roman"/>
                <w:b w:val="false"/>
                <w:i w:val="false"/>
                <w:color w:val="ff0000"/>
                <w:sz w:val="20"/>
              </w:rPr>
              <w:t>№ 637</w:t>
            </w:r>
            <w:r>
              <w:rPr>
                <w:rFonts w:ascii="Times New Roman"/>
                <w:b w:val="false"/>
                <w:i w:val="false"/>
                <w:color w:val="ff0000"/>
                <w:sz w:val="20"/>
              </w:rPr>
              <w:t xml:space="preserve"> қаулысымен (алғашқы ресми жарияланған күнінен бастап қолданысқа енгізіледі).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02801005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 орналасқан кемелері апатқа ұшыраған жағдайда теңiз наразылығы туралы акт жасау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12.10.2017 </w:t>
            </w:r>
            <w:r>
              <w:rPr>
                <w:rFonts w:ascii="Times New Roman"/>
                <w:b w:val="false"/>
                <w:i w:val="false"/>
                <w:color w:val="ff0000"/>
                <w:sz w:val="20"/>
              </w:rPr>
              <w:t>№ 637</w:t>
            </w:r>
            <w:r>
              <w:rPr>
                <w:rFonts w:ascii="Times New Roman"/>
                <w:b w:val="false"/>
                <w:i w:val="false"/>
                <w:color w:val="ff0000"/>
                <w:sz w:val="20"/>
              </w:rPr>
              <w:t xml:space="preserve"> қаулысымен (алғашқы ресми жарияланған күнінен бастап қолданысқа енгізіледі).</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 Табиғи монополияларды реттеу</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 Табиғи монополияларды реттеу саласындағы өзге де мемлекеттік көрсетілетін қызметтер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31.12.2015 </w:t>
            </w:r>
            <w:r>
              <w:rPr>
                <w:rFonts w:ascii="Times New Roman"/>
                <w:b w:val="false"/>
                <w:i w:val="false"/>
                <w:color w:val="000000"/>
                <w:sz w:val="20"/>
              </w:rPr>
              <w:t>№ 1189</w:t>
            </w:r>
            <w:r>
              <w:rPr>
                <w:rFonts w:ascii="Times New Roman"/>
                <w:b w:val="false"/>
                <w:i/>
                <w:color w:val="000000"/>
                <w:sz w:val="20"/>
              </w:rPr>
              <w:t xml:space="preserve"> қаулысымен (қолданысқа енгізілу тәртібін </w:t>
            </w:r>
            <w:r>
              <w:rPr>
                <w:rFonts w:ascii="Times New Roman"/>
                <w:b w:val="false"/>
                <w:i w:val="false"/>
                <w:color w:val="000000"/>
                <w:sz w:val="20"/>
              </w:rPr>
              <w:t>2-тармақтан</w:t>
            </w:r>
            <w:r>
              <w:rPr>
                <w:rFonts w:ascii="Times New Roman"/>
                <w:b w:val="false"/>
                <w:i/>
                <w:color w:val="000000"/>
                <w:sz w:val="20"/>
              </w:rPr>
              <w:t xml:space="preserve"> қараңыз).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 мақсатында электр энергиясын сатып алу қызметіне лицензия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Табиғи монополияларды реттеу комитетінің аумақтық органдары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мәміле жасалатын мүліктің ағымдағы жылдың басындағы бухгалтерлiк баланста ескерілген баланстық құны ағымдағы жылдың басындағы бухгалтерлiк балансқа сәйкес оның активтерiнiң баланстық құнының 0,05 пайызынан асатын болса, табиғи монополия субъектiсiнiң мүлкiне қатысты өзге мәмiлелер жасасуға келісім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Табиғи монополияларды реттеу комитеті, ҰЭМ Табиғи монополияларды реттеу комитетінің аумақтық органдары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684.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22.04.2019 </w:t>
            </w:r>
            <w:r>
              <w:rPr>
                <w:rFonts w:ascii="Times New Roman"/>
                <w:b w:val="false"/>
                <w:i w:val="false"/>
                <w:color w:val="ff0000"/>
                <w:sz w:val="20"/>
              </w:rPr>
              <w:t>№ 217</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31.12.2015 </w:t>
            </w:r>
            <w:r>
              <w:rPr>
                <w:rFonts w:ascii="Times New Roman"/>
                <w:b w:val="false"/>
                <w:i w:val="false"/>
                <w:color w:val="000000"/>
                <w:sz w:val="20"/>
              </w:rPr>
              <w:t>№ 1189</w:t>
            </w:r>
            <w:r>
              <w:rPr>
                <w:rFonts w:ascii="Times New Roman"/>
                <w:b w:val="false"/>
                <w:i/>
                <w:color w:val="000000"/>
                <w:sz w:val="20"/>
              </w:rPr>
              <w:t xml:space="preserve"> қаулысымен (қолданысқа енгізілу тәртібін </w:t>
            </w:r>
            <w:r>
              <w:rPr>
                <w:rFonts w:ascii="Times New Roman"/>
                <w:b w:val="false"/>
                <w:i w:val="false"/>
                <w:color w:val="000000"/>
                <w:sz w:val="20"/>
              </w:rPr>
              <w:t>2-тармақтан</w:t>
            </w:r>
            <w:r>
              <w:rPr>
                <w:rFonts w:ascii="Times New Roman"/>
                <w:b w:val="false"/>
                <w:i/>
                <w:color w:val="000000"/>
                <w:sz w:val="20"/>
              </w:rPr>
              <w:t xml:space="preserve"> қараңыз).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686.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07.04.2017 </w:t>
            </w:r>
            <w:r>
              <w:rPr>
                <w:rFonts w:ascii="Times New Roman"/>
                <w:b w:val="false"/>
                <w:i w:val="false"/>
                <w:color w:val="ff0000"/>
                <w:sz w:val="20"/>
              </w:rPr>
              <w:t>№ 177</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687.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субъектiлерiн қайта ұйымдастыруға және таратуға келісім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Табиғи монополияларды реттеу комитеті, ҰЭМ Табиғи монополияларды реттеу комитетінің аумақтық органдары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07.04.2017 </w:t>
            </w:r>
            <w:r>
              <w:rPr>
                <w:rFonts w:ascii="Times New Roman"/>
                <w:b w:val="false"/>
                <w:i w:val="false"/>
                <w:color w:val="ff0000"/>
                <w:sz w:val="20"/>
              </w:rPr>
              <w:t>№ 177</w:t>
            </w:r>
            <w:r>
              <w:rPr>
                <w:rFonts w:ascii="Times New Roman"/>
                <w:b w:val="false"/>
                <w:i w:val="false"/>
                <w:color w:val="ff0000"/>
                <w:sz w:val="20"/>
              </w:rPr>
              <w:t xml:space="preserve"> (алғашқы ресми жарияланған күнінен бастап қолданысқа енгізіледі) қаулысымен.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Алып</w:t>
            </w:r>
            <w:r>
              <w:rPr>
                <w:rFonts w:ascii="Times New Roman"/>
                <w:b w:val="false"/>
                <w:i w:val="false"/>
                <w:color w:val="000000"/>
                <w:sz w:val="20"/>
              </w:rPr>
              <w:t xml:space="preserve"> </w:t>
            </w:r>
            <w:r>
              <w:rPr>
                <w:rFonts w:ascii="Times New Roman"/>
                <w:b w:val="false"/>
                <w:i/>
                <w:color w:val="000000"/>
                <w:sz w:val="20"/>
              </w:rPr>
              <w:t>тасталды</w:t>
            </w:r>
            <w:r>
              <w:rPr>
                <w:rFonts w:ascii="Times New Roman"/>
                <w:b w:val="false"/>
                <w:i/>
                <w:color w:val="000000"/>
                <w:sz w:val="20"/>
              </w:rPr>
              <w:t xml:space="preserve"> - </w:t>
            </w:r>
            <w:r>
              <w:rPr>
                <w:rFonts w:ascii="Times New Roman"/>
                <w:b w:val="false"/>
                <w:i/>
                <w:color w:val="000000"/>
                <w:sz w:val="20"/>
              </w:rPr>
              <w:t>ҚР</w:t>
            </w:r>
            <w:r>
              <w:rPr>
                <w:rFonts w:ascii="Times New Roman"/>
                <w:b w:val="false"/>
                <w:i w:val="false"/>
                <w:color w:val="000000"/>
                <w:sz w:val="20"/>
              </w:rPr>
              <w:t xml:space="preserve"> </w:t>
            </w:r>
            <w:r>
              <w:rPr>
                <w:rFonts w:ascii="Times New Roman"/>
                <w:b w:val="false"/>
                <w:i/>
                <w:color w:val="000000"/>
                <w:sz w:val="20"/>
              </w:rPr>
              <w:t>Үкіметінің</w:t>
            </w:r>
            <w:r>
              <w:rPr>
                <w:rFonts w:ascii="Times New Roman"/>
                <w:b w:val="false"/>
                <w:i/>
                <w:color w:val="000000"/>
                <w:sz w:val="20"/>
              </w:rPr>
              <w:t xml:space="preserve"> 15.12.2016 </w:t>
            </w:r>
            <w:r>
              <w:rPr>
                <w:rFonts w:ascii="Times New Roman"/>
                <w:b w:val="false"/>
                <w:i w:val="false"/>
                <w:color w:val="000000"/>
                <w:sz w:val="20"/>
              </w:rPr>
              <w:t>№ 816</w:t>
            </w:r>
            <w:r>
              <w:rPr>
                <w:rFonts w:ascii="Times New Roman"/>
                <w:b w:val="false"/>
                <w:i w:val="false"/>
                <w:color w:val="000000"/>
                <w:sz w:val="20"/>
              </w:rPr>
              <w:t xml:space="preserve"> </w:t>
            </w:r>
            <w:r>
              <w:rPr>
                <w:rFonts w:ascii="Times New Roman"/>
                <w:b w:val="false"/>
                <w:i/>
                <w:color w:val="000000"/>
                <w:sz w:val="20"/>
              </w:rPr>
              <w:t>қаулысымен</w:t>
            </w:r>
            <w:r>
              <w:rPr>
                <w:rFonts w:ascii="Times New Roman"/>
                <w:b w:val="false"/>
                <w:i/>
                <w:color w:val="000000"/>
                <w:sz w:val="20"/>
              </w:rPr>
              <w:t xml:space="preserve"> (</w:t>
            </w:r>
            <w:r>
              <w:rPr>
                <w:rFonts w:ascii="Times New Roman"/>
                <w:b w:val="false"/>
                <w:i/>
                <w:color w:val="000000"/>
                <w:sz w:val="20"/>
              </w:rPr>
              <w:t>алғашқы</w:t>
            </w:r>
            <w:r>
              <w:rPr>
                <w:rFonts w:ascii="Times New Roman"/>
                <w:b w:val="false"/>
                <w:i w:val="false"/>
                <w:color w:val="000000"/>
                <w:sz w:val="20"/>
              </w:rPr>
              <w:t xml:space="preserve"> </w:t>
            </w:r>
            <w:r>
              <w:rPr>
                <w:rFonts w:ascii="Times New Roman"/>
                <w:b w:val="false"/>
                <w:i/>
                <w:color w:val="000000"/>
                <w:sz w:val="20"/>
              </w:rPr>
              <w:t>ресми</w:t>
            </w:r>
            <w:r>
              <w:rPr>
                <w:rFonts w:ascii="Times New Roman"/>
                <w:b w:val="false"/>
                <w:i w:val="false"/>
                <w:color w:val="000000"/>
                <w:sz w:val="20"/>
              </w:rPr>
              <w:t xml:space="preserve"> </w:t>
            </w:r>
            <w:r>
              <w:rPr>
                <w:rFonts w:ascii="Times New Roman"/>
                <w:b w:val="false"/>
                <w:i/>
                <w:color w:val="000000"/>
                <w:sz w:val="20"/>
              </w:rPr>
              <w:t>жарияланған</w:t>
            </w:r>
            <w:r>
              <w:rPr>
                <w:rFonts w:ascii="Times New Roman"/>
                <w:b w:val="false"/>
                <w:i w:val="false"/>
                <w:color w:val="000000"/>
                <w:sz w:val="20"/>
              </w:rPr>
              <w:t xml:space="preserve"> </w:t>
            </w:r>
            <w:r>
              <w:rPr>
                <w:rFonts w:ascii="Times New Roman"/>
                <w:b w:val="false"/>
                <w:i/>
                <w:color w:val="000000"/>
                <w:sz w:val="20"/>
              </w:rPr>
              <w:t>күнінен</w:t>
            </w:r>
            <w:r>
              <w:rPr>
                <w:rFonts w:ascii="Times New Roman"/>
                <w:b w:val="false"/>
                <w:i w:val="false"/>
                <w:color w:val="000000"/>
                <w:sz w:val="20"/>
              </w:rPr>
              <w:t xml:space="preserve"> </w:t>
            </w:r>
            <w:r>
              <w:rPr>
                <w:rFonts w:ascii="Times New Roman"/>
                <w:b w:val="false"/>
                <w:i/>
                <w:color w:val="000000"/>
                <w:sz w:val="20"/>
              </w:rPr>
              <w:t>бастап</w:t>
            </w:r>
            <w:r>
              <w:rPr>
                <w:rFonts w:ascii="Times New Roman"/>
                <w:b w:val="false"/>
                <w:i w:val="false"/>
                <w:color w:val="000000"/>
                <w:sz w:val="20"/>
              </w:rPr>
              <w:t xml:space="preserve"> </w:t>
            </w:r>
            <w:r>
              <w:rPr>
                <w:rFonts w:ascii="Times New Roman"/>
                <w:b w:val="false"/>
                <w:i/>
                <w:color w:val="000000"/>
                <w:sz w:val="20"/>
              </w:rPr>
              <w:t>қолданысқа</w:t>
            </w:r>
            <w:r>
              <w:rPr>
                <w:rFonts w:ascii="Times New Roman"/>
                <w:b w:val="false"/>
                <w:i w:val="false"/>
                <w:color w:val="000000"/>
                <w:sz w:val="20"/>
              </w:rPr>
              <w:t xml:space="preserve"> </w:t>
            </w:r>
            <w:r>
              <w:rPr>
                <w:rFonts w:ascii="Times New Roman"/>
                <w:b w:val="false"/>
                <w:i/>
                <w:color w:val="000000"/>
                <w:sz w:val="20"/>
              </w:rPr>
              <w:t>енгізіледі</w:t>
            </w:r>
            <w:r>
              <w:rPr>
                <w:rFonts w:ascii="Times New Roman"/>
                <w:b w:val="false"/>
                <w:i/>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тiркелiмге табиғи монополиялар субъектiлерiн енгiзу және одан шығару</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Табиғи монополияларды реттеу комитеті, ҰЭМ Табиғи монополияларды реттеу комитетінің аумақтық органдары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03.09.2018 </w:t>
            </w:r>
            <w:r>
              <w:rPr>
                <w:rFonts w:ascii="Times New Roman"/>
                <w:b w:val="false"/>
                <w:i w:val="false"/>
                <w:color w:val="ff0000"/>
                <w:sz w:val="20"/>
              </w:rPr>
              <w:t>№ 548</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Мемлекеттік қызмет</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 Мемлекеттік қызмет саласындағы басқа мемлекеттік көрсетілетін қызметтер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қызметтің кадрлық резервіне қабылдау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МҚІА аумақтық бөлімшелері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МҚІА аумақтық бөлімшелері,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691.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03.09.2018 </w:t>
            </w:r>
            <w:r>
              <w:rPr>
                <w:rFonts w:ascii="Times New Roman"/>
                <w:b w:val="false"/>
                <w:i w:val="false"/>
                <w:color w:val="ff0000"/>
                <w:sz w:val="20"/>
              </w:rPr>
              <w:t>№ 548</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қызметшiлерді, бос мемлекеттік әкімшілік лауазымға орналасуға үміткерлерді және құқық қорғау қызметіне алғаш рет кіретін азаматтарды тестілеу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МҚІА аумақтық бөлімшелері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МҚІА аумақтық бөлімшелері,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Мемлекеттік басқару академиясына жоғары оқу орнынан кейінгі білім беру бағдарламалары бойынша, біліктілікті арттыру бағдарламалары бойынша құжаттар қабылдау және оқуға қабылдау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МБА,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694.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03.09.2018 </w:t>
            </w:r>
            <w:r>
              <w:rPr>
                <w:rFonts w:ascii="Times New Roman"/>
                <w:b w:val="false"/>
                <w:i w:val="false"/>
                <w:color w:val="ff0000"/>
                <w:sz w:val="20"/>
              </w:rPr>
              <w:t>№ 548</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Басқа</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03101. Ғарыш кеңістігін пайдалану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03101001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кеңістігін пайдалану саласындағы қызметті жүзеге асыруға лицензия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Аэроғарыш комитеті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696.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03101002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және оларға құқықтарды мемлекеттік тіркеу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Аэроғарыш комитеті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 Апостиль қою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697.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архивтерінен шығатын және шетелге жіберілетін архивтік анықтамаларға, архивтік құжаттардың көшірмелеріне немесе архивтік үзінділерге апостиль қою</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МСМ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органдарынан және өзге мемлекеттік органдарынан, сондай-ақ нотариустардан шығатын ресми құжаттарға апостиль қою</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облыстардың, Нұр-Сұлтан, Алматы және Шымкент қалаларының әділет департаменттері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құжаттарды (түпнұсқаларды) апостильдеу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Білім және ғылым саласындағы бақылау комитетінің аумақтық департаменттері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Қаржымині Мемлекеттік кірістер комитетінің облыстар, Нұр-Сұлтан, Алматы және Шымкент қалалары бойынша аумақтық органдары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Орталық мұрағатынан шығатын мұрағаттық анықтамаларға және мұрағаттық құжаттардың көшірмелеріне апостиль қою</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органдарынан, тергеу және анықтау органдарынан шығатын ресми құжаттарға апостиль қою</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ҚСАЕК, БП ҚСАЕК аумақтық басқармалары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органдарынан шығатын ресми құжаттарға апостиль қою</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ЖССҚҚД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СҚҚД, ЖС СҚҚД облыстардағы, Нұр-Сұлтан, Алматы және Шымкент қалаларындағы аумақтық органдары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ЖС СҚҚД,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арнайы мемлекеттік мұрағаты мен оның аумақтық бөлімшелерінен шығатын мұрағаттық анықтамаларға және мұрағаттық құжаттардың көшірмелеріне апостиль қою</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ІІМ аумақтық бөлімшелері, оқу орындары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ІІМ, ІІМ аумақтық бөлімшелері, оқу орындары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031003. Статистикалық ақпаратты ұсыну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03103001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 тарату графигінде көзделмеген статистикалық ақпаратты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Статистика комитетінің Ақпараттық-есептеу орталығы" ШЖҚ РМК және оның облыстардағы, Нұр-Сұлтан, Алматы және Шымкент қалаларындағы филиалдары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"ҰЭМ Статистика комитетінің Ақпараттық-есептеу орталығы" ШЖҚ РМК және оның облыстардағы, Нұр-Сұлтан, Алматы және Шымкент қалаларындағы филиалдары,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 Мемлекеттiк кәсiпорындар және мемлекеттік меншік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706.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тізілімінен ақпарат беру (мемлекет бақылайтын акционерлік қоғамдар мен жауапкершілігі шектеулі серіктестіктердің, сондай-ақ мемлекеттік заңды тұлғалардың тізбесі; мемлекеттік меншік объектілерін сауда-саттыққа қою кестесіне енгізілген мемлекеттік мүлік туралы ақпарат пен материалдар)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мүлік және жекешелендіру комитеті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707.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жалға алушылармен (сенімгерлік басқарушылармен) жасалған жалдау (сенімгерлік басқару) шарттары бойынша оларға мемлекеттік мүлік тізілімінен шарт бойынша есептеулер, өсімпұл мен мемлекеттік бюджетке түскен төлемдер туралы мәліметтерді қамтитын анықтама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мүлік және жекешелендіру комитеті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түрінде</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03105. Анықтамалар беру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03105001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арнайы мемлекеттік мұрағаты мен оның аумақтық бөлімшелерінің шегінде мұрағаттық анықтамаларды және/немесе мұрағаттық құжаттардың көшірмелерін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ІІМ аумақтық бөлімшелері, оқу орындары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ІІМ, ІІМ аумақтық бөлімшелері, оқу орындары,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03105002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мемлекеттік дерекқорынан анықтама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bl>
    <w:bookmarkStart w:name="z7" w:id="5"/>
    <w:p>
      <w:pPr>
        <w:spacing w:after="0"/>
        <w:ind w:left="0"/>
        <w:jc w:val="both"/>
      </w:pPr>
      <w:r>
        <w:rPr>
          <w:rFonts w:ascii="Times New Roman"/>
          <w:b w:val="false"/>
          <w:i w:val="false"/>
          <w:color w:val="000000"/>
          <w:sz w:val="28"/>
        </w:rPr>
        <w:t>
      Ескертпе:</w:t>
      </w:r>
    </w:p>
    <w:bookmarkEnd w:id="5"/>
    <w:p>
      <w:pPr>
        <w:spacing w:after="0"/>
        <w:ind w:left="0"/>
        <w:jc w:val="both"/>
      </w:pPr>
      <w:r>
        <w:rPr>
          <w:rFonts w:ascii="Times New Roman"/>
          <w:b w:val="false"/>
          <w:i w:val="false"/>
          <w:color w:val="000000"/>
          <w:sz w:val="28"/>
        </w:rPr>
        <w:t>
      Мемлекеттік көрсетілетін қызмет коды үш секциядан тұрады: 000 00 000.</w:t>
      </w:r>
    </w:p>
    <w:p>
      <w:pPr>
        <w:spacing w:after="0"/>
        <w:ind w:left="0"/>
        <w:jc w:val="both"/>
      </w:pPr>
      <w:r>
        <w:rPr>
          <w:rFonts w:ascii="Times New Roman"/>
          <w:b w:val="false"/>
          <w:i w:val="false"/>
          <w:color w:val="000000"/>
          <w:sz w:val="28"/>
        </w:rPr>
        <w:t>
      Бірінші позициядағы үш сан мемлекеттік қызмет көрсету саласын білдіреді.</w:t>
      </w:r>
    </w:p>
    <w:p>
      <w:pPr>
        <w:spacing w:after="0"/>
        <w:ind w:left="0"/>
        <w:jc w:val="both"/>
      </w:pPr>
      <w:r>
        <w:rPr>
          <w:rFonts w:ascii="Times New Roman"/>
          <w:b w:val="false"/>
          <w:i w:val="false"/>
          <w:color w:val="000000"/>
          <w:sz w:val="28"/>
        </w:rPr>
        <w:t>
      Екінші позициядағы екі сан мемлекеттік қызмет көрсетудің кіші саласын (өмірлік жағдайды) білдіреді.</w:t>
      </w:r>
    </w:p>
    <w:p>
      <w:pPr>
        <w:spacing w:after="0"/>
        <w:ind w:left="0"/>
        <w:jc w:val="both"/>
      </w:pPr>
      <w:r>
        <w:rPr>
          <w:rFonts w:ascii="Times New Roman"/>
          <w:b w:val="false"/>
          <w:i w:val="false"/>
          <w:color w:val="000000"/>
          <w:sz w:val="28"/>
        </w:rPr>
        <w:t>
      Үшінші позициядағы үш сан мемлекеттік көрсетілетін қызметтің кіші саласы ішіндегі реттік нөмірін білдіреді.</w:t>
      </w:r>
    </w:p>
    <w:bookmarkStart w:name="z8" w:id="6"/>
    <w:p>
      <w:pPr>
        <w:spacing w:after="0"/>
        <w:ind w:left="0"/>
        <w:jc w:val="both"/>
      </w:pPr>
      <w:r>
        <w:rPr>
          <w:rFonts w:ascii="Times New Roman"/>
          <w:b w:val="false"/>
          <w:i w:val="false"/>
          <w:color w:val="000000"/>
          <w:sz w:val="28"/>
        </w:rPr>
        <w:t>
      Аббревиатуралардың толық жазылуы:</w:t>
      </w:r>
    </w:p>
    <w:bookmarkEnd w:id="6"/>
    <w:p>
      <w:pPr>
        <w:spacing w:after="0"/>
        <w:ind w:left="0"/>
        <w:jc w:val="both"/>
      </w:pPr>
      <w:r>
        <w:rPr>
          <w:rFonts w:ascii="Times New Roman"/>
          <w:b w:val="false"/>
          <w:i w:val="false"/>
          <w:color w:val="000000"/>
          <w:sz w:val="28"/>
        </w:rPr>
        <w:t>
      БП         – Қазақстан Республикасы Бас прокуратурасы</w:t>
      </w:r>
    </w:p>
    <w:p>
      <w:pPr>
        <w:spacing w:after="0"/>
        <w:ind w:left="0"/>
        <w:jc w:val="both"/>
      </w:pPr>
      <w:r>
        <w:rPr>
          <w:rFonts w:ascii="Times New Roman"/>
          <w:b w:val="false"/>
          <w:i w:val="false"/>
          <w:color w:val="000000"/>
          <w:sz w:val="28"/>
        </w:rPr>
        <w:t>
      АШМ        – Қазақстан Республикасы Ауыл шаруашылығы министрлігі</w:t>
      </w:r>
    </w:p>
    <w:p>
      <w:pPr>
        <w:spacing w:after="0"/>
        <w:ind w:left="0"/>
        <w:jc w:val="both"/>
      </w:pPr>
      <w:r>
        <w:rPr>
          <w:rFonts w:ascii="Times New Roman"/>
          <w:b w:val="false"/>
          <w:i w:val="false"/>
          <w:color w:val="000000"/>
          <w:sz w:val="28"/>
        </w:rPr>
        <w:t>
      Әділетмині – Қазақстан Республикасы Әділет министрлігі</w:t>
      </w:r>
    </w:p>
    <w:p>
      <w:pPr>
        <w:spacing w:after="0"/>
        <w:ind w:left="0"/>
        <w:jc w:val="both"/>
      </w:pPr>
      <w:r>
        <w:rPr>
          <w:rFonts w:ascii="Times New Roman"/>
          <w:b w:val="false"/>
          <w:i w:val="false"/>
          <w:color w:val="000000"/>
          <w:sz w:val="28"/>
        </w:rPr>
        <w:t>
      БҒМ        – Қазақстан Республикасы Білім және ғылым министрлігі</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АҚДМ – Қазақстан Республикасының Ақпарат және қоғамдық даму министрлігі</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Қаржымині  – Қазақстан Республикасы Қаржы министрлігі</w:t>
      </w:r>
    </w:p>
    <w:p>
      <w:pPr>
        <w:spacing w:after="0"/>
        <w:ind w:left="0"/>
        <w:jc w:val="both"/>
      </w:pPr>
      <w:r>
        <w:rPr>
          <w:rFonts w:ascii="Times New Roman"/>
          <w:b w:val="false"/>
          <w:i w:val="false"/>
          <w:color w:val="000000"/>
          <w:sz w:val="28"/>
        </w:rPr>
        <w:t>
      Қорғанысмині – Қазақстан Республикасы Қорғаныс министрлігі</w:t>
      </w:r>
    </w:p>
    <w:p>
      <w:pPr>
        <w:spacing w:after="0"/>
        <w:ind w:left="0"/>
        <w:jc w:val="both"/>
      </w:pPr>
      <w:r>
        <w:rPr>
          <w:rFonts w:ascii="Times New Roman"/>
          <w:b w:val="false"/>
          <w:i w:val="false"/>
          <w:color w:val="000000"/>
          <w:sz w:val="28"/>
        </w:rPr>
        <w:t>
      МСМ        – Қазақстан Республикасы Мәдениет және спорт министрлігі</w:t>
      </w:r>
    </w:p>
    <w:p>
      <w:pPr>
        <w:spacing w:after="0"/>
        <w:ind w:left="0"/>
        <w:jc w:val="both"/>
      </w:pPr>
      <w:r>
        <w:rPr>
          <w:rFonts w:ascii="Times New Roman"/>
          <w:b w:val="false"/>
          <w:i w:val="false"/>
          <w:color w:val="000000"/>
          <w:sz w:val="28"/>
        </w:rPr>
        <w:t>
      ҰЭМ        – Қазақстан Республикасы Ұлттық экономика министрлігі</w:t>
      </w:r>
    </w:p>
    <w:p>
      <w:pPr>
        <w:spacing w:after="0"/>
        <w:ind w:left="0"/>
        <w:jc w:val="both"/>
      </w:pPr>
      <w:r>
        <w:rPr>
          <w:rFonts w:ascii="Times New Roman"/>
          <w:b w:val="false"/>
          <w:i w:val="false"/>
          <w:color w:val="000000"/>
          <w:sz w:val="28"/>
        </w:rPr>
        <w:t>
      ЭМ         – Қазақстан Республикасы Энергетика министрлігі</w:t>
      </w:r>
    </w:p>
    <w:p>
      <w:pPr>
        <w:spacing w:after="0"/>
        <w:ind w:left="0"/>
        <w:jc w:val="both"/>
      </w:pPr>
      <w:r>
        <w:rPr>
          <w:rFonts w:ascii="Times New Roman"/>
          <w:b w:val="false"/>
          <w:i w:val="false"/>
          <w:color w:val="000000"/>
          <w:sz w:val="28"/>
        </w:rPr>
        <w:t>
      СІМ        – Қазақстан Республикасы Сыртқы істер министрлігі</w:t>
      </w:r>
    </w:p>
    <w:p>
      <w:pPr>
        <w:spacing w:after="0"/>
        <w:ind w:left="0"/>
        <w:jc w:val="both"/>
      </w:pPr>
      <w:r>
        <w:rPr>
          <w:rFonts w:ascii="Times New Roman"/>
          <w:b w:val="false"/>
          <w:i w:val="false"/>
          <w:color w:val="000000"/>
          <w:sz w:val="28"/>
        </w:rPr>
        <w:t>
      ІІМ        – Қазақстан Республикасы Ішкі істер министрлігі</w:t>
      </w:r>
    </w:p>
    <w:p>
      <w:pPr>
        <w:spacing w:after="0"/>
        <w:ind w:left="0"/>
        <w:jc w:val="both"/>
      </w:pPr>
      <w:r>
        <w:rPr>
          <w:rFonts w:ascii="Times New Roman"/>
          <w:b w:val="false"/>
          <w:i w:val="false"/>
          <w:color w:val="000000"/>
          <w:sz w:val="28"/>
        </w:rPr>
        <w:t>
      МҚІА – Қазақстан Республикасының Мемлекеттік қызмет істері агенттігі</w:t>
      </w:r>
    </w:p>
    <w:p>
      <w:pPr>
        <w:spacing w:after="0"/>
        <w:ind w:left="0"/>
        <w:jc w:val="both"/>
      </w:pPr>
      <w:r>
        <w:rPr>
          <w:rFonts w:ascii="Times New Roman"/>
          <w:b w:val="false"/>
          <w:i w:val="false"/>
          <w:color w:val="000000"/>
          <w:sz w:val="28"/>
        </w:rPr>
        <w:t>
      ҰБ         – Қазақстан Республикасының Ұлттық Банкі</w:t>
      </w:r>
    </w:p>
    <w:p>
      <w:pPr>
        <w:spacing w:after="0"/>
        <w:ind w:left="0"/>
        <w:jc w:val="both"/>
      </w:pPr>
      <w:r>
        <w:rPr>
          <w:rFonts w:ascii="Times New Roman"/>
          <w:b w:val="false"/>
          <w:i w:val="false"/>
          <w:color w:val="000000"/>
          <w:sz w:val="28"/>
        </w:rPr>
        <w:t>
      БП ҚСАЕК   – Қазақстан Республикасы Бас прокуратурасының Құқықтық   статистика және арнайы есепке алу жөніндегі комитеті</w:t>
      </w:r>
    </w:p>
    <w:p>
      <w:pPr>
        <w:spacing w:after="0"/>
        <w:ind w:left="0"/>
        <w:jc w:val="both"/>
      </w:pPr>
      <w:r>
        <w:rPr>
          <w:rFonts w:ascii="Times New Roman"/>
          <w:b w:val="false"/>
          <w:i w:val="false"/>
          <w:color w:val="000000"/>
          <w:sz w:val="28"/>
        </w:rPr>
        <w:t>
      ДСӘДМ МФҚБК – Қазақстан Республикасы Денсаулық сақтау және әлеуметтік даму министрлігінің Медициналық және фармацевтикалық қызметті бақылау комитеті</w:t>
      </w:r>
    </w:p>
    <w:p>
      <w:pPr>
        <w:spacing w:after="0"/>
        <w:ind w:left="0"/>
        <w:jc w:val="both"/>
      </w:pPr>
      <w:r>
        <w:rPr>
          <w:rFonts w:ascii="Times New Roman"/>
          <w:b w:val="false"/>
          <w:i w:val="false"/>
          <w:color w:val="000000"/>
          <w:sz w:val="28"/>
        </w:rPr>
        <w:t>
      ҰҚК        – Қазақстан Республикасы Ұлттық қауіпсіздік комитеті</w:t>
      </w:r>
    </w:p>
    <w:p>
      <w:pPr>
        <w:spacing w:after="0"/>
        <w:ind w:left="0"/>
        <w:jc w:val="both"/>
      </w:pPr>
      <w:r>
        <w:rPr>
          <w:rFonts w:ascii="Times New Roman"/>
          <w:b w:val="false"/>
          <w:i w:val="false"/>
          <w:color w:val="000000"/>
          <w:sz w:val="28"/>
        </w:rPr>
        <w:t>
      ЖССҚҚД     – Қазақстан Республикасы Жоғарғы Соты жанындағы Соттардың қызметін қамтамасыз ету департаменті (Қазақстан Республикасы Жоғарғы Сотының аппараты</w:t>
      </w:r>
    </w:p>
    <w:p>
      <w:pPr>
        <w:spacing w:after="0"/>
        <w:ind w:left="0"/>
        <w:jc w:val="both"/>
      </w:pPr>
      <w:r>
        <w:rPr>
          <w:rFonts w:ascii="Times New Roman"/>
          <w:b w:val="false"/>
          <w:i w:val="false"/>
          <w:color w:val="000000"/>
          <w:sz w:val="28"/>
        </w:rPr>
        <w:t>
      БЖЗҚ       – Бірыңғай жинақтаушы зейнетақы қоры</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Мемлекеттік корпорация – "Азаматтарға арналған үкімет" мемлекеттік корпорациясы" коммерциялық емес акционерлік қоғамы</w:t>
      </w:r>
    </w:p>
    <w:p>
      <w:pPr>
        <w:spacing w:after="0"/>
        <w:ind w:left="0"/>
        <w:jc w:val="both"/>
      </w:pPr>
      <w:r>
        <w:rPr>
          <w:rFonts w:ascii="Times New Roman"/>
          <w:b w:val="false"/>
          <w:i w:val="false"/>
          <w:color w:val="000000"/>
          <w:sz w:val="28"/>
        </w:rPr>
        <w:t>
      МБА        – Қазақстан Республикасының Президенті жанындағы Мемлекеттік басқару академиясы</w:t>
      </w:r>
    </w:p>
    <w:p>
      <w:pPr>
        <w:spacing w:after="0"/>
        <w:ind w:left="0"/>
        <w:jc w:val="both"/>
      </w:pPr>
      <w:r>
        <w:rPr>
          <w:rFonts w:ascii="Times New Roman"/>
          <w:b w:val="false"/>
          <w:i w:val="false"/>
          <w:color w:val="000000"/>
          <w:sz w:val="28"/>
        </w:rPr>
        <w:t>
      АҚ         – акционерлік қоғам</w:t>
      </w:r>
    </w:p>
    <w:p>
      <w:pPr>
        <w:spacing w:after="0"/>
        <w:ind w:left="0"/>
        <w:jc w:val="both"/>
      </w:pPr>
      <w:r>
        <w:rPr>
          <w:rFonts w:ascii="Times New Roman"/>
          <w:b w:val="false"/>
          <w:i w:val="false"/>
          <w:color w:val="000000"/>
          <w:sz w:val="28"/>
        </w:rPr>
        <w:t>
      РММ        – республикалық мемлекеттік мекеме</w:t>
      </w:r>
    </w:p>
    <w:p>
      <w:pPr>
        <w:spacing w:after="0"/>
        <w:ind w:left="0"/>
        <w:jc w:val="both"/>
      </w:pPr>
      <w:r>
        <w:rPr>
          <w:rFonts w:ascii="Times New Roman"/>
          <w:b w:val="false"/>
          <w:i w:val="false"/>
          <w:color w:val="000000"/>
          <w:sz w:val="28"/>
        </w:rPr>
        <w:t>
      РМК        – республикалық мемлекеттік кәсіпорын</w:t>
      </w:r>
    </w:p>
    <w:p>
      <w:pPr>
        <w:spacing w:after="0"/>
        <w:ind w:left="0"/>
        <w:jc w:val="both"/>
      </w:pPr>
      <w:r>
        <w:rPr>
          <w:rFonts w:ascii="Times New Roman"/>
          <w:b w:val="false"/>
          <w:i w:val="false"/>
          <w:color w:val="000000"/>
          <w:sz w:val="28"/>
        </w:rPr>
        <w:t>
      ШЖҚ РМК    – шаруашылық жүргізу құқығындағы республикалық мемлекеттік кәсіпорын</w:t>
      </w:r>
    </w:p>
    <w:p>
      <w:pPr>
        <w:spacing w:after="0"/>
        <w:ind w:left="0"/>
        <w:jc w:val="both"/>
      </w:pPr>
      <w:r>
        <w:rPr>
          <w:rFonts w:ascii="Times New Roman"/>
          <w:b w:val="false"/>
          <w:i w:val="false"/>
          <w:color w:val="000000"/>
          <w:sz w:val="28"/>
        </w:rPr>
        <w:t>
      РМҚК       - республикалық мемлекеттік қазыналық кәсіпорын</w:t>
      </w:r>
    </w:p>
    <w:p>
      <w:pPr>
        <w:spacing w:after="0"/>
        <w:ind w:left="0"/>
        <w:jc w:val="both"/>
      </w:pPr>
      <w:r>
        <w:rPr>
          <w:rFonts w:ascii="Times New Roman"/>
          <w:b w:val="false"/>
          <w:i w:val="false"/>
          <w:color w:val="000000"/>
          <w:sz w:val="28"/>
        </w:rPr>
        <w:t>
      КММ        – коммуналдық мемлекеттік мекеме</w:t>
      </w:r>
    </w:p>
    <w:p>
      <w:pPr>
        <w:spacing w:after="0"/>
        <w:ind w:left="0"/>
        <w:jc w:val="both"/>
      </w:pPr>
      <w:r>
        <w:rPr>
          <w:rFonts w:ascii="Times New Roman"/>
          <w:b w:val="false"/>
          <w:i w:val="false"/>
          <w:color w:val="000000"/>
          <w:sz w:val="28"/>
        </w:rPr>
        <w:t>
      БАҚ        – бұқаралық ақпарат құралдары</w:t>
      </w:r>
    </w:p>
    <w:p>
      <w:pPr>
        <w:spacing w:after="0"/>
        <w:ind w:left="0"/>
        <w:jc w:val="both"/>
      </w:pPr>
      <w:r>
        <w:rPr>
          <w:rFonts w:ascii="Times New Roman"/>
          <w:b w:val="false"/>
          <w:i w:val="false"/>
          <w:color w:val="000000"/>
          <w:sz w:val="28"/>
        </w:rPr>
        <w:t>
      ЭГТРМ – Қазақстан Республикасының Экология, геология және табиғи ресурстар министрлігі</w:t>
      </w:r>
    </w:p>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18 қыркүйектегі</w:t>
            </w:r>
            <w:r>
              <w:br/>
            </w:r>
            <w:r>
              <w:rPr>
                <w:rFonts w:ascii="Times New Roman"/>
                <w:b w:val="false"/>
                <w:i w:val="false"/>
                <w:color w:val="000000"/>
                <w:sz w:val="20"/>
              </w:rPr>
              <w:t>№ 983 қаулысына</w:t>
            </w:r>
            <w:r>
              <w:br/>
            </w:r>
            <w:r>
              <w:rPr>
                <w:rFonts w:ascii="Times New Roman"/>
                <w:b w:val="false"/>
                <w:i w:val="false"/>
                <w:color w:val="000000"/>
                <w:sz w:val="20"/>
              </w:rPr>
              <w:t>қосымша</w:t>
            </w:r>
          </w:p>
        </w:tc>
      </w:tr>
    </w:tbl>
    <w:bookmarkStart w:name="z10" w:id="7"/>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7"/>
    <w:bookmarkStart w:name="z11" w:id="8"/>
    <w:p>
      <w:pPr>
        <w:spacing w:after="0"/>
        <w:ind w:left="0"/>
        <w:jc w:val="both"/>
      </w:pPr>
      <w:r>
        <w:rPr>
          <w:rFonts w:ascii="Times New Roman"/>
          <w:b w:val="false"/>
          <w:i w:val="false"/>
          <w:color w:val="000000"/>
          <w:sz w:val="28"/>
        </w:rPr>
        <w:t xml:space="preserve">
      1.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44, 401-құжат).</w:t>
      </w:r>
    </w:p>
    <w:bookmarkEnd w:id="8"/>
    <w:bookmarkStart w:name="z12" w:id="9"/>
    <w:p>
      <w:pPr>
        <w:spacing w:after="0"/>
        <w:ind w:left="0"/>
        <w:jc w:val="both"/>
      </w:pPr>
      <w:r>
        <w:rPr>
          <w:rFonts w:ascii="Times New Roman"/>
          <w:b w:val="false"/>
          <w:i w:val="false"/>
          <w:color w:val="000000"/>
          <w:sz w:val="28"/>
        </w:rPr>
        <w:t xml:space="preserve">
      2. "Мемлекеттік қызметтер көрсету стандарттарын бекіту және Қазақстан Республикасы Үкіметінің 2010 жылғы 20 шілдедегі № 745 қаулысына толықтыру енгізу туралы" Қазақстан Республикасы Үкіметінің 2010 жылғы 7 қазандағы № 1036 қаулысының (Қазақстан Республикасының ПҮАЖ-ы, 2010 ж., № 54, 521-құжат) </w:t>
      </w:r>
      <w:r>
        <w:rPr>
          <w:rFonts w:ascii="Times New Roman"/>
          <w:b w:val="false"/>
          <w:i w:val="false"/>
          <w:color w:val="000000"/>
          <w:sz w:val="28"/>
        </w:rPr>
        <w:t>2-тармағы</w:t>
      </w:r>
      <w:r>
        <w:rPr>
          <w:rFonts w:ascii="Times New Roman"/>
          <w:b w:val="false"/>
          <w:i w:val="false"/>
          <w:color w:val="000000"/>
          <w:sz w:val="28"/>
        </w:rPr>
        <w:t>.</w:t>
      </w:r>
    </w:p>
    <w:bookmarkEnd w:id="9"/>
    <w:bookmarkStart w:name="z13" w:id="10"/>
    <w:p>
      <w:pPr>
        <w:spacing w:after="0"/>
        <w:ind w:left="0"/>
        <w:jc w:val="both"/>
      </w:pPr>
      <w:r>
        <w:rPr>
          <w:rFonts w:ascii="Times New Roman"/>
          <w:b w:val="false"/>
          <w:i w:val="false"/>
          <w:color w:val="000000"/>
          <w:sz w:val="28"/>
        </w:rPr>
        <w:t xml:space="preserve">
      3. "Қазақстан Республикасы Үкіметінің 2009 жылғы 14 желтоқсандағы № 2105 және 2010 жылғы 20 шілдедегі № 745 қаулыларына өзгерістер енгізу туралы" Қазақстан Республикасы Үкіметінің 2011 жылғы 28 ақпандағы № 197 қаулысының (Қазақстан Республикасының ПҮАЖ-ы, 2011 ж., № 22, 276-құжат) 1-тармағының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10"/>
    <w:bookmarkStart w:name="z14" w:id="11"/>
    <w:p>
      <w:pPr>
        <w:spacing w:after="0"/>
        <w:ind w:left="0"/>
        <w:jc w:val="both"/>
      </w:pPr>
      <w:r>
        <w:rPr>
          <w:rFonts w:ascii="Times New Roman"/>
          <w:b w:val="false"/>
          <w:i w:val="false"/>
          <w:color w:val="000000"/>
          <w:sz w:val="28"/>
        </w:rPr>
        <w:t xml:space="preserve">
      4. "Қазақстан Республикасы Үкіметінің 2010 жылғы 18 наурыздағы  № 215 және 2010 жылғы 20 шілдедегі № 745 қаулыларына өзгерістер енгізу туралы" Қазақстан Республикасы Үкіметінің 2011 жылғы 31 наурыздағы № 301 қаулысының (Қазақстан Республикасының ПҮАЖ-ы, 2011 ж., № 28, 336-құжат) </w:t>
      </w:r>
      <w:r>
        <w:rPr>
          <w:rFonts w:ascii="Times New Roman"/>
          <w:b w:val="false"/>
          <w:i w:val="false"/>
          <w:color w:val="000000"/>
          <w:sz w:val="28"/>
        </w:rPr>
        <w:t>2-тармағы</w:t>
      </w:r>
      <w:r>
        <w:rPr>
          <w:rFonts w:ascii="Times New Roman"/>
          <w:b w:val="false"/>
          <w:i w:val="false"/>
          <w:color w:val="000000"/>
          <w:sz w:val="28"/>
        </w:rPr>
        <w:t>.</w:t>
      </w:r>
    </w:p>
    <w:bookmarkEnd w:id="11"/>
    <w:bookmarkStart w:name="z15" w:id="12"/>
    <w:p>
      <w:pPr>
        <w:spacing w:after="0"/>
        <w:ind w:left="0"/>
        <w:jc w:val="both"/>
      </w:pPr>
      <w:r>
        <w:rPr>
          <w:rFonts w:ascii="Times New Roman"/>
          <w:b w:val="false"/>
          <w:i w:val="false"/>
          <w:color w:val="000000"/>
          <w:sz w:val="28"/>
        </w:rPr>
        <w:t xml:space="preserve">
      5. "Дәрілік заттарды, медициналық мақсаттағы бұйымдар мен медициналық техниканы мемлекеттік тіркеу, қайта тіркеу және олардың тіркеу құжатына өзгерістер енгізу" мемлекеттік қызмет стандартын бекіту және Қазақстан Республикасы Үкіметінің 2010 жылғы 20 шілдедегі № 745 қаулысына толықтыру мен өзгерістер енгізу туралы" Қазақстан Республикасы Үкіметінің 2011 жылғы 4 сәуірдегі № 351 қаулысының (Қазақстан Республикасының ПҮАЖ-ы, 2011 ж., № 29, 361-құжат) </w:t>
      </w:r>
      <w:r>
        <w:rPr>
          <w:rFonts w:ascii="Times New Roman"/>
          <w:b w:val="false"/>
          <w:i w:val="false"/>
          <w:color w:val="000000"/>
          <w:sz w:val="28"/>
        </w:rPr>
        <w:t>2-тармағы</w:t>
      </w:r>
      <w:r>
        <w:rPr>
          <w:rFonts w:ascii="Times New Roman"/>
          <w:b w:val="false"/>
          <w:i w:val="false"/>
          <w:color w:val="000000"/>
          <w:sz w:val="28"/>
        </w:rPr>
        <w:t>.</w:t>
      </w:r>
    </w:p>
    <w:bookmarkEnd w:id="12"/>
    <w:bookmarkStart w:name="z16" w:id="13"/>
    <w:p>
      <w:pPr>
        <w:spacing w:after="0"/>
        <w:ind w:left="0"/>
        <w:jc w:val="both"/>
      </w:pPr>
      <w:r>
        <w:rPr>
          <w:rFonts w:ascii="Times New Roman"/>
          <w:b w:val="false"/>
          <w:i w:val="false"/>
          <w:color w:val="000000"/>
          <w:sz w:val="28"/>
        </w:rPr>
        <w:t xml:space="preserve">
      6. "Орман және аңшылық шаруашылығы саласындағы мемлекеттік қызмет стандарттарын бекіту және Қазақстан Республикасы Үкіметінің 2010 жылғы 20 шілдедегі № 745 қаулысына өзгеріс енгізу туралы" Қазақстан Республикасы Үкіметінің 2011 жылғы 7 сәуірдегі № 403 қаулысының (Қазақстан Республикасының ПҮАЖ-ы, 2011 ж., № 33, 399-құжат) </w:t>
      </w:r>
      <w:r>
        <w:rPr>
          <w:rFonts w:ascii="Times New Roman"/>
          <w:b w:val="false"/>
          <w:i w:val="false"/>
          <w:color w:val="000000"/>
          <w:sz w:val="28"/>
        </w:rPr>
        <w:t>2-тармағы</w:t>
      </w:r>
      <w:r>
        <w:rPr>
          <w:rFonts w:ascii="Times New Roman"/>
          <w:b w:val="false"/>
          <w:i w:val="false"/>
          <w:color w:val="000000"/>
          <w:sz w:val="28"/>
        </w:rPr>
        <w:t>.</w:t>
      </w:r>
    </w:p>
    <w:bookmarkEnd w:id="13"/>
    <w:bookmarkStart w:name="z17" w:id="14"/>
    <w:p>
      <w:pPr>
        <w:spacing w:after="0"/>
        <w:ind w:left="0"/>
        <w:jc w:val="both"/>
      </w:pPr>
      <w:r>
        <w:rPr>
          <w:rFonts w:ascii="Times New Roman"/>
          <w:b w:val="false"/>
          <w:i w:val="false"/>
          <w:color w:val="000000"/>
          <w:sz w:val="28"/>
        </w:rPr>
        <w:t xml:space="preserve">
      7. "Асыл тұқымды мал шаруашылығы және ветеринария саласындағы мемлекеттік қызметтер стандарттарын бекіту және Қазақстан Республикасы Үкіметінің 2010 жылғы 20 шілдедегі № 745 қаулысына өзгерістер мен толықтыру енгізу туралы" Қазақстан Республикасы Үкіметінің 2011 жылғы 29 сәуірдегі № 464 қаулысының (Қазақстан Республикасының ПҮАЖ-ы, 2011 ж., № 36, 430-құжат) </w:t>
      </w:r>
      <w:r>
        <w:rPr>
          <w:rFonts w:ascii="Times New Roman"/>
          <w:b w:val="false"/>
          <w:i w:val="false"/>
          <w:color w:val="000000"/>
          <w:sz w:val="28"/>
        </w:rPr>
        <w:t>2-тармағы</w:t>
      </w:r>
      <w:r>
        <w:rPr>
          <w:rFonts w:ascii="Times New Roman"/>
          <w:b w:val="false"/>
          <w:i w:val="false"/>
          <w:color w:val="000000"/>
          <w:sz w:val="28"/>
        </w:rPr>
        <w:t>.</w:t>
      </w:r>
    </w:p>
    <w:bookmarkEnd w:id="14"/>
    <w:bookmarkStart w:name="z18" w:id="15"/>
    <w:p>
      <w:pPr>
        <w:spacing w:after="0"/>
        <w:ind w:left="0"/>
        <w:jc w:val="both"/>
      </w:pPr>
      <w:r>
        <w:rPr>
          <w:rFonts w:ascii="Times New Roman"/>
          <w:b w:val="false"/>
          <w:i w:val="false"/>
          <w:color w:val="000000"/>
          <w:sz w:val="28"/>
        </w:rPr>
        <w:t xml:space="preserve">
      8. "Фитосанитариялық қауіпсіздік және тұқым шаруашылығы саласындағы мемлекеттік қызмет стандарттарын бекіту және Қазақстан Республикасы Үкіметінің 2010 жылғы 20 шілдедегі № 745 қаулысына өзгерістер мен толықтыру енгізу туралы" Қазақстан Республикасы Үкіметінің 2011 жылғы 5 мамырдағы № 485 қаулысының (Қазақстан Республикасының ПҮАЖ-ы, 2011 ж., № 37, 451-құжат) </w:t>
      </w:r>
      <w:r>
        <w:rPr>
          <w:rFonts w:ascii="Times New Roman"/>
          <w:b w:val="false"/>
          <w:i w:val="false"/>
          <w:color w:val="000000"/>
          <w:sz w:val="28"/>
        </w:rPr>
        <w:t>2-тармағы</w:t>
      </w:r>
      <w:r>
        <w:rPr>
          <w:rFonts w:ascii="Times New Roman"/>
          <w:b w:val="false"/>
          <w:i w:val="false"/>
          <w:color w:val="000000"/>
          <w:sz w:val="28"/>
        </w:rPr>
        <w:t>.</w:t>
      </w:r>
    </w:p>
    <w:bookmarkEnd w:id="15"/>
    <w:bookmarkStart w:name="z19" w:id="16"/>
    <w:p>
      <w:pPr>
        <w:spacing w:after="0"/>
        <w:ind w:left="0"/>
        <w:jc w:val="both"/>
      </w:pPr>
      <w:r>
        <w:rPr>
          <w:rFonts w:ascii="Times New Roman"/>
          <w:b w:val="false"/>
          <w:i w:val="false"/>
          <w:color w:val="000000"/>
          <w:sz w:val="28"/>
        </w:rPr>
        <w:t xml:space="preserve">
      9. "Балалар тамағы өнімдерін, тағамға тағамдық және биологиялық белсенді қоспаларды, генетикалық түрлендірілген объектілерді, бояғыштарды, дезинфекция, дезинсекция және дератизация құралдарын,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мемлекеттік тіркеу және қайта тіркеу" мемлекеттік қызмет стандартын бекіту және Қазақстан Республикасы Үкіметінің 2010 жылғы 20 шілдедегі № 745 қаулысына өзгеріс пен толықтырулар енгізу туралы" Қазақстан Республикасы Үкіметінің 2011 жылғы 23 мамырдағы № 560 қаулысының (Қазақстан Республикасының ПҮАЖ-ы, 2011 ж., № 39, 488-құжат) </w:t>
      </w:r>
      <w:r>
        <w:rPr>
          <w:rFonts w:ascii="Times New Roman"/>
          <w:b w:val="false"/>
          <w:i w:val="false"/>
          <w:color w:val="000000"/>
          <w:sz w:val="28"/>
        </w:rPr>
        <w:t>2-тармағы</w:t>
      </w:r>
      <w:r>
        <w:rPr>
          <w:rFonts w:ascii="Times New Roman"/>
          <w:b w:val="false"/>
          <w:i w:val="false"/>
          <w:color w:val="000000"/>
          <w:sz w:val="28"/>
        </w:rPr>
        <w:t>.</w:t>
      </w:r>
    </w:p>
    <w:bookmarkEnd w:id="16"/>
    <w:bookmarkStart w:name="z20" w:id="17"/>
    <w:p>
      <w:pPr>
        <w:spacing w:after="0"/>
        <w:ind w:left="0"/>
        <w:jc w:val="both"/>
      </w:pPr>
      <w:r>
        <w:rPr>
          <w:rFonts w:ascii="Times New Roman"/>
          <w:b w:val="false"/>
          <w:i w:val="false"/>
          <w:color w:val="000000"/>
          <w:sz w:val="28"/>
        </w:rPr>
        <w:t xml:space="preserve">
      10. "Қазақстан Республикасы Үкіметінің 2010 жылғы 20 шілдедегі  № 745 қаулысына өзгеріс енгізу туралы" Қазақстан Республикасы Үкіметінің 2011 жылғы 24 мамырдағы № 567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39, 493-құжат).</w:t>
      </w:r>
    </w:p>
    <w:bookmarkEnd w:id="17"/>
    <w:bookmarkStart w:name="z21" w:id="18"/>
    <w:p>
      <w:pPr>
        <w:spacing w:after="0"/>
        <w:ind w:left="0"/>
        <w:jc w:val="both"/>
      </w:pPr>
      <w:r>
        <w:rPr>
          <w:rFonts w:ascii="Times New Roman"/>
          <w:b w:val="false"/>
          <w:i w:val="false"/>
          <w:color w:val="000000"/>
          <w:sz w:val="28"/>
        </w:rPr>
        <w:t xml:space="preserve">
      11. "Зияткерлік меншік саласындағы мемлекеттік қызмет стандарттарын бекіту және Қазақстан Республикасы Үкіметінің 2010 жылғы 20 шілдедегі № 745 қаулысына өзгерістер енгізу туралы" Қазақстан Республикасы Үкіметінің 2011 жылғы 26 мамырдағы № 579 қаулысының (Қазақстан Республикасының ПҮАЖ-ы, 2011 ж., № 40, 501-құжат) </w:t>
      </w:r>
      <w:r>
        <w:rPr>
          <w:rFonts w:ascii="Times New Roman"/>
          <w:b w:val="false"/>
          <w:i w:val="false"/>
          <w:color w:val="000000"/>
          <w:sz w:val="28"/>
        </w:rPr>
        <w:t>2-тармағы</w:t>
      </w:r>
      <w:r>
        <w:rPr>
          <w:rFonts w:ascii="Times New Roman"/>
          <w:b w:val="false"/>
          <w:i w:val="false"/>
          <w:color w:val="000000"/>
          <w:sz w:val="28"/>
        </w:rPr>
        <w:t>.</w:t>
      </w:r>
    </w:p>
    <w:bookmarkEnd w:id="18"/>
    <w:bookmarkStart w:name="z22" w:id="19"/>
    <w:p>
      <w:pPr>
        <w:spacing w:after="0"/>
        <w:ind w:left="0"/>
        <w:jc w:val="both"/>
      </w:pPr>
      <w:r>
        <w:rPr>
          <w:rFonts w:ascii="Times New Roman"/>
          <w:b w:val="false"/>
          <w:i w:val="false"/>
          <w:color w:val="000000"/>
          <w:sz w:val="28"/>
        </w:rPr>
        <w:t xml:space="preserve">
      12. "Қазақстан Республикасы Үкіметінің кейбір шешімдеріне өзгерістер мен толықтырулар енгізу туралы" Қазақстан Республикасы Үкіметінің 2011 жылғы 28 мамырдағы № 596 қаулысының (Қазақстан Республикасының ПҮАЖ-ы, 2011 ж., № 40, 508-құжат) 1-тармағының </w:t>
      </w:r>
      <w:r>
        <w:rPr>
          <w:rFonts w:ascii="Times New Roman"/>
          <w:b w:val="false"/>
          <w:i w:val="false"/>
          <w:color w:val="000000"/>
          <w:sz w:val="28"/>
        </w:rPr>
        <w:t>3) тармақшасы</w:t>
      </w:r>
      <w:r>
        <w:rPr>
          <w:rFonts w:ascii="Times New Roman"/>
          <w:b w:val="false"/>
          <w:i w:val="false"/>
          <w:color w:val="000000"/>
          <w:sz w:val="28"/>
        </w:rPr>
        <w:t>.</w:t>
      </w:r>
    </w:p>
    <w:bookmarkEnd w:id="19"/>
    <w:bookmarkStart w:name="z23" w:id="20"/>
    <w:p>
      <w:pPr>
        <w:spacing w:after="0"/>
        <w:ind w:left="0"/>
        <w:jc w:val="both"/>
      </w:pPr>
      <w:r>
        <w:rPr>
          <w:rFonts w:ascii="Times New Roman"/>
          <w:b w:val="false"/>
          <w:i w:val="false"/>
          <w:color w:val="000000"/>
          <w:sz w:val="28"/>
        </w:rPr>
        <w:t xml:space="preserve">
      13. "Қазақстан Республикасы Үкіметінің кейбір шешімдеріне өзгерістер мен толықтырулар енгізу және "Қазақстан Республикасы Ішкі істер министрлігінің "Ақпараттық-өндірістік орталық" республикалық мемлекеттік кәсіпорнының кейбір мәселелері" туралы Қазақстан Республикасы Үкіметінің 2004 жылғы 14 желтоқсандағы № 1317 қаулысының күші жойылды деп тану туралы" Қазақстан Республикасы Үкіметінің 2011 жылғы 30 маусымдағы № 736 қаулысымен (Қазақстан Республикасының ПҮАЖ-ы, 2011 ж., № 44, 586-құжат)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10-тармағы</w:t>
      </w:r>
      <w:r>
        <w:rPr>
          <w:rFonts w:ascii="Times New Roman"/>
          <w:b w:val="false"/>
          <w:i w:val="false"/>
          <w:color w:val="000000"/>
          <w:sz w:val="28"/>
        </w:rPr>
        <w:t>.</w:t>
      </w:r>
    </w:p>
    <w:bookmarkEnd w:id="20"/>
    <w:bookmarkStart w:name="z24" w:id="21"/>
    <w:p>
      <w:pPr>
        <w:spacing w:after="0"/>
        <w:ind w:left="0"/>
        <w:jc w:val="both"/>
      </w:pPr>
      <w:r>
        <w:rPr>
          <w:rFonts w:ascii="Times New Roman"/>
          <w:b w:val="false"/>
          <w:i w:val="false"/>
          <w:color w:val="000000"/>
          <w:sz w:val="28"/>
        </w:rPr>
        <w:t xml:space="preserve">
      14. "Қазақстан Республикасы Үкіметінің кейбір шешімдеріне өзгерістер енгізу туралы" Қазақстан Республикасы Үкіметінің 2011 жылғы  18 шілдедегі № 820 қаулысымен (Қазақстан Республикасының ПҮАЖ-ы, 2011 ж., № 47, 643-құжат)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19-тармағы</w:t>
      </w:r>
      <w:r>
        <w:rPr>
          <w:rFonts w:ascii="Times New Roman"/>
          <w:b w:val="false"/>
          <w:i w:val="false"/>
          <w:color w:val="000000"/>
          <w:sz w:val="28"/>
        </w:rPr>
        <w:t>.</w:t>
      </w:r>
    </w:p>
    <w:bookmarkEnd w:id="21"/>
    <w:bookmarkStart w:name="z25" w:id="22"/>
    <w:p>
      <w:pPr>
        <w:spacing w:after="0"/>
        <w:ind w:left="0"/>
        <w:jc w:val="both"/>
      </w:pPr>
      <w:r>
        <w:rPr>
          <w:rFonts w:ascii="Times New Roman"/>
          <w:b w:val="false"/>
          <w:i w:val="false"/>
          <w:color w:val="000000"/>
          <w:sz w:val="28"/>
        </w:rPr>
        <w:t xml:space="preserve">
      15. "Қазақстан Республикасы Үкіметінің "Қазақстан Республикасы Үкіметінің 2007 жылғы 30 маусымдағы № 561 қаулысына өзгеріс пен толықтырулар енгізу туралы және мемлекеттік қызмет стандарттарын бекіту туралы" 2009 жылғы 30 желтоқсандағы № 2315 және "Жеке және заңды тұлғаларға көрсетілетін мемлекеттік қызметтердің тізілімін бекіту туралы" 2010 жылғы 20 шілдедегі № 745 қаулыларына өзгерістер мен толықтырулар енгізу туралы" Қазақстан Республикасы Үкіметінің 2011 жылғы 22 шілдедегі № 842 қаулысының (Қазақстан Республикасының ПҮАЖ-ы, 2011 ж., № 49, 658-құжат) 1-тармағының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22"/>
    <w:bookmarkStart w:name="z26" w:id="23"/>
    <w:p>
      <w:pPr>
        <w:spacing w:after="0"/>
        <w:ind w:left="0"/>
        <w:jc w:val="both"/>
      </w:pPr>
      <w:r>
        <w:rPr>
          <w:rFonts w:ascii="Times New Roman"/>
          <w:b w:val="false"/>
          <w:i w:val="false"/>
          <w:color w:val="000000"/>
          <w:sz w:val="28"/>
        </w:rPr>
        <w:t xml:space="preserve">
      16. "Қазақстан Республикасы Дін істері агенттігінің мәселелері" туралы Қазақстан Республикасы Үкіметінің 2011 жылғы 1 тамыздағы № 888 қаулысымен (Қазақстан Республикасының ПҮАЖ-ы, 2011 ж., № 51, 690-құжат)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6-тармағы</w:t>
      </w:r>
      <w:r>
        <w:rPr>
          <w:rFonts w:ascii="Times New Roman"/>
          <w:b w:val="false"/>
          <w:i w:val="false"/>
          <w:color w:val="000000"/>
          <w:sz w:val="28"/>
        </w:rPr>
        <w:t>.</w:t>
      </w:r>
    </w:p>
    <w:bookmarkEnd w:id="23"/>
    <w:bookmarkStart w:name="z27" w:id="24"/>
    <w:p>
      <w:pPr>
        <w:spacing w:after="0"/>
        <w:ind w:left="0"/>
        <w:jc w:val="both"/>
      </w:pPr>
      <w:r>
        <w:rPr>
          <w:rFonts w:ascii="Times New Roman"/>
          <w:b w:val="false"/>
          <w:i w:val="false"/>
          <w:color w:val="000000"/>
          <w:sz w:val="28"/>
        </w:rPr>
        <w:t xml:space="preserve">
      17. "Қазақстан Республикасының мемлекеттік басқару жүйесін одан әрі жетілдіру жөніндегі шаралар туралы" Қазақстан Республикасы Президентінің 2011 жылғы 10 тамыздағы № 136 Жарлығын іске асырудың кейбір мәселелері туралы" Қазақстан Республикасы Үкіметінің 2011 жылғы 23 қыркүйектегі № 1090 қаулысымен (Қазақстан Республикасының ПҮАЖ-ы, 2011 ж., № 54, 778-құжат)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9) тармақшасы</w:t>
      </w:r>
      <w:r>
        <w:rPr>
          <w:rFonts w:ascii="Times New Roman"/>
          <w:b w:val="false"/>
          <w:i w:val="false"/>
          <w:color w:val="000000"/>
          <w:sz w:val="28"/>
        </w:rPr>
        <w:t>.</w:t>
      </w:r>
    </w:p>
    <w:bookmarkEnd w:id="24"/>
    <w:bookmarkStart w:name="z28" w:id="25"/>
    <w:p>
      <w:pPr>
        <w:spacing w:after="0"/>
        <w:ind w:left="0"/>
        <w:jc w:val="both"/>
      </w:pPr>
      <w:r>
        <w:rPr>
          <w:rFonts w:ascii="Times New Roman"/>
          <w:b w:val="false"/>
          <w:i w:val="false"/>
          <w:color w:val="000000"/>
          <w:sz w:val="28"/>
        </w:rPr>
        <w:t xml:space="preserve">
      18. "Оңалтушы және (немесе) конкурстық басқарушылардың және (немесе) сырттай байқау әкімшісінің қызметін жүзеге асыруға құқығы бар тұлғаларды тіркеу және оларды тіркеуден алу" мемлекеттік қызмет стандартын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(Қазақстан Республикасының ПҮАЖ-ы, 2012 ж. № 7, 138-құжат) толықтыру енгізу туралы" Қазақстан Республикасы Үкіметінің 2011 жылғы 8 желтоқсандағы № 1498 қаулысының </w:t>
      </w:r>
      <w:r>
        <w:rPr>
          <w:rFonts w:ascii="Times New Roman"/>
          <w:b w:val="false"/>
          <w:i w:val="false"/>
          <w:color w:val="000000"/>
          <w:sz w:val="28"/>
        </w:rPr>
        <w:t>2-тармағы</w:t>
      </w:r>
      <w:r>
        <w:rPr>
          <w:rFonts w:ascii="Times New Roman"/>
          <w:b w:val="false"/>
          <w:i w:val="false"/>
          <w:color w:val="000000"/>
          <w:sz w:val="28"/>
        </w:rPr>
        <w:t>.</w:t>
      </w:r>
    </w:p>
    <w:bookmarkEnd w:id="25"/>
    <w:bookmarkStart w:name="z29" w:id="26"/>
    <w:p>
      <w:pPr>
        <w:spacing w:after="0"/>
        <w:ind w:left="0"/>
        <w:jc w:val="both"/>
      </w:pPr>
      <w:r>
        <w:rPr>
          <w:rFonts w:ascii="Times New Roman"/>
          <w:b w:val="false"/>
          <w:i w:val="false"/>
          <w:color w:val="000000"/>
          <w:sz w:val="28"/>
        </w:rPr>
        <w:t xml:space="preserve">
      19. "Мәдениет саласындағы мемлекеттік қызмет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толықтырулар енгізу туралы" Қазақстан Республикасы Үкіметінің 2012 жылғы 17 қаңтардағы № 83 қаулысының  (Қазақстан Республикасының ПҮАЖ-ы, 2012 ж., № 24, 343-құжат) </w:t>
      </w:r>
      <w:r>
        <w:rPr>
          <w:rFonts w:ascii="Times New Roman"/>
          <w:b w:val="false"/>
          <w:i w:val="false"/>
          <w:color w:val="000000"/>
          <w:sz w:val="28"/>
        </w:rPr>
        <w:t>2-тармағы</w:t>
      </w:r>
      <w:r>
        <w:rPr>
          <w:rFonts w:ascii="Times New Roman"/>
          <w:b w:val="false"/>
          <w:i w:val="false"/>
          <w:color w:val="000000"/>
          <w:sz w:val="28"/>
        </w:rPr>
        <w:t>.</w:t>
      </w:r>
    </w:p>
    <w:bookmarkEnd w:id="26"/>
    <w:bookmarkStart w:name="z30" w:id="27"/>
    <w:p>
      <w:pPr>
        <w:spacing w:after="0"/>
        <w:ind w:left="0"/>
        <w:jc w:val="both"/>
      </w:pPr>
      <w:r>
        <w:rPr>
          <w:rFonts w:ascii="Times New Roman"/>
          <w:b w:val="false"/>
          <w:i w:val="false"/>
          <w:color w:val="000000"/>
          <w:sz w:val="28"/>
        </w:rPr>
        <w:t xml:space="preserve">
      20. "Миссионерлік қызметті жүзеге асыратын тұлғаларды тіркеуді және қайта тіркеуді жүргізу" мемлекеттік қызмет стандартын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 енгізу туралы" Қазақстан Республикасы Үкіметінің 2012 жылғы 7 ақпандағы № 211 қаулысының (Қазақстан Республикасының ПҮАЖ-ы, 2012 ж., № 33, 426-құжат) </w:t>
      </w:r>
      <w:r>
        <w:rPr>
          <w:rFonts w:ascii="Times New Roman"/>
          <w:b w:val="false"/>
          <w:i w:val="false"/>
          <w:color w:val="000000"/>
          <w:sz w:val="28"/>
        </w:rPr>
        <w:t>2-тармағы</w:t>
      </w:r>
      <w:r>
        <w:rPr>
          <w:rFonts w:ascii="Times New Roman"/>
          <w:b w:val="false"/>
          <w:i w:val="false"/>
          <w:color w:val="000000"/>
          <w:sz w:val="28"/>
        </w:rPr>
        <w:t>.</w:t>
      </w:r>
    </w:p>
    <w:bookmarkEnd w:id="27"/>
    <w:bookmarkStart w:name="z31" w:id="28"/>
    <w:p>
      <w:pPr>
        <w:spacing w:after="0"/>
        <w:ind w:left="0"/>
        <w:jc w:val="both"/>
      </w:pPr>
      <w:r>
        <w:rPr>
          <w:rFonts w:ascii="Times New Roman"/>
          <w:b w:val="false"/>
          <w:i w:val="false"/>
          <w:color w:val="000000"/>
          <w:sz w:val="28"/>
        </w:rPr>
        <w:t xml:space="preserve">
      21. "Қазақстан Республикасы Үкіметінің "Тұрғылықты жерінен мекенжай анықтамаларын беру" мемлекеттік қызмет стандартын бекіту туралы" 2009 жылғы 26 қазандағы № 1669 және "Жеке және заңды тұлғаларға көрсетілетін мемлекеттік қызметтердің тізілімін бекіту туралы" 2010 жылғы 20 шілдедегі № 745 қаулыларына өзгерістер енгізу туралы" Қазақстан Республикасы Үкіметінің 2012 жылғы 17 ақпандағы № 231 қаулысының (Қазақстан Республикасының ПҮАЖ-ы, 2012 ж., № 34, 433-құжат) 1-тармағының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28"/>
    <w:bookmarkStart w:name="z32" w:id="29"/>
    <w:p>
      <w:pPr>
        <w:spacing w:after="0"/>
        <w:ind w:left="0"/>
        <w:jc w:val="both"/>
      </w:pPr>
      <w:r>
        <w:rPr>
          <w:rFonts w:ascii="Times New Roman"/>
          <w:b w:val="false"/>
          <w:i w:val="false"/>
          <w:color w:val="000000"/>
          <w:sz w:val="28"/>
        </w:rPr>
        <w:t xml:space="preserve">
      22.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Қазақстан Республикасы Үкіметінің 2012 жылғы 29 ақпандағы № 273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34, 455-құжат).</w:t>
      </w:r>
    </w:p>
    <w:bookmarkEnd w:id="29"/>
    <w:bookmarkStart w:name="z33" w:id="30"/>
    <w:p>
      <w:pPr>
        <w:spacing w:after="0"/>
        <w:ind w:left="0"/>
        <w:jc w:val="both"/>
      </w:pPr>
      <w:r>
        <w:rPr>
          <w:rFonts w:ascii="Times New Roman"/>
          <w:b w:val="false"/>
          <w:i w:val="false"/>
          <w:color w:val="000000"/>
          <w:sz w:val="28"/>
        </w:rPr>
        <w:t xml:space="preserve">
      23. "Қазақстан Республикасы Экономикалық даму және сауда министрлігі көрсететін мемлекеттік қызметтер стандарттарын бекіту туралы" Қазақстан Республикасы Үкіметінің 2012 жылғы 28 маусымдағы № 865 қаулысының (Қазақстан Республикасының ПҮАЖ-ы, 2012 ж., № 60, 825-құжат) </w:t>
      </w:r>
      <w:r>
        <w:rPr>
          <w:rFonts w:ascii="Times New Roman"/>
          <w:b w:val="false"/>
          <w:i w:val="false"/>
          <w:color w:val="000000"/>
          <w:sz w:val="28"/>
        </w:rPr>
        <w:t>2-тармағы</w:t>
      </w:r>
      <w:r>
        <w:rPr>
          <w:rFonts w:ascii="Times New Roman"/>
          <w:b w:val="false"/>
          <w:i w:val="false"/>
          <w:color w:val="000000"/>
          <w:sz w:val="28"/>
        </w:rPr>
        <w:t>.</w:t>
      </w:r>
    </w:p>
    <w:bookmarkEnd w:id="30"/>
    <w:bookmarkStart w:name="z34" w:id="31"/>
    <w:p>
      <w:pPr>
        <w:spacing w:after="0"/>
        <w:ind w:left="0"/>
        <w:jc w:val="both"/>
      </w:pPr>
      <w:r>
        <w:rPr>
          <w:rFonts w:ascii="Times New Roman"/>
          <w:b w:val="false"/>
          <w:i w:val="false"/>
          <w:color w:val="000000"/>
          <w:sz w:val="28"/>
        </w:rPr>
        <w:t xml:space="preserve">
      24. "Қазақстан Республикасы Үкіметінің кейбір шешімдеріне өзгерістер енгізу туралы" Қазақстан Республикасының 2012 жылғы 28 маусымдағы № 869 қаулысымен (Қазақстан Республикасының ПҮАЖ-ы, 2012 ж., № 61, 830-құжат) бекітілген Қазақстан Республикасы Үкіметінің кейбір шешімдеріне енгізілетін өзгерістердің </w:t>
      </w:r>
      <w:r>
        <w:rPr>
          <w:rFonts w:ascii="Times New Roman"/>
          <w:b w:val="false"/>
          <w:i w:val="false"/>
          <w:color w:val="000000"/>
          <w:sz w:val="28"/>
        </w:rPr>
        <w:t>2-тармағы</w:t>
      </w:r>
      <w:r>
        <w:rPr>
          <w:rFonts w:ascii="Times New Roman"/>
          <w:b w:val="false"/>
          <w:i w:val="false"/>
          <w:color w:val="000000"/>
          <w:sz w:val="28"/>
        </w:rPr>
        <w:t>.</w:t>
      </w:r>
    </w:p>
    <w:bookmarkEnd w:id="31"/>
    <w:bookmarkStart w:name="z35" w:id="32"/>
    <w:p>
      <w:pPr>
        <w:spacing w:after="0"/>
        <w:ind w:left="0"/>
        <w:jc w:val="both"/>
      </w:pPr>
      <w:r>
        <w:rPr>
          <w:rFonts w:ascii="Times New Roman"/>
          <w:b w:val="false"/>
          <w:i w:val="false"/>
          <w:color w:val="000000"/>
          <w:sz w:val="28"/>
        </w:rPr>
        <w:t xml:space="preserve">
      25. "Қазақстан Республикасы Үкiметiнiң кейбiр шешiмдерiне өзгерiстер мен толықтыру енгiзу туралы" Қазақстан Республикасы Үкіметінің 2012 жылғы 3 тамыздағы № 1021 қаулысымен (Қазақстан Республикасының ПҮАЖ-ы, 2012 ж., № 65, 918-құжат) бекітілген Қазақстан Республикасы Үкiметiнiң кейбiр шешiмдерiне енгiзiлетiн өзгерiстер мен толықтырулардың </w:t>
      </w:r>
      <w:r>
        <w:rPr>
          <w:rFonts w:ascii="Times New Roman"/>
          <w:b w:val="false"/>
          <w:i w:val="false"/>
          <w:color w:val="000000"/>
          <w:sz w:val="28"/>
        </w:rPr>
        <w:t>2-тармағы</w:t>
      </w:r>
      <w:r>
        <w:rPr>
          <w:rFonts w:ascii="Times New Roman"/>
          <w:b w:val="false"/>
          <w:i w:val="false"/>
          <w:color w:val="000000"/>
          <w:sz w:val="28"/>
        </w:rPr>
        <w:t>.</w:t>
      </w:r>
    </w:p>
    <w:bookmarkEnd w:id="32"/>
    <w:bookmarkStart w:name="z36" w:id="33"/>
    <w:p>
      <w:pPr>
        <w:spacing w:after="0"/>
        <w:ind w:left="0"/>
        <w:jc w:val="both"/>
      </w:pPr>
      <w:r>
        <w:rPr>
          <w:rFonts w:ascii="Times New Roman"/>
          <w:b w:val="false"/>
          <w:i w:val="false"/>
          <w:color w:val="000000"/>
          <w:sz w:val="28"/>
        </w:rPr>
        <w:t xml:space="preserve">
      26. "Қазақстан Республикасы Үкіметінің кейбір шешімдеріне өзгерістер мен толықтырулар енгізу туралы" Қазақстан Республикасы Үкіметінің 2012 жылғы 17 тамыздағы № 1059 қаулысымен (Қазақстан Республикасының ПҮАЖ-ы, 2012 ж., № 66, 944-құжат)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p>
    <w:bookmarkEnd w:id="33"/>
    <w:bookmarkStart w:name="z37" w:id="34"/>
    <w:p>
      <w:pPr>
        <w:spacing w:after="0"/>
        <w:ind w:left="0"/>
        <w:jc w:val="both"/>
      </w:pPr>
      <w:r>
        <w:rPr>
          <w:rFonts w:ascii="Times New Roman"/>
          <w:b w:val="false"/>
          <w:i w:val="false"/>
          <w:color w:val="000000"/>
          <w:sz w:val="28"/>
        </w:rPr>
        <w:t xml:space="preserve">
      27.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мен толықтырулар енгізу туралы" Қазақстан Республикасы Үкіметінің 2012 жылғы 22 тамыздағы № 1072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67, 953-құжат).</w:t>
      </w:r>
    </w:p>
    <w:bookmarkEnd w:id="34"/>
    <w:bookmarkStart w:name="z38" w:id="35"/>
    <w:p>
      <w:pPr>
        <w:spacing w:after="0"/>
        <w:ind w:left="0"/>
        <w:jc w:val="both"/>
      </w:pPr>
      <w:r>
        <w:rPr>
          <w:rFonts w:ascii="Times New Roman"/>
          <w:b w:val="false"/>
          <w:i w:val="false"/>
          <w:color w:val="000000"/>
          <w:sz w:val="28"/>
        </w:rPr>
        <w:t xml:space="preserve">
      28. "Ауыл шаруашылығы саласында мемлекеттік қызметтер стандарттарын бекіту туралы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Қазақстан Республикасы Үкіметінің 2012 жылғы 31 тамыздағы № 1108 қаулысының (Қазақстан Республикасының ПҮАЖ-ы, 2012 ж., № 67, 973-құжат) </w:t>
      </w:r>
      <w:r>
        <w:rPr>
          <w:rFonts w:ascii="Times New Roman"/>
          <w:b w:val="false"/>
          <w:i w:val="false"/>
          <w:color w:val="000000"/>
          <w:sz w:val="28"/>
        </w:rPr>
        <w:t>2-тармағы</w:t>
      </w:r>
      <w:r>
        <w:rPr>
          <w:rFonts w:ascii="Times New Roman"/>
          <w:b w:val="false"/>
          <w:i w:val="false"/>
          <w:color w:val="000000"/>
          <w:sz w:val="28"/>
        </w:rPr>
        <w:t>.</w:t>
      </w:r>
    </w:p>
    <w:bookmarkEnd w:id="35"/>
    <w:bookmarkStart w:name="z39" w:id="36"/>
    <w:p>
      <w:pPr>
        <w:spacing w:after="0"/>
        <w:ind w:left="0"/>
        <w:jc w:val="both"/>
      </w:pPr>
      <w:r>
        <w:rPr>
          <w:rFonts w:ascii="Times New Roman"/>
          <w:b w:val="false"/>
          <w:i w:val="false"/>
          <w:color w:val="000000"/>
          <w:sz w:val="28"/>
        </w:rPr>
        <w:t xml:space="preserve">
      29. "Қазақстан Республикасы Білім және ғылым министрлігінің "Ұлттық аккредиттеу орталығы" республикалық мемлекеттік қазыналық кәсіпорнын қайта ұйымдастыру туралы" Қазақстан Республикасы Үкіметінің 2012 жылғы 31 тамыздағы № 1110 қаулысымен (Қазақстан Республикасының ПҮАЖ-ы, 2012 ж., № 67, 975-құжат)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w:t>
      </w:r>
    </w:p>
    <w:bookmarkEnd w:id="36"/>
    <w:bookmarkStart w:name="z40" w:id="37"/>
    <w:p>
      <w:pPr>
        <w:spacing w:after="0"/>
        <w:ind w:left="0"/>
        <w:jc w:val="both"/>
      </w:pPr>
      <w:r>
        <w:rPr>
          <w:rFonts w:ascii="Times New Roman"/>
          <w:b w:val="false"/>
          <w:i w:val="false"/>
          <w:color w:val="000000"/>
          <w:sz w:val="28"/>
        </w:rPr>
        <w:t xml:space="preserve">
      30.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1119 қаулысының (Қазақстан Республикасының ПҮАЖ-ы, 2012 ж., № 68, 984-құжат) </w:t>
      </w:r>
      <w:r>
        <w:rPr>
          <w:rFonts w:ascii="Times New Roman"/>
          <w:b w:val="false"/>
          <w:i w:val="false"/>
          <w:color w:val="000000"/>
          <w:sz w:val="28"/>
        </w:rPr>
        <w:t>2-тармағы</w:t>
      </w:r>
      <w:r>
        <w:rPr>
          <w:rFonts w:ascii="Times New Roman"/>
          <w:b w:val="false"/>
          <w:i w:val="false"/>
          <w:color w:val="000000"/>
          <w:sz w:val="28"/>
        </w:rPr>
        <w:t>.</w:t>
      </w:r>
    </w:p>
    <w:bookmarkEnd w:id="37"/>
    <w:bookmarkStart w:name="z41" w:id="38"/>
    <w:p>
      <w:pPr>
        <w:spacing w:after="0"/>
        <w:ind w:left="0"/>
        <w:jc w:val="both"/>
      </w:pPr>
      <w:r>
        <w:rPr>
          <w:rFonts w:ascii="Times New Roman"/>
          <w:b w:val="false"/>
          <w:i w:val="false"/>
          <w:color w:val="000000"/>
          <w:sz w:val="28"/>
        </w:rPr>
        <w:t xml:space="preserve">
      31. "Қазақстан Республикасы Мұнай және газ министрлігі көрсететін мемлекеттік қызмет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Қазақстан Республикасы Үкіметінің 2012 жылғы 31 тамыздағы № 1127 қаулысының (Қазақстан Республикасының ПҮАЖ-ы, 2012 ж., № 68, 989-құжат) </w:t>
      </w:r>
      <w:r>
        <w:rPr>
          <w:rFonts w:ascii="Times New Roman"/>
          <w:b w:val="false"/>
          <w:i w:val="false"/>
          <w:color w:val="000000"/>
          <w:sz w:val="28"/>
        </w:rPr>
        <w:t>2-тармағы</w:t>
      </w:r>
      <w:r>
        <w:rPr>
          <w:rFonts w:ascii="Times New Roman"/>
          <w:b w:val="false"/>
          <w:i w:val="false"/>
          <w:color w:val="000000"/>
          <w:sz w:val="28"/>
        </w:rPr>
        <w:t>.</w:t>
      </w:r>
    </w:p>
    <w:bookmarkEnd w:id="38"/>
    <w:bookmarkStart w:name="z42" w:id="39"/>
    <w:p>
      <w:pPr>
        <w:spacing w:after="0"/>
        <w:ind w:left="0"/>
        <w:jc w:val="both"/>
      </w:pPr>
      <w:r>
        <w:rPr>
          <w:rFonts w:ascii="Times New Roman"/>
          <w:b w:val="false"/>
          <w:i w:val="false"/>
          <w:color w:val="000000"/>
          <w:sz w:val="28"/>
        </w:rPr>
        <w:t xml:space="preserve">
      32. "Өнеркәсіп және экспорттық бақылау саласындағы мемлекеттік қызмет көрсету стандарттарын бекіту және Қазақстан Республикасы Үкiметiнiң кейбiр шешiмдерiне өзгерістер енгізу туралы" Қазақстан Республикасы Үкіметінің 2012 жылғы 31 тамыздағы № 1130 қаулысының (Қазақстан Республикасының ПҮАЖ-ы, 2012 ж., № 68, 992-құжат) 2-тармағының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39"/>
    <w:bookmarkStart w:name="z43" w:id="40"/>
    <w:p>
      <w:pPr>
        <w:spacing w:after="0"/>
        <w:ind w:left="0"/>
        <w:jc w:val="both"/>
      </w:pPr>
      <w:r>
        <w:rPr>
          <w:rFonts w:ascii="Times New Roman"/>
          <w:b w:val="false"/>
          <w:i w:val="false"/>
          <w:color w:val="000000"/>
          <w:sz w:val="28"/>
        </w:rPr>
        <w:t xml:space="preserve">
      33. "Қазақстан Республикасы Көлiк және коммуникация министрлiгiнiң көліктік бақылау саласындағы мемлекеттiк қызмет стандарттарын бекiту және Қазақстан Республикасы Үкіметінің кейбір шешімдеріне өзгерістер мен толықтырулар енгізу туралы" Қазақстан Республикасы Үкіметінің 2012 жылғы 5 қыркүйектегі № 1153 қаулысымен (Қазақстан Республикасының ПҮАЖ-ы, 2012 ж., № 70, 1007-құжат)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w:t>
      </w:r>
    </w:p>
    <w:bookmarkEnd w:id="40"/>
    <w:bookmarkStart w:name="z44" w:id="41"/>
    <w:p>
      <w:pPr>
        <w:spacing w:after="0"/>
        <w:ind w:left="0"/>
        <w:jc w:val="both"/>
      </w:pPr>
      <w:r>
        <w:rPr>
          <w:rFonts w:ascii="Times New Roman"/>
          <w:b w:val="false"/>
          <w:i w:val="false"/>
          <w:color w:val="000000"/>
          <w:sz w:val="28"/>
        </w:rPr>
        <w:t xml:space="preserve">
      34. "Мемлекеттік қызметтер стандарттарын бекіту туралы" Қазақстан Республикасы Үкіметінің 2009 жылғы 15 желтоқсандағы № 2121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қаулыларына өзгерістер мен толықтырулар енгізу туралы" Қазақстан Республикасы Үкіметінің 2012 жылғы 6 қыркүйектегі № 1160 қаулысының (Қазақстан Республикасының ПҮАЖ-ы, 2012 ж., № 70, 1009-құжат) 1-тармағының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41"/>
    <w:bookmarkStart w:name="z45" w:id="42"/>
    <w:p>
      <w:pPr>
        <w:spacing w:after="0"/>
        <w:ind w:left="0"/>
        <w:jc w:val="both"/>
      </w:pPr>
      <w:r>
        <w:rPr>
          <w:rFonts w:ascii="Times New Roman"/>
          <w:b w:val="false"/>
          <w:i w:val="false"/>
          <w:color w:val="000000"/>
          <w:sz w:val="28"/>
        </w:rPr>
        <w:t xml:space="preserve">
      35. "Азаматтық авиация саласындағы мемлекеттік қызмет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Қазақстан Республикасы Үкіметінің 2012 жылғы 13 қыркүйектегі № 1195 қаулысының (Қазақстан Республикасының ПҮАЖ-ы, 2012 ж., № 71, 1027-құжат) </w:t>
      </w:r>
      <w:r>
        <w:rPr>
          <w:rFonts w:ascii="Times New Roman"/>
          <w:b w:val="false"/>
          <w:i w:val="false"/>
          <w:color w:val="000000"/>
          <w:sz w:val="28"/>
        </w:rPr>
        <w:t>2-тармағы</w:t>
      </w:r>
      <w:r>
        <w:rPr>
          <w:rFonts w:ascii="Times New Roman"/>
          <w:b w:val="false"/>
          <w:i w:val="false"/>
          <w:color w:val="000000"/>
          <w:sz w:val="28"/>
        </w:rPr>
        <w:t>.</w:t>
      </w:r>
    </w:p>
    <w:bookmarkEnd w:id="42"/>
    <w:bookmarkStart w:name="z46" w:id="43"/>
    <w:p>
      <w:pPr>
        <w:spacing w:after="0"/>
        <w:ind w:left="0"/>
        <w:jc w:val="both"/>
      </w:pPr>
      <w:r>
        <w:rPr>
          <w:rFonts w:ascii="Times New Roman"/>
          <w:b w:val="false"/>
          <w:i w:val="false"/>
          <w:color w:val="000000"/>
          <w:sz w:val="28"/>
        </w:rPr>
        <w:t xml:space="preserve">
      36. "Ақпараттық технологиялар саласындағы мемлекеттік қызмет стандарттарын бекіту және Қазақстан Республикасы Үкіметінің "Жеке және заңды тұлғаларға көрсетілетін мемлекеттік қызметтердің тізілімін бекіту туралы" 2010 жылғы 20 шілдедегі № 745 және "Мемлекеттік ақпараттық жүйелерді және мемлекеттік ақпараттық жүйелермен интеграцияланатын мемлекеттік емес ақпараттық жүйелерді олардың ақпараттық қауіпсіздік талаптарына және Қазақстан Республикасының аумағында қабылданған стандарттарға сәйкестігіне аттестаттау жүргізу ережесін бекіту туралы"  2009 жылғы 30 желтоқсандағы № 2280 қаулыларына өзгерістер енгізу туралы" Қазақстан Республикасы Үкіметінің 2012 жылғы 25 қыркүйектегі № 1241 қаулысының (Қазақстан Республикасының ПҮАЖ-ы, 2012 ж., № 71, 1047-құжат) 2-тармағының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43"/>
    <w:bookmarkStart w:name="z47" w:id="44"/>
    <w:p>
      <w:pPr>
        <w:spacing w:after="0"/>
        <w:ind w:left="0"/>
        <w:jc w:val="both"/>
      </w:pPr>
      <w:r>
        <w:rPr>
          <w:rFonts w:ascii="Times New Roman"/>
          <w:b w:val="false"/>
          <w:i w:val="false"/>
          <w:color w:val="000000"/>
          <w:sz w:val="28"/>
        </w:rPr>
        <w:t xml:space="preserve">
      37. "Қазақстан Республикасында босқын мәртебесін беру және ұзарту" мемлекеттік қызмет стандартын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 енгізу туралы" Қазақстан Республикасы Үкіметінің 2012 жылғы 8 қазандағы № 1265 қаулысының (Қазақстан Республикасының ПҮАЖ-ы, 2012 ж., № 72-73, 1058-құжат) </w:t>
      </w:r>
      <w:r>
        <w:rPr>
          <w:rFonts w:ascii="Times New Roman"/>
          <w:b w:val="false"/>
          <w:i w:val="false"/>
          <w:color w:val="000000"/>
          <w:sz w:val="28"/>
        </w:rPr>
        <w:t>2-тармағы</w:t>
      </w:r>
      <w:r>
        <w:rPr>
          <w:rFonts w:ascii="Times New Roman"/>
          <w:b w:val="false"/>
          <w:i w:val="false"/>
          <w:color w:val="000000"/>
          <w:sz w:val="28"/>
        </w:rPr>
        <w:t>.</w:t>
      </w:r>
    </w:p>
    <w:bookmarkEnd w:id="44"/>
    <w:bookmarkStart w:name="z48" w:id="45"/>
    <w:p>
      <w:pPr>
        <w:spacing w:after="0"/>
        <w:ind w:left="0"/>
        <w:jc w:val="both"/>
      </w:pPr>
      <w:r>
        <w:rPr>
          <w:rFonts w:ascii="Times New Roman"/>
          <w:b w:val="false"/>
          <w:i w:val="false"/>
          <w:color w:val="000000"/>
          <w:sz w:val="28"/>
        </w:rPr>
        <w:t xml:space="preserve">
      38. "Шекаралық аймаққа келуге және онда болуға рұқсаттаманы беру" мемлекеттік қызмет стандартын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 енгізу туралы" Қазақстан Республикасы Үкіметінің 2012 жылғы 8 қазандағы № 1266 қаулысының (Қазақстан Республикасының ПҮАЖ-ы, 2012 ж., № 72-73, 1059-құжат) </w:t>
      </w:r>
      <w:r>
        <w:rPr>
          <w:rFonts w:ascii="Times New Roman"/>
          <w:b w:val="false"/>
          <w:i w:val="false"/>
          <w:color w:val="000000"/>
          <w:sz w:val="28"/>
        </w:rPr>
        <w:t>2-тармағы</w:t>
      </w:r>
      <w:r>
        <w:rPr>
          <w:rFonts w:ascii="Times New Roman"/>
          <w:b w:val="false"/>
          <w:i w:val="false"/>
          <w:color w:val="000000"/>
          <w:sz w:val="28"/>
        </w:rPr>
        <w:t>.</w:t>
      </w:r>
    </w:p>
    <w:bookmarkEnd w:id="45"/>
    <w:bookmarkStart w:name="z49" w:id="46"/>
    <w:p>
      <w:pPr>
        <w:spacing w:after="0"/>
        <w:ind w:left="0"/>
        <w:jc w:val="both"/>
      </w:pPr>
      <w:r>
        <w:rPr>
          <w:rFonts w:ascii="Times New Roman"/>
          <w:b w:val="false"/>
          <w:i w:val="false"/>
          <w:color w:val="000000"/>
          <w:sz w:val="28"/>
        </w:rPr>
        <w:t xml:space="preserve">
      39. "Қазақстан Республикасы Көлік және коммуникация министрлігі мен жергілікті атқарушы органдардың автомобиль жолдары саласындағы мемлекеттік қызмет стандарттарын бекіту және Қазақстан Республикасы Үкіметінің "Жол шаруашылығын құқықтық қамтамасыз етуді жетілдіру туралы" 1998 жылғы 5 қыркүйектегі № 845 және "Жеке және заңды тұлғаларға көрсетілетін мемлекеттік қызметтердің тізілімін бекіту туралы" 2010 жылғы 20 шілдедегі № 745 қаулыларына өзгерістер мен толықтырулар енгізу туралы" Қазақстан Республикасы Үкіметінің 2012 жылғы 16 қазандағы № 1315 қаулысының (Қазақстан Республикасының ПҮАЖ-ы, 2012 ж., № 74, 1089-құжат) 2-тармағының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46"/>
    <w:bookmarkStart w:name="z50" w:id="47"/>
    <w:p>
      <w:pPr>
        <w:spacing w:after="0"/>
        <w:ind w:left="0"/>
        <w:jc w:val="both"/>
      </w:pPr>
      <w:r>
        <w:rPr>
          <w:rFonts w:ascii="Times New Roman"/>
          <w:b w:val="false"/>
          <w:i w:val="false"/>
          <w:color w:val="000000"/>
          <w:sz w:val="28"/>
        </w:rPr>
        <w:t xml:space="preserve">
      40.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Қазақстан Республикасы Үкіметінің 2012 жылғы 1 қарашадағы № 1392 қаулысының (Қазақстан Республикасының ПҮАЖ-ы, 2012 ж., № 77-78, 1136-құжат) </w:t>
      </w:r>
      <w:r>
        <w:rPr>
          <w:rFonts w:ascii="Times New Roman"/>
          <w:b w:val="false"/>
          <w:i w:val="false"/>
          <w:color w:val="000000"/>
          <w:sz w:val="28"/>
        </w:rPr>
        <w:t>2-тармағы</w:t>
      </w:r>
      <w:r>
        <w:rPr>
          <w:rFonts w:ascii="Times New Roman"/>
          <w:b w:val="false"/>
          <w:i w:val="false"/>
          <w:color w:val="000000"/>
          <w:sz w:val="28"/>
        </w:rPr>
        <w:t>.</w:t>
      </w:r>
    </w:p>
    <w:bookmarkEnd w:id="47"/>
    <w:bookmarkStart w:name="z51" w:id="48"/>
    <w:p>
      <w:pPr>
        <w:spacing w:after="0"/>
        <w:ind w:left="0"/>
        <w:jc w:val="both"/>
      </w:pPr>
      <w:r>
        <w:rPr>
          <w:rFonts w:ascii="Times New Roman"/>
          <w:b w:val="false"/>
          <w:i w:val="false"/>
          <w:color w:val="000000"/>
          <w:sz w:val="28"/>
        </w:rPr>
        <w:t xml:space="preserve">
      41. "Денсаулық сақтау саласы кадрларының даярлаудан, біліктілікті жоғарылатудан және қайта даярлаудан өткені туралы құжаттар беру" мемлекеттік қызмет көрсету стандартын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 енгізу туралы" Қазақстан Республикасы Үкіметінің 2012 жылғы 11 желтоқсандағы № 1575 қаулысының (Қазақстан Республикасының ПҮАЖ-ы, 2013 ж., № 3, 54-құжат) </w:t>
      </w:r>
      <w:r>
        <w:rPr>
          <w:rFonts w:ascii="Times New Roman"/>
          <w:b w:val="false"/>
          <w:i w:val="false"/>
          <w:color w:val="000000"/>
          <w:sz w:val="28"/>
        </w:rPr>
        <w:t>2-тармағы</w:t>
      </w:r>
      <w:r>
        <w:rPr>
          <w:rFonts w:ascii="Times New Roman"/>
          <w:b w:val="false"/>
          <w:i w:val="false"/>
          <w:color w:val="000000"/>
          <w:sz w:val="28"/>
        </w:rPr>
        <w:t>.</w:t>
      </w:r>
    </w:p>
    <w:bookmarkEnd w:id="48"/>
    <w:bookmarkStart w:name="z52" w:id="49"/>
    <w:p>
      <w:pPr>
        <w:spacing w:after="0"/>
        <w:ind w:left="0"/>
        <w:jc w:val="both"/>
      </w:pPr>
      <w:r>
        <w:rPr>
          <w:rFonts w:ascii="Times New Roman"/>
          <w:b w:val="false"/>
          <w:i w:val="false"/>
          <w:color w:val="000000"/>
          <w:sz w:val="28"/>
        </w:rPr>
        <w:t xml:space="preserve">
      42. "Қазақстан Республикасы Үкіметінің "Қазақстан Республикасы Қорғаныс министрлігінің мемлекеттік қызметтер стандарттарын бекіту туралы" 2009 жылғы 29 желтоқсандағы № 2223 және "Жеке және заңды тұлғаларға көрсетілетін мемлекеттік қызметтердің тізілімін бекіту туралы" 2010 жылғы 20 шілдедегі № 745 қаулыларына өзгерістер мен толықтырулар енгізу туралы" Қазақстан Республикасы Үкіметінің 2012 жылғы 29 желтоқсандағы № 1741 қаулысының (Қазақстан Республикасының ПҮАЖ-ы, 2013 ж., № 6, 141-құжат) 1-тармағының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49"/>
    <w:bookmarkStart w:name="z53" w:id="50"/>
    <w:p>
      <w:pPr>
        <w:spacing w:after="0"/>
        <w:ind w:left="0"/>
        <w:jc w:val="both"/>
      </w:pPr>
      <w:r>
        <w:rPr>
          <w:rFonts w:ascii="Times New Roman"/>
          <w:b w:val="false"/>
          <w:i w:val="false"/>
          <w:color w:val="000000"/>
          <w:sz w:val="28"/>
        </w:rPr>
        <w:t xml:space="preserve">
      43. "Қазақстан Республикасы Үкіметінің кейбір шешімдеріне өзгерістер мен толықтырулар енгізу туралы" Қазақстан Республикасы Үкіметінің 2012 жылғы 29 желтоқсандағы № 1755 қаулысымен бекітілген Қазақстан Республикасы Үкіметінің кейбір шешімдеріне енгізілетін өзгерістер мен толықтырулардың (Қазақстан Республикасының ПҮАЖ-ы, 2013 ж., № 7, 149-құжат) </w:t>
      </w:r>
      <w:r>
        <w:rPr>
          <w:rFonts w:ascii="Times New Roman"/>
          <w:b w:val="false"/>
          <w:i w:val="false"/>
          <w:color w:val="000000"/>
          <w:sz w:val="28"/>
        </w:rPr>
        <w:t>2-тармағы</w:t>
      </w:r>
      <w:r>
        <w:rPr>
          <w:rFonts w:ascii="Times New Roman"/>
          <w:b w:val="false"/>
          <w:i w:val="false"/>
          <w:color w:val="000000"/>
          <w:sz w:val="28"/>
        </w:rPr>
        <w:t>.</w:t>
      </w:r>
    </w:p>
    <w:bookmarkEnd w:id="50"/>
    <w:bookmarkStart w:name="z54" w:id="51"/>
    <w:p>
      <w:pPr>
        <w:spacing w:after="0"/>
        <w:ind w:left="0"/>
        <w:jc w:val="both"/>
      </w:pPr>
      <w:r>
        <w:rPr>
          <w:rFonts w:ascii="Times New Roman"/>
          <w:b w:val="false"/>
          <w:i w:val="false"/>
          <w:color w:val="000000"/>
          <w:sz w:val="28"/>
        </w:rPr>
        <w:t xml:space="preserve">
      44. "Қазақстан Республикасы Үкіметінің кейбір шешімдеріне өзгерістер мен толықтырулар енгізу туралы" Қазақстан Республикасы Үкіметінің 2012 жылғы 29 желтоқсандағы № 1788 қаулысымен бекітілген Қазақстан Республикасы Үкіметінің кейбір шешімдеріне енгізілетін өзгерістер мен толықтырулардың (Қазақстан Республикасының ПҮАЖ-ы, 2013 ж., № 8, 173-құжат) </w:t>
      </w:r>
      <w:r>
        <w:rPr>
          <w:rFonts w:ascii="Times New Roman"/>
          <w:b w:val="false"/>
          <w:i w:val="false"/>
          <w:color w:val="000000"/>
          <w:sz w:val="28"/>
        </w:rPr>
        <w:t>3-тармағы</w:t>
      </w:r>
      <w:r>
        <w:rPr>
          <w:rFonts w:ascii="Times New Roman"/>
          <w:b w:val="false"/>
          <w:i w:val="false"/>
          <w:color w:val="000000"/>
          <w:sz w:val="28"/>
        </w:rPr>
        <w:t>.</w:t>
      </w:r>
    </w:p>
    <w:bookmarkEnd w:id="51"/>
    <w:bookmarkStart w:name="z55" w:id="52"/>
    <w:p>
      <w:pPr>
        <w:spacing w:after="0"/>
        <w:ind w:left="0"/>
        <w:jc w:val="both"/>
      </w:pPr>
      <w:r>
        <w:rPr>
          <w:rFonts w:ascii="Times New Roman"/>
          <w:b w:val="false"/>
          <w:i w:val="false"/>
          <w:color w:val="000000"/>
          <w:sz w:val="28"/>
        </w:rPr>
        <w:t xml:space="preserve">
      45. "Қазақстан Республикасы Үкіметінің "Жеке және заңды тұлғаларға көрсетілетін мемлекеттік қызметтердің тізілімін бекіту туралы" 2010 жылғы 20 шілдедегі № 745 және "Күзет қызметімен айналысу құқығына лицензия беру, қайта ресімдеу, лицензияның телнұсқасын беру" мемлекеттік қызмет стандартын бекіту туралы" 2012 жылғы 8 маусымдағы № 764 қаулыларына өзгерістер енгізу туралы" Қазақстан Республикасы Үкіметінің 2012 жылғы  29 желтоқсандағы № 1790 қаулысының (Қазақстан Республикасының ПҮАЖ-ы, 2013 ж., № 8, 175-құжат) 1-тармағының </w:t>
      </w:r>
      <w:r>
        <w:rPr>
          <w:rFonts w:ascii="Times New Roman"/>
          <w:b w:val="false"/>
          <w:i w:val="false"/>
          <w:color w:val="000000"/>
          <w:sz w:val="28"/>
        </w:rPr>
        <w:t>1) тармақшасы.</w:t>
      </w:r>
    </w:p>
    <w:bookmarkEnd w:id="52"/>
    <w:bookmarkStart w:name="z56" w:id="53"/>
    <w:p>
      <w:pPr>
        <w:spacing w:after="0"/>
        <w:ind w:left="0"/>
        <w:jc w:val="both"/>
      </w:pPr>
      <w:r>
        <w:rPr>
          <w:rFonts w:ascii="Times New Roman"/>
          <w:b w:val="false"/>
          <w:i w:val="false"/>
          <w:color w:val="000000"/>
          <w:sz w:val="28"/>
        </w:rPr>
        <w:t xml:space="preserve">
      46. "Қазақстан Республикасы Үкіметінің "Жеке және заңды тұлғаларға көрсетілетін мемлекеттік қызметтердің тізілімін бекіту туралы" 2010 жылғы 20 шілдедегі № 745 және "Қазақстан Республикасы Экономикалық даму және сауда министрлігі көрсететін мемлекеттік қызметтер стандарттарын бекіту туралы" 2012 жылғы 28 маусымдағы № 865 қаулыларына өзгерістер енгізу туралы" Қазақстан Республикасы Үкіметінің 2012 жылғы 29 желтоқсандағы № 1815 қаулысының (Қазақстан Республикасының ПҮАЖ-ы, 2013 ж., № 10, 195-құжат) 1-тармағының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53"/>
    <w:bookmarkStart w:name="z57" w:id="54"/>
    <w:p>
      <w:pPr>
        <w:spacing w:after="0"/>
        <w:ind w:left="0"/>
        <w:jc w:val="both"/>
      </w:pPr>
      <w:r>
        <w:rPr>
          <w:rFonts w:ascii="Times New Roman"/>
          <w:b w:val="false"/>
          <w:i w:val="false"/>
          <w:color w:val="000000"/>
          <w:sz w:val="28"/>
        </w:rPr>
        <w:t xml:space="preserve">
      47. "Қазақстан Республикасы Сыртқы істер министрлігінің мемлекеттік қызметтер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Қазақстан Республикасы Үкіметінің 2013 жылғы 11 қаңтардағы № 6 қаулысының (Қазақстан Республикасының ПҮАЖ-ы, 2013 ж., № 11, 201-құжат) </w:t>
      </w:r>
      <w:r>
        <w:rPr>
          <w:rFonts w:ascii="Times New Roman"/>
          <w:b w:val="false"/>
          <w:i w:val="false"/>
          <w:color w:val="000000"/>
          <w:sz w:val="28"/>
        </w:rPr>
        <w:t>2-тармағы</w:t>
      </w:r>
      <w:r>
        <w:rPr>
          <w:rFonts w:ascii="Times New Roman"/>
          <w:b w:val="false"/>
          <w:i w:val="false"/>
          <w:color w:val="000000"/>
          <w:sz w:val="28"/>
        </w:rPr>
        <w:t>.</w:t>
      </w:r>
    </w:p>
    <w:bookmarkEnd w:id="54"/>
    <w:bookmarkStart w:name="z58" w:id="55"/>
    <w:p>
      <w:pPr>
        <w:spacing w:after="0"/>
        <w:ind w:left="0"/>
        <w:jc w:val="both"/>
      </w:pPr>
      <w:r>
        <w:rPr>
          <w:rFonts w:ascii="Times New Roman"/>
          <w:b w:val="false"/>
          <w:i w:val="false"/>
          <w:color w:val="000000"/>
          <w:sz w:val="28"/>
        </w:rPr>
        <w:t xml:space="preserve">
      48. "Қазақстан Республикасы Үкіметінің "Аудиторлық қызметті жүзеге асыруға лицензия беру, қайта ресiмдеу, лицензияның телнұсқаларын беру" мемлекеттік қызмет стандартын бекіту туралы" 2012 жылғы 21 маусымдағы № 813 және "Жеке және заңды тұлғаларға көрсетiлетiн мемлекеттiк қызметтердiң тiзiлiмiн бекiту туралы" 2010 жылғы 20 шiлдедегi № 745 қаулыларына өзгерістер енгізу туралы" Қазақстан Республикасы Үкіметінің 2013 жылғы 24 қаңтардағы № 29 қаулысының (Қазақстан Республикасының ПҮАЖ-ы, 2013 ж., № 12, 214-құжат) 1-тармағының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55"/>
    <w:bookmarkStart w:name="z59" w:id="56"/>
    <w:p>
      <w:pPr>
        <w:spacing w:after="0"/>
        <w:ind w:left="0"/>
        <w:jc w:val="both"/>
      </w:pPr>
      <w:r>
        <w:rPr>
          <w:rFonts w:ascii="Times New Roman"/>
          <w:b w:val="false"/>
          <w:i w:val="false"/>
          <w:color w:val="000000"/>
          <w:sz w:val="28"/>
        </w:rPr>
        <w:t xml:space="preserve">
      49. "Мемлекеттік техникалық қызметтің кейбір мәселелерi туралы" Қазақстан Республикасы Үкіметінің 2013 жылғы 28 қаңтардағы № 49 Қаулысымен бекітілген Қазақстан Республикасы Үкіметінің кейбір шешімдеріне енгізілетін өзгерістердің (Қазақстан Республикасының ПҮАЖ-ы, 2013 ж., № 12, 226-құжат) </w:t>
      </w:r>
      <w:r>
        <w:rPr>
          <w:rFonts w:ascii="Times New Roman"/>
          <w:b w:val="false"/>
          <w:i w:val="false"/>
          <w:color w:val="000000"/>
          <w:sz w:val="28"/>
        </w:rPr>
        <w:t>7-тармағы</w:t>
      </w:r>
      <w:r>
        <w:rPr>
          <w:rFonts w:ascii="Times New Roman"/>
          <w:b w:val="false"/>
          <w:i w:val="false"/>
          <w:color w:val="000000"/>
          <w:sz w:val="28"/>
        </w:rPr>
        <w:t>.</w:t>
      </w:r>
    </w:p>
    <w:bookmarkEnd w:id="56"/>
    <w:bookmarkStart w:name="z60" w:id="57"/>
    <w:p>
      <w:pPr>
        <w:spacing w:after="0"/>
        <w:ind w:left="0"/>
        <w:jc w:val="both"/>
      </w:pPr>
      <w:r>
        <w:rPr>
          <w:rFonts w:ascii="Times New Roman"/>
          <w:b w:val="false"/>
          <w:i w:val="false"/>
          <w:color w:val="000000"/>
          <w:sz w:val="28"/>
        </w:rPr>
        <w:t xml:space="preserve">
      50. "Жеке және заңды тұлғаларға көрсетiлетiн мемлекеттiк қызметтердiң тiзiлiмiн бекiту туралы" Қазақстан Республикасы Үкiметiнiң 2010 жылғы 20 шiлдедегi № 745 және "Оңалтушы және (немесе) конкурстық басқарушылардың және (немесе) сырттай байқау әкiмшiсiнiң қызметiн жүзеге асыруға құқығы бар тұлғаларды тiркеу және оларды тiркеуден алу" мемлекеттiк қызмет стандартын бекiту" және "Жеке және заңды тұлғаларға көрсетiлетiн мемлекеттiк қызметтердiң тiзiлiмiн бекiту туралы" Қазақстан Республикасы Үкiметiнiң 2010 жылғы 20 шiлдедегi № 745 қаулысына толықтыру енгiзу туралы" Қазақстан Республикасы Үкiметiнiң 2011 жылғы 8 желтоқсандағы № 1498 қаулыларына өзгерістер енгізу туралы" Қазақстан Республикасы Үкіметінің 2013 жылғы 31 қаңтардағы № 67 қаулысының (Қазақстан Республикасының ПҮАЖ-ы, 2013 ж., № 13, 239-құжат) 1-тармағының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57"/>
    <w:bookmarkStart w:name="z61" w:id="58"/>
    <w:p>
      <w:pPr>
        <w:spacing w:after="0"/>
        <w:ind w:left="0"/>
        <w:jc w:val="both"/>
      </w:pPr>
      <w:r>
        <w:rPr>
          <w:rFonts w:ascii="Times New Roman"/>
          <w:b w:val="false"/>
          <w:i w:val="false"/>
          <w:color w:val="000000"/>
          <w:sz w:val="28"/>
        </w:rPr>
        <w:t xml:space="preserve">
      51. "Қазақстан Республикасы Үкіметінің "Жеке және заңды тұлғаларға көрсетілетін мемлекеттік қызметтердің тізілімін бекіту туралы" 2010 жылғы 20 шілдедегі № 745 және "Дәрілік заттарды, медициналық мақсаттағы бұйымдар мен медициналық техниканы мемлекеттік тіркеу, қайта тіркеу және олардың тіркеу құжатына өзгерістер енгізу" мемлекеттік қызмет стандартын бекіту және Қазақстан Республикасы Үкіметінің 2010 жылғы 20 шілдедегі № 745 қаулысына толықтыру мен өзгерістер енгізу туралы" 2011 жылғы 4 сәуірдегі № 351 қаулыларына өзгерістер енгізу туралы" Қазақстан Республикасы Үкіметінің 2013 жылғы 12 ақпандағы № 120 қаулысының (Қазақстан Республикасының ПҮАЖ-ы, 2013 ж., № 15, 267-құжат) 1-тармағының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58"/>
    <w:bookmarkStart w:name="z62" w:id="59"/>
    <w:p>
      <w:pPr>
        <w:spacing w:after="0"/>
        <w:ind w:left="0"/>
        <w:jc w:val="both"/>
      </w:pPr>
      <w:r>
        <w:rPr>
          <w:rFonts w:ascii="Times New Roman"/>
          <w:b w:val="false"/>
          <w:i w:val="false"/>
          <w:color w:val="000000"/>
          <w:sz w:val="28"/>
        </w:rPr>
        <w:t xml:space="preserve">
      52. "Ауыл шаруашылығын қолдауға арналған кредиттер (лизинг) бойынша сыйақы ставкасын өтеу бойынша субсидиялау қағидаларын бекіту және Қазақстан Республикасы Үкіметінің кейбір шешімдеріне өзгерістер енгізу туралы" Қазақстан Республикасының Үкіметінің 2013 жылғы 13 ақпандағы № 129 қаулысының (Қазақстан Республикасының ПҮАЖ-ы, 2013 ж., № 16, 275-құжат) 2-тармағының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59"/>
    <w:bookmarkStart w:name="z63" w:id="60"/>
    <w:p>
      <w:pPr>
        <w:spacing w:after="0"/>
        <w:ind w:left="0"/>
        <w:jc w:val="both"/>
      </w:pPr>
      <w:r>
        <w:rPr>
          <w:rFonts w:ascii="Times New Roman"/>
          <w:b w:val="false"/>
          <w:i w:val="false"/>
          <w:color w:val="000000"/>
          <w:sz w:val="28"/>
        </w:rPr>
        <w:t xml:space="preserve">
      53. "Қазақстан Республикасы Үкіметінің "Жеке және заңды тұлғаларға көрсетілетін мемлекеттік қызметтердің тізілімін бекіту туралы" 2010 жылғы 20 шілдедегі № 745 және "Фармацевтикалық қызмет саласындағы мемлекеттік қызметтер стандарттарын бекіту туралы" 2012 жылғы 8 қазандағы № 1262 қаулыларына өзгерістер енгізу туралы" Қазақстан Республикасы Үкіметінің 2013 жылғы 20 ақпандағы № 156 қаулысының (Қазақстан Республикасының ПҮАЖ-ы, 2013 ж., № 16, 291-құжат) 1-тармағының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60"/>
    <w:bookmarkStart w:name="z64" w:id="61"/>
    <w:p>
      <w:pPr>
        <w:spacing w:after="0"/>
        <w:ind w:left="0"/>
        <w:jc w:val="both"/>
      </w:pPr>
      <w:r>
        <w:rPr>
          <w:rFonts w:ascii="Times New Roman"/>
          <w:b w:val="false"/>
          <w:i w:val="false"/>
          <w:color w:val="000000"/>
          <w:sz w:val="28"/>
        </w:rPr>
        <w:t xml:space="preserve">
      54. "Қазақстан Республикасы Үкіметінің "Жеке және заңды тұлғаларға көрсетілетін мемлекеттік қызметтердің тізілімін бекіту туралы" 2010 жылғы 20 шілдедегі № 745 және "Балалар тамағы өнімдерін, тағамға тағамдық және биологиялық белсенді қоспаларды, генетикалық түрлендірілген объектілерді, бояғыштарды, дезинфекция, дезинсекция және дератизация құралдарын,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мемлекеттік тіркеу және қайта тіркеу" мемлекеттік қызмет стандартын бекіту және Қазақстан Республикасы Үкіметінің 2010 жылғы 20 шілдедегі № 745 қаулысына өзгеріс пен толықтырулар енгізу туралы" 2011 жылғы 23 мамырдағы № 560 қаулыларына өзгерістер енгізу туралы" Қазақстан Республикасы Үкіметінің 2013 жылғы 20 ақпандағы № 157 қаулысының (Қазақстан Республикасының ПҮАЖ-ы, 2013 ж., № 16, 292-құжат) 1-тармағының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61"/>
    <w:bookmarkStart w:name="z65" w:id="62"/>
    <w:p>
      <w:pPr>
        <w:spacing w:after="0"/>
        <w:ind w:left="0"/>
        <w:jc w:val="both"/>
      </w:pPr>
      <w:r>
        <w:rPr>
          <w:rFonts w:ascii="Times New Roman"/>
          <w:b w:val="false"/>
          <w:i w:val="false"/>
          <w:color w:val="000000"/>
          <w:sz w:val="28"/>
        </w:rPr>
        <w:t xml:space="preserve">
      55. "Қазақстан Республикасы Үкіметінің "Жеке және заңды тұлғаларға көрсетілетін мемлекеттік қызметтердің тізілімін бекіту туралы" 2010 жылғы 20 шілдедегі № 745 және "Медициналық қызмет саласындағы мемлекеттік қызмет стандарттарын бекіту туралы" 2012 жылғы 10 қыркүйектегі № 1173 қаулыларына өзгерістер енгізу туралы" Қазақстан Республикасы Үкіметінің 2013 жылғы 20 ақпандағы № 158 қаулысының (Қазақстан Республикасының ПҮАЖ-ы, 2013 ж., № 16, 293-құжат) 1-тармағының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62"/>
    <w:bookmarkStart w:name="z66" w:id="63"/>
    <w:p>
      <w:pPr>
        <w:spacing w:after="0"/>
        <w:ind w:left="0"/>
        <w:jc w:val="both"/>
      </w:pPr>
      <w:r>
        <w:rPr>
          <w:rFonts w:ascii="Times New Roman"/>
          <w:b w:val="false"/>
          <w:i w:val="false"/>
          <w:color w:val="000000"/>
          <w:sz w:val="28"/>
        </w:rPr>
        <w:t xml:space="preserve">
      56. "Ауыл шаруашылығы өнімдері өндірісін және нарығын басқару жүйелерін субсидиялау қағидаларын бекіту және Қазақстан Республикасы Үкіметінің кейбір шешімдеріне өзгерістер енгізу туралы" Қазақстан Республикасы Үкіметінің 2013 жылғы 28 ақпандағы № 202 қаулысының (Қазақстан Республикасының ПҮАЖ-ы, 2013 ж., № 18, 315-құжат) 2-тармағының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63"/>
    <w:bookmarkStart w:name="z67" w:id="64"/>
    <w:p>
      <w:pPr>
        <w:spacing w:after="0"/>
        <w:ind w:left="0"/>
        <w:jc w:val="both"/>
      </w:pPr>
      <w:r>
        <w:rPr>
          <w:rFonts w:ascii="Times New Roman"/>
          <w:b w:val="false"/>
          <w:i w:val="false"/>
          <w:color w:val="000000"/>
          <w:sz w:val="28"/>
        </w:rPr>
        <w:t xml:space="preserve">
      57. "Қазақстан Республикасы Үкіметінің "Жеке және заңды тұлғаларға көрсетілетін мемлекеттік қызметтердің тізілімін бекіту туралы" 2010 жылғы 20 шілдедегі № 745 және "Халықтың санитариялық-эпидемиологиялық салауаттылығы саласындағы мемлекеттік қызмет стандарттарын бекіту туралы" 2012 жылғы 8 қазандағы № 1271 қаулыларына өзгерістер енгізу туралы" Қазақстан Республикасы Үкіметінің 2013 жылғы 6 наурыздағы № 222 қаулысының (Қазақстан Республикасының ПҮАЖ-ы, 2013 ж., № 19, 329-құжат) 1-тармағының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64"/>
    <w:bookmarkStart w:name="z68" w:id="65"/>
    <w:p>
      <w:pPr>
        <w:spacing w:after="0"/>
        <w:ind w:left="0"/>
        <w:jc w:val="both"/>
      </w:pPr>
      <w:r>
        <w:rPr>
          <w:rFonts w:ascii="Times New Roman"/>
          <w:b w:val="false"/>
          <w:i w:val="false"/>
          <w:color w:val="000000"/>
          <w:sz w:val="28"/>
        </w:rPr>
        <w:t xml:space="preserve">
      58.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толықтырулар енгізу туралы" Қазақстан Республикасы Үкіметінің 2013 жылғы 27 наурыздағы № 283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22, 362-құжат).</w:t>
      </w:r>
    </w:p>
    <w:bookmarkEnd w:id="65"/>
    <w:bookmarkStart w:name="z69" w:id="66"/>
    <w:p>
      <w:pPr>
        <w:spacing w:after="0"/>
        <w:ind w:left="0"/>
        <w:jc w:val="both"/>
      </w:pPr>
      <w:r>
        <w:rPr>
          <w:rFonts w:ascii="Times New Roman"/>
          <w:b w:val="false"/>
          <w:i w:val="false"/>
          <w:color w:val="000000"/>
          <w:sz w:val="28"/>
        </w:rPr>
        <w:t xml:space="preserve">
      59. "Қазақстан Республикасы Үкіметінің кейбір шешімдеріне өзгерістер енгізу туралы" Қазақстан Республикасы Үкіметінің 2013 жылғы 29 наурыздағы № 309 қаулысымен бекітілген Қазақстан Республикасы Үкіметінің кейбір шешімдеріне енгізілетін өзгерістердің (Қазақстан Республикасының ПҮАЖ-ы, 2013 ж., № 23, 378-құжат) </w:t>
      </w:r>
      <w:r>
        <w:rPr>
          <w:rFonts w:ascii="Times New Roman"/>
          <w:b w:val="false"/>
          <w:i w:val="false"/>
          <w:color w:val="000000"/>
          <w:sz w:val="28"/>
        </w:rPr>
        <w:t>1-тармағы</w:t>
      </w:r>
      <w:r>
        <w:rPr>
          <w:rFonts w:ascii="Times New Roman"/>
          <w:b w:val="false"/>
          <w:i w:val="false"/>
          <w:color w:val="000000"/>
          <w:sz w:val="28"/>
        </w:rPr>
        <w:t>.</w:t>
      </w:r>
    </w:p>
    <w:bookmarkEnd w:id="66"/>
    <w:bookmarkStart w:name="z70" w:id="67"/>
    <w:p>
      <w:pPr>
        <w:spacing w:after="0"/>
        <w:ind w:left="0"/>
        <w:jc w:val="both"/>
      </w:pPr>
      <w:r>
        <w:rPr>
          <w:rFonts w:ascii="Times New Roman"/>
          <w:b w:val="false"/>
          <w:i w:val="false"/>
          <w:color w:val="000000"/>
          <w:sz w:val="28"/>
        </w:rPr>
        <w:t xml:space="preserve">
      60. "Діни қызмет саласындағы мемлекеттік қызметтер көрсету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толықтырулар енгізу туралы" Қазақстан Республикасы Үкіметінің 2013 жылғы 2 сәуірдегі № 320 қаулысының (Қазақстан Республикасының ПҮАЖ-ы, 2013 ж., № 24, 385-құжат) </w:t>
      </w:r>
      <w:r>
        <w:rPr>
          <w:rFonts w:ascii="Times New Roman"/>
          <w:b w:val="false"/>
          <w:i w:val="false"/>
          <w:color w:val="000000"/>
          <w:sz w:val="28"/>
        </w:rPr>
        <w:t>2-тармағы</w:t>
      </w:r>
      <w:r>
        <w:rPr>
          <w:rFonts w:ascii="Times New Roman"/>
          <w:b w:val="false"/>
          <w:i w:val="false"/>
          <w:color w:val="000000"/>
          <w:sz w:val="28"/>
        </w:rPr>
        <w:t>.</w:t>
      </w:r>
    </w:p>
    <w:bookmarkEnd w:id="67"/>
    <w:bookmarkStart w:name="z71" w:id="68"/>
    <w:p>
      <w:pPr>
        <w:spacing w:after="0"/>
        <w:ind w:left="0"/>
        <w:jc w:val="both"/>
      </w:pPr>
      <w:r>
        <w:rPr>
          <w:rFonts w:ascii="Times New Roman"/>
          <w:b w:val="false"/>
          <w:i w:val="false"/>
          <w:color w:val="000000"/>
          <w:sz w:val="28"/>
        </w:rPr>
        <w:t xml:space="preserve">
      61. "Қазақстан Республикасы Үкіметінің кейбір шешімдеріне өзгерістер мен толықтырулар енгізу туралы" Қазақстан Республикасы Үкіметінің 2013 жылғы 15 сәуірдегі № 348 қаулысымен бекітілген Қазақстан Республикасы Үкіметінің кейбір шешімдеріне енгізілетін өзгерістер мен толықтырулардың (Қазақстан Республикасының ПҮАЖ-ы, 2013 ж., № 25, 398-құжат) </w:t>
      </w:r>
      <w:r>
        <w:rPr>
          <w:rFonts w:ascii="Times New Roman"/>
          <w:b w:val="false"/>
          <w:i w:val="false"/>
          <w:color w:val="000000"/>
          <w:sz w:val="28"/>
        </w:rPr>
        <w:t>1-тармағы</w:t>
      </w:r>
      <w:r>
        <w:rPr>
          <w:rFonts w:ascii="Times New Roman"/>
          <w:b w:val="false"/>
          <w:i w:val="false"/>
          <w:color w:val="000000"/>
          <w:sz w:val="28"/>
        </w:rPr>
        <w:t>.</w:t>
      </w:r>
    </w:p>
    <w:bookmarkEnd w:id="68"/>
    <w:bookmarkStart w:name="z72" w:id="69"/>
    <w:p>
      <w:pPr>
        <w:spacing w:after="0"/>
        <w:ind w:left="0"/>
        <w:jc w:val="both"/>
      </w:pPr>
      <w:r>
        <w:rPr>
          <w:rFonts w:ascii="Times New Roman"/>
          <w:b w:val="false"/>
          <w:i w:val="false"/>
          <w:color w:val="000000"/>
          <w:sz w:val="28"/>
        </w:rPr>
        <w:t xml:space="preserve">
      62. "Қазақстан Республикасы Үкіметінің "Жеке және заңды тұлғаларға көрсетілетін мемлекеттік қызметтердің тізілімін бекіту туралы" 2010 жылғы 20 шілдедегі № 745 және "Қазақстан Республикасы Төтенше жағдайлар министрлігі көрсететін мемлекеттік қызметтердің стандарттарын бекіту туралы" 2012 жылғы 22 тамыздағы № 1068 қаулыларына өзгерістер енгізу туралы" Қазақстан Республикасы Үкіметінің 2013 жылғы 19 сәуірдегі № 378 қаулысының (Қазақстан Республикасының ПҮАЖ-ы, 2013 ж., № 26, 416-құжат) 1-тармағының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69"/>
    <w:bookmarkStart w:name="z73" w:id="70"/>
    <w:p>
      <w:pPr>
        <w:spacing w:after="0"/>
        <w:ind w:left="0"/>
        <w:jc w:val="both"/>
      </w:pPr>
      <w:r>
        <w:rPr>
          <w:rFonts w:ascii="Times New Roman"/>
          <w:b w:val="false"/>
          <w:i w:val="false"/>
          <w:color w:val="000000"/>
          <w:sz w:val="28"/>
        </w:rPr>
        <w:t xml:space="preserve">
      63. "Қазақстан Республикасы Үкіметінің "Мемлекеттік қызметтер стандарттарын бекіту туралы" 2009 жылғы 15 желтоқсандағы № 2121 және "Жеке және заңды тұлғаларына көрсетілетін мемлекеттік қызметтердің тізілімін бекіту туралы" 2010 жылғы 20 шілдедегі № 745 қаулыларына өзгерістер енгізу туралы" Қазақстан Республикасы Үкіметінің 2013 жылғы 23 сәуірдегі № 388 қаулысының (Қазақстан Республикасының ПҮАЖ-ы, 2013 ж., № 27, 422-құжат) 1-тармағының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70"/>
    <w:bookmarkStart w:name="z74" w:id="71"/>
    <w:p>
      <w:pPr>
        <w:spacing w:after="0"/>
        <w:ind w:left="0"/>
        <w:jc w:val="both"/>
      </w:pPr>
      <w:r>
        <w:rPr>
          <w:rFonts w:ascii="Times New Roman"/>
          <w:b w:val="false"/>
          <w:i w:val="false"/>
          <w:color w:val="000000"/>
          <w:sz w:val="28"/>
        </w:rPr>
        <w:t xml:space="preserve">
      64. "Мемлекеттік мүлікті есепке алу мәселелері бойынша Қазақстан Республикасы Үкіметінің кейбір шешімдеріне өзгерістер мен толықтырулар енгізу және кейбір шешімдерінің күші жойылды деп тану туралы" Қазақстан Республикасы Үкіметінің 2013 жылғы 24 сәуірдегі № 391 қаулысымен бекітілген Қазақстан Республикасы Үкіметінің кейбір шешімдеріне енгізілетін өзгерістер мен толықтырулардың (Қазақстан Республикасының ПҮАЖ-ы, 2013 ж., № 28, 425-құжат) </w:t>
      </w:r>
      <w:r>
        <w:rPr>
          <w:rFonts w:ascii="Times New Roman"/>
          <w:b w:val="false"/>
          <w:i w:val="false"/>
          <w:color w:val="000000"/>
          <w:sz w:val="28"/>
        </w:rPr>
        <w:t>1-тармағы</w:t>
      </w:r>
      <w:r>
        <w:rPr>
          <w:rFonts w:ascii="Times New Roman"/>
          <w:b w:val="false"/>
          <w:i w:val="false"/>
          <w:color w:val="000000"/>
          <w:sz w:val="28"/>
        </w:rPr>
        <w:t>.</w:t>
      </w:r>
    </w:p>
    <w:bookmarkEnd w:id="71"/>
    <w:bookmarkStart w:name="z75" w:id="72"/>
    <w:p>
      <w:pPr>
        <w:spacing w:after="0"/>
        <w:ind w:left="0"/>
        <w:jc w:val="both"/>
      </w:pPr>
      <w:r>
        <w:rPr>
          <w:rFonts w:ascii="Times New Roman"/>
          <w:b w:val="false"/>
          <w:i w:val="false"/>
          <w:color w:val="000000"/>
          <w:sz w:val="28"/>
        </w:rPr>
        <w:t xml:space="preserve">
      65. "Қазақстан Республикасы Үкіметінің кейбір шешімдеріне өзгерістер енгізу туралы" Қазақстан Республикасы Үкіметінің 2013 жылғы  30 сәуірдегі № 434 қаулысымен бекітілген Қазақстан Республикасы Үкіметінің кейбір шешімдеріне енгізілетін өзгерістердің (Қазақстан Республикасының ПҮАЖ-ы, 2013 ж., № 29, 452-құжат) </w:t>
      </w:r>
      <w:r>
        <w:rPr>
          <w:rFonts w:ascii="Times New Roman"/>
          <w:b w:val="false"/>
          <w:i w:val="false"/>
          <w:color w:val="000000"/>
          <w:sz w:val="28"/>
        </w:rPr>
        <w:t>3-тармағы</w:t>
      </w:r>
      <w:r>
        <w:rPr>
          <w:rFonts w:ascii="Times New Roman"/>
          <w:b w:val="false"/>
          <w:i w:val="false"/>
          <w:color w:val="000000"/>
          <w:sz w:val="28"/>
        </w:rPr>
        <w:t>.</w:t>
      </w:r>
    </w:p>
    <w:bookmarkEnd w:id="72"/>
    <w:bookmarkStart w:name="z76" w:id="73"/>
    <w:p>
      <w:pPr>
        <w:spacing w:after="0"/>
        <w:ind w:left="0"/>
        <w:jc w:val="both"/>
      </w:pPr>
      <w:r>
        <w:rPr>
          <w:rFonts w:ascii="Times New Roman"/>
          <w:b w:val="false"/>
          <w:i w:val="false"/>
          <w:color w:val="000000"/>
          <w:sz w:val="28"/>
        </w:rPr>
        <w:t xml:space="preserve">
      66. "Қазақстан Республикасы Үкіметінің "Қазақстан Республикасы Қорғаныс министрлігінің мемлекеттік қызметтер стандарттарын бекіту туралы" 2009 жылғы 29 желтоқсандағы № 2223 және "Жеке және заңды тұлғаларға көрсетілетін мемлекеттік қызметтердің тізілімін бекіту туралы" 2010 жылғы 20 шілдедегі № 745 қаулыларына өзгерістер енгізу туралы" Қазақстан Республикасы Үкіметінің 2013 жылғы 8 мамырдағы № 473 қаулысының 1-тармағының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73"/>
    <w:bookmarkStart w:name="z77" w:id="74"/>
    <w:p>
      <w:pPr>
        <w:spacing w:after="0"/>
        <w:ind w:left="0"/>
        <w:jc w:val="both"/>
      </w:pPr>
      <w:r>
        <w:rPr>
          <w:rFonts w:ascii="Times New Roman"/>
          <w:b w:val="false"/>
          <w:i w:val="false"/>
          <w:color w:val="000000"/>
          <w:sz w:val="28"/>
        </w:rPr>
        <w:t xml:space="preserve">
      67. "Қазақстан Республикасы Үкіметінің кейбір шешімдеріне өзгерістер енгізу туралы" Қазақстан Республикасы Үкіметінің 2013 жылғы 15 мамырдағы № 487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4-тармағы</w:t>
      </w:r>
      <w:r>
        <w:rPr>
          <w:rFonts w:ascii="Times New Roman"/>
          <w:b w:val="false"/>
          <w:i w:val="false"/>
          <w:color w:val="000000"/>
          <w:sz w:val="28"/>
        </w:rPr>
        <w:t>.</w:t>
      </w:r>
    </w:p>
    <w:bookmarkEnd w:id="74"/>
    <w:bookmarkStart w:name="z78" w:id="75"/>
    <w:p>
      <w:pPr>
        <w:spacing w:after="0"/>
        <w:ind w:left="0"/>
        <w:jc w:val="both"/>
      </w:pPr>
      <w:r>
        <w:rPr>
          <w:rFonts w:ascii="Times New Roman"/>
          <w:b w:val="false"/>
          <w:i w:val="false"/>
          <w:color w:val="000000"/>
          <w:sz w:val="28"/>
        </w:rPr>
        <w:t xml:space="preserve">
      68. "Қазақстан Республикасы Үкіметінің кейбір шешімдеріне өзгерістер енгізу туралы" Қазақстан Республикасы Үкіметінің 2013 жылғы 21 мамырдағы № 507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4-тармағы</w:t>
      </w:r>
      <w:r>
        <w:rPr>
          <w:rFonts w:ascii="Times New Roman"/>
          <w:b w:val="false"/>
          <w:i w:val="false"/>
          <w:color w:val="000000"/>
          <w:sz w:val="28"/>
        </w:rPr>
        <w:t>.</w:t>
      </w:r>
    </w:p>
    <w:bookmarkEnd w:id="75"/>
    <w:bookmarkStart w:name="z79" w:id="76"/>
    <w:p>
      <w:pPr>
        <w:spacing w:after="0"/>
        <w:ind w:left="0"/>
        <w:jc w:val="both"/>
      </w:pPr>
      <w:r>
        <w:rPr>
          <w:rFonts w:ascii="Times New Roman"/>
          <w:b w:val="false"/>
          <w:i w:val="false"/>
          <w:color w:val="000000"/>
          <w:sz w:val="28"/>
        </w:rPr>
        <w:t xml:space="preserve">
      69. "Қазақстан Республикасы Үкіметінің кейбір шешімдеріне өзгерістер мен толықтырулар енгізу туралы" Қазақстан Республикасы Үкіметінің 2013 жылғы 21 мамырдағы № 508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w:t>
      </w:r>
    </w:p>
    <w:bookmarkEnd w:id="76"/>
    <w:bookmarkStart w:name="z80" w:id="77"/>
    <w:p>
      <w:pPr>
        <w:spacing w:after="0"/>
        <w:ind w:left="0"/>
        <w:jc w:val="both"/>
      </w:pPr>
      <w:r>
        <w:rPr>
          <w:rFonts w:ascii="Times New Roman"/>
          <w:b w:val="false"/>
          <w:i w:val="false"/>
          <w:color w:val="000000"/>
          <w:sz w:val="28"/>
        </w:rPr>
        <w:t xml:space="preserve">
      70.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мен толықтырулар енгізу туралы" Қазақстан Республикасы Үкіметінің 2013 жылғы 24 мамырдағы № 513 </w:t>
      </w:r>
      <w:r>
        <w:rPr>
          <w:rFonts w:ascii="Times New Roman"/>
          <w:b w:val="false"/>
          <w:i w:val="false"/>
          <w:color w:val="000000"/>
          <w:sz w:val="28"/>
        </w:rPr>
        <w:t>қаулысы</w:t>
      </w:r>
      <w:r>
        <w:rPr>
          <w:rFonts w:ascii="Times New Roman"/>
          <w:b w:val="false"/>
          <w:i w:val="false"/>
          <w:color w:val="000000"/>
          <w:sz w:val="28"/>
        </w:rPr>
        <w:t>.</w:t>
      </w:r>
    </w:p>
    <w:bookmarkEnd w:id="77"/>
    <w:bookmarkStart w:name="z81" w:id="78"/>
    <w:p>
      <w:pPr>
        <w:spacing w:after="0"/>
        <w:ind w:left="0"/>
        <w:jc w:val="both"/>
      </w:pPr>
      <w:r>
        <w:rPr>
          <w:rFonts w:ascii="Times New Roman"/>
          <w:b w:val="false"/>
          <w:i w:val="false"/>
          <w:color w:val="000000"/>
          <w:sz w:val="28"/>
        </w:rPr>
        <w:t xml:space="preserve">
      71. "Қазақстан Республикасы Үкіметінің кейбір шешімдеріне өзгерістер мен толықтырулар енгізу туралы" Қазақстан Республикасы Үкіметінің 2013 жылғы 29 мамырдағы № 533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p>
    <w:bookmarkEnd w:id="78"/>
    <w:bookmarkStart w:name="z82" w:id="79"/>
    <w:p>
      <w:pPr>
        <w:spacing w:after="0"/>
        <w:ind w:left="0"/>
        <w:jc w:val="both"/>
      </w:pPr>
      <w:r>
        <w:rPr>
          <w:rFonts w:ascii="Times New Roman"/>
          <w:b w:val="false"/>
          <w:i w:val="false"/>
          <w:color w:val="000000"/>
          <w:sz w:val="28"/>
        </w:rPr>
        <w:t xml:space="preserve">
      72. "Қазақстан Республикасы Үкіметінің кейбір шешімдеріне өзгерістер енгізу туралы" Қазақстан Республикасы Үкіметінің 2013 жылғы 6 маусымдағы № 580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2-тармағы</w:t>
      </w:r>
      <w:r>
        <w:rPr>
          <w:rFonts w:ascii="Times New Roman"/>
          <w:b w:val="false"/>
          <w:i w:val="false"/>
          <w:color w:val="000000"/>
          <w:sz w:val="28"/>
        </w:rPr>
        <w:t>.</w:t>
      </w:r>
    </w:p>
    <w:bookmarkEnd w:id="79"/>
    <w:bookmarkStart w:name="z83" w:id="80"/>
    <w:p>
      <w:pPr>
        <w:spacing w:after="0"/>
        <w:ind w:left="0"/>
        <w:jc w:val="both"/>
      </w:pPr>
      <w:r>
        <w:rPr>
          <w:rFonts w:ascii="Times New Roman"/>
          <w:b w:val="false"/>
          <w:i w:val="false"/>
          <w:color w:val="000000"/>
          <w:sz w:val="28"/>
        </w:rPr>
        <w:t xml:space="preserve">
      73. "Қазақстан Республикасы Үкіметінің "Жеке және заңды тұлғаларға көрсетілетін мемлекеттік қызметтердің тізілімін бекіту туралы" 2010 жылғы 20 шілдедегі № 745 және "Қазақстан Республикасы Индустрия және жаңа технологиялар министрлігі техникалық реттеу және метрология саласында көрсететін мемлекеттік қызмет стандарттарын бекіту туралы" 2012 жылғы 31 тамыздағы № 1129 қаулыларына өзгерістер енгізу туралы" Қазақстан Республикасы Үкіметінің 2013 жылғы 7 маусымдағы № 587 қаулысының 1-тармағының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80"/>
    <w:bookmarkStart w:name="z84" w:id="81"/>
    <w:p>
      <w:pPr>
        <w:spacing w:after="0"/>
        <w:ind w:left="0"/>
        <w:jc w:val="both"/>
      </w:pPr>
      <w:r>
        <w:rPr>
          <w:rFonts w:ascii="Times New Roman"/>
          <w:b w:val="false"/>
          <w:i w:val="false"/>
          <w:color w:val="000000"/>
          <w:sz w:val="28"/>
        </w:rPr>
        <w:t xml:space="preserve">
      74. "Қазақстан Республикасы Үкіметінің кейбір шешімдеріне өзгерістер мен толықтырулар енгізу туралы" Қазақстан Республикасы Үкіметінің 2013 жылғы 10 маусымдағы № 591 қаулысының </w:t>
      </w:r>
      <w:r>
        <w:rPr>
          <w:rFonts w:ascii="Times New Roman"/>
          <w:b w:val="false"/>
          <w:i w:val="false"/>
          <w:color w:val="000000"/>
          <w:sz w:val="28"/>
        </w:rPr>
        <w:t>3-тармағы</w:t>
      </w:r>
      <w:r>
        <w:rPr>
          <w:rFonts w:ascii="Times New Roman"/>
          <w:b w:val="false"/>
          <w:i w:val="false"/>
          <w:color w:val="000000"/>
          <w:sz w:val="28"/>
        </w:rPr>
        <w:t>.</w:t>
      </w:r>
    </w:p>
    <w:bookmarkEnd w:id="81"/>
    <w:bookmarkStart w:name="z85" w:id="82"/>
    <w:p>
      <w:pPr>
        <w:spacing w:after="0"/>
        <w:ind w:left="0"/>
        <w:jc w:val="both"/>
      </w:pPr>
      <w:r>
        <w:rPr>
          <w:rFonts w:ascii="Times New Roman"/>
          <w:b w:val="false"/>
          <w:i w:val="false"/>
          <w:color w:val="000000"/>
          <w:sz w:val="28"/>
        </w:rPr>
        <w:t xml:space="preserve">
      75. "Қазақстан Республикасы Үкіметінің "Мемлекеттік қызметтер стандарттарын бекіту туралы" 2009 жылғы 15 желтоқсандағы № 2121 және "Жеке және заңды тұлғаларға көрсетілетін мемлекеттік қызметтердің тізілімін бекіту туралы" 2010 жылғы 20 шілдедегі № 745 қаулыларына өзгерістер енгізу туралы" Қазақстан Республикасы Үкіметінің 2013 жылғы 24 маусымдағы № 647 қаулысының 1-тармағының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82"/>
    <w:bookmarkStart w:name="z86" w:id="83"/>
    <w:p>
      <w:pPr>
        <w:spacing w:after="0"/>
        <w:ind w:left="0"/>
        <w:jc w:val="both"/>
      </w:pPr>
      <w:r>
        <w:rPr>
          <w:rFonts w:ascii="Times New Roman"/>
          <w:b w:val="false"/>
          <w:i w:val="false"/>
          <w:color w:val="000000"/>
          <w:sz w:val="28"/>
        </w:rPr>
        <w:t xml:space="preserve">
      76. "Қазақстан Республикасы Үкіметінің "Жеке және заңды тұлғаларға көрсетілетін мемлекеттік қызметтердің тізілімін бекіту туралы" 2010 жылғы 20 шілдедегі № 745 және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2012 жылғы 31 тамыздағы № 1119 қаулыларына өзгерістер мен толықтырулар енгізу туралы" Қазақстан Республикасы Үкіметінің 2013 жылғы 9 шілдедегі № 699 қаулысының 1-тармағының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83"/>
    <w:bookmarkStart w:name="z87" w:id="84"/>
    <w:p>
      <w:pPr>
        <w:spacing w:after="0"/>
        <w:ind w:left="0"/>
        <w:jc w:val="both"/>
      </w:pPr>
      <w:r>
        <w:rPr>
          <w:rFonts w:ascii="Times New Roman"/>
          <w:b w:val="false"/>
          <w:i w:val="false"/>
          <w:color w:val="000000"/>
          <w:sz w:val="28"/>
        </w:rPr>
        <w:t xml:space="preserve">
      77. "Шетелдіктердің және азаматтығы жоқ адамдардың шекаралық аймаққа кіруіне рұқсаттама беру қағидаларын және Қазақстан Республикасы Үкіметінің кейбір шешімдеріне енгізілетін өзгерістер мен толықтыруларды бекіту туралы" Қазақстан Республикасы Үкіметінің 2013 жылғы 23 шілдедегі № 734 қаулысының </w:t>
      </w:r>
      <w:r>
        <w:rPr>
          <w:rFonts w:ascii="Times New Roman"/>
          <w:b w:val="false"/>
          <w:i w:val="false"/>
          <w:color w:val="000000"/>
          <w:sz w:val="28"/>
        </w:rPr>
        <w:t>2-тармағы</w:t>
      </w:r>
      <w:r>
        <w:rPr>
          <w:rFonts w:ascii="Times New Roman"/>
          <w:b w:val="false"/>
          <w:i w:val="false"/>
          <w:color w:val="000000"/>
          <w:sz w:val="28"/>
        </w:rPr>
        <w:t>.</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