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ea7b" w14:textId="98be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Прокуратура органдарына көліктік қызмет көрсетуге арналған арнаулы көлік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қыркүйектегі № 916 қаулысы. Күші жойылды - Қазақстан Республикасы Үкіметінің 2025 жылғы 20 тамыздағы № 655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20.08.2025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прокуратура органдарына көліктік қызмет көрсетуге арналған арнаулы көлік құралдарының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Прокуратура органдарына көліктік қызмет көрсетуге арналған арнаулы көлік құралдарының заттай нормалары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Бас прокуратурасына көліктік қызмет көрсетуге арналған арнаулы көлік құралдары заттай нормаларының табелі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көлік құралдарының заттай нормалары (жеңіл автомобильдер базасында)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көлік құралдарының заттай нормалары (жүк автомобильдерінің және жолаушылар автобустарының шассилерінде)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саладағы заңдылықты қадағалау жөніндегі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15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процестің сотқа дейінгі сатысында заңдылықты қадағалау жөніндегі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10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Жедел-іздестіру қызметінде заңдылықты қадағалау жөніндегі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6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Соттарда мемлекет мүдделеріне өкілдік ету жөніндегі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9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прокурорлар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6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криминалистік зертхана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Ұсталған, қамауға алынған және қылмыстық жазасын өтеп жүрген адамдар құқықтарының сақталуын қадағалау жөніндегі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6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және ақпараттық ресурстарды қорғау жөніндегі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6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заңдылығын қадағалау және қылмыстық істер бойынша мемлекет мүдделеріне өкілдік ету жөніндегі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9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жедел бөлімшелер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8 бірліктен тұратын штат санына 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қауіпсіздікті қамтамасыз ету жөніндегі бөлімше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бақылау бөлімшесі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көлік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немесе шағын сыныпты бес жолаушылар автобусы;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тонналы бір жүк автомобилі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прокуратураның, ведомстволары мен мекемелері, сондай-ақ Бас прокуратураның Алматы қаласындағы өкілдігі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көлік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тонналы бір жүк автомобилі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Прокуратураның аумақтық органдарына көліктік қызмет көрсетуге арналған арнаулы көлік құралдары заттай нормаларының табелі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көлік құралдарының заттай нормалары (жеңіл автомобильдер базасында)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көлік құралдарының заттай нормалары (жүк автомобильдерінің және жолаушылар автобустарының шассилерінде)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және оларға теңестірілген прокуратуралар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саладағы заңдылықты қадағалау жөніндегі бөлімше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8 бірліктен тұратын штат санына есептегенде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процестің сотқа дейінгі сатысында заңдылықты қадағалау жөніндегі бөлімше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8 бірліктен тұратын штат санына есептегенде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Жедел-іздестіру қызметінде заңдылықты қадағалау жөніндегі бөлімше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5 бірліктен тұратын штат санына есептегенде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Соттарда мемлекет мүдделеріне өкілдік ету жөніндегі бөлімше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8 бірліктен тұратын штат санына есептегенде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прокурорлар бөлімшесі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топтарының басшылары үшін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криминалистік зертхана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және ақпараттық ресурстарды қорғау жөніндегі бөлімше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8 бірліктен тұратын штат санына есептегенде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заңдылығын қадағалау және қылмыстық істер бойынша мемлекет мүдделеріне өкілдік ету жөніндегі бөлімше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8 бірліктен тұратын штат санына есептегенде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қауіпсіздікті қамтамасыз ету жөніндегі бөлімше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жедел бөлімшелер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7 бірліктен тұратын штат санына есептегенде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көлік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тонналы бір жүк автомобилі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жөніндегі комитетінің бөлімшелері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(қалалардың) прокуратуралары және оларға теңестірілгендер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(қалалардың) прокуратуралары және оларға теңестірілгендер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35 қызметкер болған кезде 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прокуратуралар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 мекемелеріндегі заңдылықты қадағалау жөніндегі мамандандырылған прокуратура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көлік құралы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табиғат қорғау прокуратурасы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"Өзен-Теңіз" сыныбындағы бір катер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