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0406" w14:textId="2460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атом саласын дамыту мәселелері жөніндегі ведомствоаралық комиссия құру туралы" Қазақстан Республикасы Үкіметінің 2009 жылғы 8 желтоқсандағы № 2040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тамыздағы № 885 қаулысы. Күші жойылды - Қазақстан Республикасы Yкiметiнiң 2017 жылғы 9 маусымдағы № 357 қаулысымен (алғашқы ресми жарияланған күнінен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атом саласын дамыту мәселелері жөніндегі ведомствоаралық комиссия құру туралы" Қазақстан Республикасы Үкіметінің 2009 жылғы 8 желтоқсандағы № 2040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атом саласын дамыту мәселелері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атом саласын дамыту мәселелері жөніндегі ведомствоаралық комиссиясының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Исекешев                  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Әсет Өрентайұлы              Министрінің орынбасары –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Республикасының Индустрия және жаңа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технологиялар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Жақсалиев                  - Қазақстан Республикасының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Бақытжан Мұхамбетқалиұлы     жаңа технологиялар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Бондаренко                 - Қазақстан Республикасы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Татьяна Петровна             жаңа технологиялар министрлігінің 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энергиясы комитеті Атом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басқармасының басшысы,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Әмірин                    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Ғосман Кәрімұлы              қауіпсіздік комитеті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Омаров                     - Қазақстан Республикасы "Сырбар"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Руслан Ысқақұлы              барлау қызметі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Сейітғаппаров              - Қазақстан Республикасы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Қанат Серікұлы               1-ші департаментінің бастығы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Бекетаев                   -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Марат Бақытжанұлы           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Волков                    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Алексей Юрьевич             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Байжүнісов                 - Қазақстан Республикасының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Ерік Әбенұлы                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Бектұров                   -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Азат Ғаббасұлы              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Дәленов                   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Руслан Ерболатұлы 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Егемберді                 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Ерғали Қуандықұлы           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Құсайынов                  - Қазақстан Республикасының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Марат Әпсеметұлы             бюджеттік жоспарлау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Орынханов                  - Қазақстан Республикасының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Мұрат Қадесұлы              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Петров                     - Қазақстан Республикасының Төтенше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Валерий Викторович          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Ақшолақов                  - Қазақстан Республикасының Мұнай және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Болат Оралұлы     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Тұрғымбаев                 - Қазақстан Республикасының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Ерлан Заманбекұлы 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Мұхамеджанов               - Қазақстан Республикасының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Бектас Ғафурұлы              ортаны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Баймұқанов                 - Қазақстан Республикасы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Тимур Сұлтанбекұлы           қорғау агенттігі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Бектеміров                 - "Самұрық-Қазына" ұлттық әл-ауқат қоры"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Қуаныш Әбдіғалиұлы          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тау-кен-металлургия активтерін басқару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жөніндегі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Школьник                   - "Қазатомөнеркәсіп" ұлттық 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Владимир Сергеевич           компаниясы"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Батырбеков                 - Қазақстан Республикасы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Эрлан Ғадлетұлы              жаңа технологиялар министрлігінің 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энергиясы комитеті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Республикасының Ұлттық ядролық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республикалық мемлекеттік кәсіпорнының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Бөртебаев                  - Қазақстан Республикасы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Насыролла Тоқанұлы           жаңа технологиялар министрлігінің 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энергиясы комитеті "Ядролық физика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институты"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кәсіпорны бас директорының орынбасары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