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87eb" w14:textId="8c887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 үшін тауарлардың, жұмыстардың және көрсетілетін қызметтердің қолжетімділігін арттыруға берілетін 2013 жылға арналған ағымдағы нысаналы трансферттерді облыстық бюджеттердің, Астана және Алматы қалалары бюджеттерінің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2013 жылғы 27 тамыздағы № 872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2013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«2013 – 2015 жылдарға арналған республикалық бюджет туралы» 2012 жылғы 23 қарашадағы Қазақстан Республикасының Заңы 13-бабының </w:t>
      </w:r>
      <w:r>
        <w:rPr>
          <w:rFonts w:ascii="Times New Roman"/>
          <w:b w:val="false"/>
          <w:i w:val="false"/>
          <w:color w:val="000000"/>
          <w:sz w:val="28"/>
        </w:rPr>
        <w:t>10-2)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Агроөнеркәсіптік кешен субъектілері үшін тауарлардың, жұмыстардың және көрсетілетін қызметтердің қолжетімділігін арттыруға берілетін 2013 жылға арналған ағымдағы нысаналы трансферттерді облыстық бюджеттердің, Астана және Алматы қалалары бюджеттерінің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әкімдері:</w:t>
      </w:r>
      <w:r>
        <w:br/>
      </w:r>
      <w:r>
        <w:rPr>
          <w:rFonts w:ascii="Times New Roman"/>
          <w:b w:val="false"/>
          <w:i w:val="false"/>
          <w:color w:val="000000"/>
          <w:sz w:val="28"/>
        </w:rPr>
        <w:t>
      1) ағымдағы нысаналы трансферттердің бөлінген сомаларын уақтылы және мақсатты пайдалануды;</w:t>
      </w:r>
      <w:r>
        <w:br/>
      </w:r>
      <w:r>
        <w:rPr>
          <w:rFonts w:ascii="Times New Roman"/>
          <w:b w:val="false"/>
          <w:i w:val="false"/>
          <w:color w:val="000000"/>
          <w:sz w:val="28"/>
        </w:rPr>
        <w:t>
      2)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Қазақстан Республикасы Ауыл шаруашылығы министрлігіне жартыжылдықтың және жылдың қорытындылары бойынша ағымдағы нысаналы трансферттердің бөлінген сомаларын пайдалану туралы есеп беруді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 2013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27 тамыздағы</w:t>
      </w:r>
      <w:r>
        <w:br/>
      </w:r>
      <w:r>
        <w:rPr>
          <w:rFonts w:ascii="Times New Roman"/>
          <w:b w:val="false"/>
          <w:i w:val="false"/>
          <w:color w:val="000000"/>
          <w:sz w:val="28"/>
        </w:rPr>
        <w:t xml:space="preserve">
№ 872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Агроөнеркәсіптік кешен субъектілері үшін тауарлардың, жұмыстардың және көрсетілетін қызметтердің қолжетімділігін арттыруға берілетін 2013 жылға арналған ағымдағы нысаналы трансферттерді облыстық бюджеттердің, Астана және Алматы қалалары бюджеттерінің пайдалану қағидалары</w:t>
      </w:r>
    </w:p>
    <w:bookmarkEnd w:id="2"/>
    <w:bookmarkStart w:name="z7" w:id="3"/>
    <w:p>
      <w:pPr>
        <w:spacing w:after="0"/>
        <w:ind w:left="0"/>
        <w:jc w:val="both"/>
      </w:pPr>
      <w:r>
        <w:rPr>
          <w:rFonts w:ascii="Times New Roman"/>
          <w:b w:val="false"/>
          <w:i w:val="false"/>
          <w:color w:val="000000"/>
          <w:sz w:val="28"/>
        </w:rPr>
        <w:t>
      1. Осы Агроөнеркәсіптік кешен субъектілері үшін тауарлардың, жұмыстардың және көрсетілетін қызметтердің қолжетімділігін арттыруға берілетін 2013 жылға арналған ағымдағы нысаналы трансферттерді облыстық бюджеттердің, Астана және Алматы қалалары бюджеттерінің пайдалану қағидалары (бұдан әрі – Қағидалар) 226 «Облыстық бюджеттерге, Астана және Алматы қалаларының бюджеттеріне агроөнеркәсіптік кешен субъектілері үшін тауарлардың, жұмыстардың және көрсетілетін қызметтердің қолжетімділігін арттыруға берілетін ағымдағы нысаналы трансферттер» республикалық бюджеттік бағдарламасы, 100 «Облыстық бюджеттерге, Астана және Алматы қалаларының бюджеттеріне бау-бақша жұмыстарының экономикалық қолжетімділігін арттыруға берілетін ағымдағы нысаналы трансферттер» кіші бағдарламасы және 101 «Облыстық бюджеттерге, Астана және Алматы қалаларының бюджеттеріне гербицидтердің экономикалық қолжетімділігін арттыруға берілетін ағымдағы нысаналы трансферттер» кіші бағдарламасы бойынша республикалық бюджеттен берілетін ағымдағы нысаналы трансферттерді облыстық бюджеттердің, Астана және Алматы қалалары бюджеттерінің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Ағымдағы нысаналы трансферттерді пайдалану ауыл шаруашылығы тауарын өндірушілерге (бұдан әрі – АШТӨ) субсидиялар төлеу арқылы мынадай бағыттар бойынша жүзеге асырылады:</w:t>
      </w:r>
      <w:r>
        <w:br/>
      </w:r>
      <w:r>
        <w:rPr>
          <w:rFonts w:ascii="Times New Roman"/>
          <w:b w:val="false"/>
          <w:i w:val="false"/>
          <w:color w:val="000000"/>
          <w:sz w:val="28"/>
        </w:rPr>
        <w:t>
      1) «Апорт» сортты алма ағашының көпжылдық екпелерiн отырғызуға жұмсалатын шығындардың құнын iшiнара (40 %-ға дейiн) өтеу;</w:t>
      </w:r>
      <w:r>
        <w:br/>
      </w:r>
      <w:r>
        <w:rPr>
          <w:rFonts w:ascii="Times New Roman"/>
          <w:b w:val="false"/>
          <w:i w:val="false"/>
          <w:color w:val="000000"/>
          <w:sz w:val="28"/>
        </w:rPr>
        <w:t>
      2) гербицидтердің құнын арзандату (50 %-ға дейiн).</w:t>
      </w:r>
      <w:r>
        <w:br/>
      </w:r>
      <w:r>
        <w:rPr>
          <w:rFonts w:ascii="Times New Roman"/>
          <w:b w:val="false"/>
          <w:i w:val="false"/>
          <w:color w:val="000000"/>
          <w:sz w:val="28"/>
        </w:rPr>
        <w:t>
</w:t>
      </w:r>
      <w:r>
        <w:rPr>
          <w:rFonts w:ascii="Times New Roman"/>
          <w:b w:val="false"/>
          <w:i w:val="false"/>
          <w:color w:val="000000"/>
          <w:sz w:val="28"/>
        </w:rPr>
        <w:t>
      3. Субсидиялар АШТӨ-ге Қазақстан Республикасының бюджет </w:t>
      </w:r>
      <w:r>
        <w:rPr>
          <w:rFonts w:ascii="Times New Roman"/>
          <w:b w:val="false"/>
          <w:i w:val="false"/>
          <w:color w:val="000000"/>
          <w:sz w:val="28"/>
        </w:rPr>
        <w:t>заңнамасына</w:t>
      </w:r>
      <w:r>
        <w:rPr>
          <w:rFonts w:ascii="Times New Roman"/>
          <w:b w:val="false"/>
          <w:i w:val="false"/>
          <w:color w:val="000000"/>
          <w:sz w:val="28"/>
        </w:rPr>
        <w:t xml:space="preserve"> және Қазақстан Республикасы Үкіметінің 2011 жылғы 4 наурыздағы № 221 қаулысымен бекітілген Өсімдік шаруашылығы өнімінің шығымдылығы мен сапасын арттыруға жергілікті бюджеттерден субсидиялау  </w:t>
      </w:r>
      <w:r>
        <w:rPr>
          <w:rFonts w:ascii="Times New Roman"/>
          <w:b w:val="false"/>
          <w:i w:val="false"/>
          <w:color w:val="000000"/>
          <w:sz w:val="28"/>
        </w:rPr>
        <w:t>қағидасына</w:t>
      </w:r>
      <w:r>
        <w:rPr>
          <w:rFonts w:ascii="Times New Roman"/>
          <w:b w:val="false"/>
          <w:i w:val="false"/>
          <w:color w:val="000000"/>
          <w:sz w:val="28"/>
        </w:rPr>
        <w:t xml:space="preserve"> сәйкес төленеді.</w:t>
      </w:r>
      <w:r>
        <w:br/>
      </w:r>
      <w:r>
        <w:rPr>
          <w:rFonts w:ascii="Times New Roman"/>
          <w:b w:val="false"/>
          <w:i w:val="false"/>
          <w:color w:val="000000"/>
          <w:sz w:val="28"/>
        </w:rPr>
        <w:t>
</w:t>
      </w:r>
      <w:r>
        <w:rPr>
          <w:rFonts w:ascii="Times New Roman"/>
          <w:b w:val="false"/>
          <w:i w:val="false"/>
          <w:color w:val="000000"/>
          <w:sz w:val="28"/>
        </w:rPr>
        <w:t>
      4. Ағымдағы нысаналы трансферттерді пайдалану жөніндегі іс-шараларды қаржыландыру және іске асыру 2013 жылға арналған </w:t>
      </w:r>
      <w:r>
        <w:rPr>
          <w:rFonts w:ascii="Times New Roman"/>
          <w:b w:val="false"/>
          <w:i w:val="false"/>
          <w:color w:val="000000"/>
          <w:sz w:val="28"/>
        </w:rPr>
        <w:t>республикалық бюджетте</w:t>
      </w:r>
      <w:r>
        <w:rPr>
          <w:rFonts w:ascii="Times New Roman"/>
          <w:b w:val="false"/>
          <w:i w:val="false"/>
          <w:color w:val="000000"/>
          <w:sz w:val="28"/>
        </w:rPr>
        <w:t xml:space="preserve"> көзделген қаражат шегінде жүргізілетін болады.</w:t>
      </w:r>
      <w:r>
        <w:br/>
      </w:r>
      <w:r>
        <w:rPr>
          <w:rFonts w:ascii="Times New Roman"/>
          <w:b w:val="false"/>
          <w:i w:val="false"/>
          <w:color w:val="000000"/>
          <w:sz w:val="28"/>
        </w:rPr>
        <w:t>
</w:t>
      </w:r>
      <w:r>
        <w:rPr>
          <w:rFonts w:ascii="Times New Roman"/>
          <w:b w:val="false"/>
          <w:i w:val="false"/>
          <w:color w:val="000000"/>
          <w:sz w:val="28"/>
        </w:rPr>
        <w:t>
      5. Қазақстан Республикасы Ауыл шаруашылығы министрлігі (бұдан әрі – Министрлік) бюджеттік бағдарламаның әкімшісі ретінде төлемдер бойынша жеке қаржыландыру жоспарына және облыс әкімі мен Қазақстан Республикасының Ауыл шаруашылығы министрі арасында қол қойылған нәтижелер туралы </w:t>
      </w:r>
      <w:r>
        <w:rPr>
          <w:rFonts w:ascii="Times New Roman"/>
          <w:b w:val="false"/>
          <w:i w:val="false"/>
          <w:color w:val="000000"/>
          <w:sz w:val="28"/>
        </w:rPr>
        <w:t>келісімге</w:t>
      </w:r>
      <w:r>
        <w:rPr>
          <w:rFonts w:ascii="Times New Roman"/>
          <w:b w:val="false"/>
          <w:i w:val="false"/>
          <w:color w:val="000000"/>
          <w:sz w:val="28"/>
        </w:rPr>
        <w:t xml:space="preserve"> сәйкес ағымдағы нысаналы трансферттерді облыстық бюджеттерге, Астана және Алматы қалаларының бюджеттеріне аударады.</w:t>
      </w:r>
      <w:r>
        <w:br/>
      </w:r>
      <w:r>
        <w:rPr>
          <w:rFonts w:ascii="Times New Roman"/>
          <w:b w:val="false"/>
          <w:i w:val="false"/>
          <w:color w:val="000000"/>
          <w:sz w:val="28"/>
        </w:rPr>
        <w:t>
</w:t>
      </w:r>
      <w:r>
        <w:rPr>
          <w:rFonts w:ascii="Times New Roman"/>
          <w:b w:val="false"/>
          <w:i w:val="false"/>
          <w:color w:val="000000"/>
          <w:sz w:val="28"/>
        </w:rPr>
        <w:t>
      6. Облыстардың, Астана және Алматы қалаларының жергілікті атқарушы органдары жылдың қорытындылары бойынша Министрлікке ағымдағы нысаналы трансферттер бойынша нәтижелер туралы келісімдерге сәйкес бөлінген нысаналы трансферттерді пайдалану есебінен қол жеткізілген тікелей және түпкілікті нәтижелер туралы есеп береді.</w:t>
      </w:r>
      <w:r>
        <w:br/>
      </w:r>
      <w:r>
        <w:rPr>
          <w:rFonts w:ascii="Times New Roman"/>
          <w:b w:val="false"/>
          <w:i w:val="false"/>
          <w:color w:val="000000"/>
          <w:sz w:val="28"/>
        </w:rPr>
        <w:t>
</w:t>
      </w:r>
      <w:r>
        <w:rPr>
          <w:rFonts w:ascii="Times New Roman"/>
          <w:b w:val="false"/>
          <w:i w:val="false"/>
          <w:color w:val="000000"/>
          <w:sz w:val="28"/>
        </w:rPr>
        <w:t>
       7. Министрлік Қазақстан Республикасы Қаржы министрлігіне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және мерзімдерде есептілікті ұсынады.</w:t>
      </w:r>
    </w:p>
    <w:bookmarkEnd w:id="3"/>
    <w:bookmarkStart w:name="z14"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27 тамыздағы</w:t>
      </w:r>
      <w:r>
        <w:br/>
      </w:r>
      <w:r>
        <w:rPr>
          <w:rFonts w:ascii="Times New Roman"/>
          <w:b w:val="false"/>
          <w:i w:val="false"/>
          <w:color w:val="000000"/>
          <w:sz w:val="28"/>
        </w:rPr>
        <w:t xml:space="preserve">
№ 872 қаулысына   </w:t>
      </w:r>
      <w:r>
        <w:br/>
      </w:r>
      <w:r>
        <w:rPr>
          <w:rFonts w:ascii="Times New Roman"/>
          <w:b w:val="false"/>
          <w:i w:val="false"/>
          <w:color w:val="000000"/>
          <w:sz w:val="28"/>
        </w:rPr>
        <w:t xml:space="preserve">
1-қосымша      </w:t>
      </w:r>
    </w:p>
    <w:bookmarkEnd w:id="4"/>
    <w:bookmarkStart w:name="z15" w:id="5"/>
    <w:p>
      <w:pPr>
        <w:spacing w:after="0"/>
        <w:ind w:left="0"/>
        <w:jc w:val="left"/>
      </w:pPr>
      <w:r>
        <w:rPr>
          <w:rFonts w:ascii="Times New Roman"/>
          <w:b/>
          <w:i w:val="false"/>
          <w:color w:val="000000"/>
        </w:rPr>
        <w:t xml:space="preserve"> 
Нәтижелер көрсеткіштеріне қол жеткізу туралы аралық есеп</w:t>
      </w:r>
    </w:p>
    <w:bookmarkEnd w:id="5"/>
    <w:p>
      <w:pPr>
        <w:spacing w:after="0"/>
        <w:ind w:left="0"/>
        <w:jc w:val="both"/>
      </w:pPr>
      <w:r>
        <w:rPr>
          <w:rFonts w:ascii="Times New Roman"/>
          <w:b w:val="false"/>
          <w:i w:val="false"/>
          <w:color w:val="000000"/>
          <w:sz w:val="28"/>
        </w:rPr>
        <w:t>20___ ж «____» ______________</w:t>
      </w:r>
    </w:p>
    <w:p>
      <w:pPr>
        <w:spacing w:after="0"/>
        <w:ind w:left="0"/>
        <w:jc w:val="both"/>
      </w:pPr>
      <w:r>
        <w:rPr>
          <w:rFonts w:ascii="Times New Roman"/>
          <w:b w:val="false"/>
          <w:i w:val="false"/>
          <w:color w:val="000000"/>
          <w:sz w:val="28"/>
        </w:rPr>
        <w:t>Мемлекеттік органның атауы __________________________________________</w:t>
      </w:r>
      <w:r>
        <w:br/>
      </w:r>
      <w:r>
        <w:rPr>
          <w:rFonts w:ascii="Times New Roman"/>
          <w:b w:val="false"/>
          <w:i w:val="false"/>
          <w:color w:val="000000"/>
          <w:sz w:val="28"/>
        </w:rPr>
        <w:t>
Нысаналы трансферттің атауы _________________________________________</w:t>
      </w:r>
      <w:r>
        <w:br/>
      </w:r>
      <w:r>
        <w:rPr>
          <w:rFonts w:ascii="Times New Roman"/>
          <w:b w:val="false"/>
          <w:i w:val="false"/>
          <w:color w:val="000000"/>
          <w:sz w:val="28"/>
        </w:rPr>
        <w:t>
Есеп беру кезеңі ____________________________________________________</w:t>
      </w:r>
      <w:r>
        <w:br/>
      </w:r>
      <w:r>
        <w:rPr>
          <w:rFonts w:ascii="Times New Roman"/>
          <w:b w:val="false"/>
          <w:i w:val="false"/>
          <w:color w:val="000000"/>
          <w:sz w:val="28"/>
        </w:rPr>
        <w:t>
Жоғары тұрған бюджеттен алынған қаражат сомасы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(бюджеттік бағдарлама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(бюджеттік бағдарламаның (кіші бағдарламаның)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2945"/>
        <w:gridCol w:w="2329"/>
        <w:gridCol w:w="2499"/>
        <w:gridCol w:w="1692"/>
        <w:gridCol w:w="1289"/>
        <w:gridCol w:w="1289"/>
      </w:tblGrid>
      <w:tr>
        <w:trPr>
          <w:trHeight w:val="36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w:t>
            </w:r>
          </w:p>
        </w:tc>
      </w:tr>
      <w:tr>
        <w:trPr>
          <w:trHeight w:val="2025" w:hRule="atLeast"/>
        </w:trPr>
        <w:tc>
          <w:tcPr>
            <w:tcW w:w="0" w:type="auto"/>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 (жоспарланған іс-шаралар)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іс жүзінде орындалуы, нәтижелерге қол жеткізу сатысы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Нәтижелерге қол жеткізбеу себептері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мың теңге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мың теңге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Әкім ________________________________________________ _______________</w:t>
      </w:r>
      <w:r>
        <w:br/>
      </w:r>
      <w:r>
        <w:rPr>
          <w:rFonts w:ascii="Times New Roman"/>
          <w:b w:val="false"/>
          <w:i w:val="false"/>
          <w:color w:val="000000"/>
          <w:sz w:val="28"/>
        </w:rPr>
        <w:t>
         (тегі, аты, әкесінің аты (болған кезде))        (қолы)</w:t>
      </w:r>
    </w:p>
    <w:bookmarkStart w:name="z16" w:id="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27 тамыздағы</w:t>
      </w:r>
      <w:r>
        <w:br/>
      </w:r>
      <w:r>
        <w:rPr>
          <w:rFonts w:ascii="Times New Roman"/>
          <w:b w:val="false"/>
          <w:i w:val="false"/>
          <w:color w:val="000000"/>
          <w:sz w:val="28"/>
        </w:rPr>
        <w:t xml:space="preserve">
№ 872 қаулысына   </w:t>
      </w:r>
      <w:r>
        <w:br/>
      </w:r>
      <w:r>
        <w:rPr>
          <w:rFonts w:ascii="Times New Roman"/>
          <w:b w:val="false"/>
          <w:i w:val="false"/>
          <w:color w:val="000000"/>
          <w:sz w:val="28"/>
        </w:rPr>
        <w:t xml:space="preserve">
2-қосымша      </w:t>
      </w:r>
    </w:p>
    <w:bookmarkEnd w:id="6"/>
    <w:bookmarkStart w:name="z17" w:id="7"/>
    <w:p>
      <w:pPr>
        <w:spacing w:after="0"/>
        <w:ind w:left="0"/>
        <w:jc w:val="left"/>
      </w:pPr>
      <w:r>
        <w:rPr>
          <w:rFonts w:ascii="Times New Roman"/>
          <w:b/>
          <w:i w:val="false"/>
          <w:color w:val="000000"/>
        </w:rPr>
        <w:t xml:space="preserve"> 
Нәтижелер көрсеткіштеріне қол жеткізу туралы қорытынды есеп</w:t>
      </w:r>
    </w:p>
    <w:bookmarkEnd w:id="7"/>
    <w:p>
      <w:pPr>
        <w:spacing w:after="0"/>
        <w:ind w:left="0"/>
        <w:jc w:val="both"/>
      </w:pPr>
      <w:r>
        <w:rPr>
          <w:rFonts w:ascii="Times New Roman"/>
          <w:b w:val="false"/>
          <w:i w:val="false"/>
          <w:color w:val="000000"/>
          <w:sz w:val="28"/>
        </w:rPr>
        <w:t>20___ ж «____» ______________</w:t>
      </w:r>
    </w:p>
    <w:p>
      <w:pPr>
        <w:spacing w:after="0"/>
        <w:ind w:left="0"/>
        <w:jc w:val="both"/>
      </w:pPr>
      <w:r>
        <w:rPr>
          <w:rFonts w:ascii="Times New Roman"/>
          <w:b w:val="false"/>
          <w:i w:val="false"/>
          <w:color w:val="000000"/>
          <w:sz w:val="28"/>
        </w:rPr>
        <w:t>Мемлекеттік органның атауы __________________________________________</w:t>
      </w:r>
      <w:r>
        <w:br/>
      </w:r>
      <w:r>
        <w:rPr>
          <w:rFonts w:ascii="Times New Roman"/>
          <w:b w:val="false"/>
          <w:i w:val="false"/>
          <w:color w:val="000000"/>
          <w:sz w:val="28"/>
        </w:rPr>
        <w:t>
Нысаналы трансферттің атауы _________________________________________</w:t>
      </w:r>
      <w:r>
        <w:br/>
      </w:r>
      <w:r>
        <w:rPr>
          <w:rFonts w:ascii="Times New Roman"/>
          <w:b w:val="false"/>
          <w:i w:val="false"/>
          <w:color w:val="000000"/>
          <w:sz w:val="28"/>
        </w:rPr>
        <w:t>
Есеп беру кезеңі ____________________________________________________</w:t>
      </w:r>
      <w:r>
        <w:br/>
      </w:r>
      <w:r>
        <w:rPr>
          <w:rFonts w:ascii="Times New Roman"/>
          <w:b w:val="false"/>
          <w:i w:val="false"/>
          <w:color w:val="000000"/>
          <w:sz w:val="28"/>
        </w:rPr>
        <w:t>
Жоғары тұрған бюджеттен алынған қаражат сомасы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(бюджеттік бағдарлама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(бюджеттік бағдарламаның (кіші бағдарламаның)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2945"/>
        <w:gridCol w:w="2329"/>
        <w:gridCol w:w="2499"/>
        <w:gridCol w:w="1692"/>
        <w:gridCol w:w="1289"/>
        <w:gridCol w:w="1289"/>
      </w:tblGrid>
      <w:tr>
        <w:trPr>
          <w:trHeight w:val="36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w:t>
            </w:r>
          </w:p>
        </w:tc>
      </w:tr>
      <w:tr>
        <w:trPr>
          <w:trHeight w:val="2025" w:hRule="atLeast"/>
        </w:trPr>
        <w:tc>
          <w:tcPr>
            <w:tcW w:w="0" w:type="auto"/>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 (жоспарланған іс-шаралар)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іс жүзінде орындалуы, нәтижелерге қол жеткізу сатысы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Нәтижелерге қол жеткізбеу себептері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мың теңге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мың теңге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7"/>
        <w:gridCol w:w="2799"/>
        <w:gridCol w:w="3188"/>
        <w:gridCol w:w="31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w:t>
            </w:r>
          </w:p>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көрсеткіштер (іс-шаралар)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Нәтижелерге іс жүзінде қол жеткізу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Нәтижелерге қол жеткізбеу себептері</w:t>
            </w:r>
          </w:p>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Әкім ______________________________________________ _________________</w:t>
      </w:r>
      <w:r>
        <w:br/>
      </w: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Бірінші басшы –</w:t>
      </w:r>
      <w:r>
        <w:br/>
      </w:r>
      <w:r>
        <w:rPr>
          <w:rFonts w:ascii="Times New Roman"/>
          <w:b w:val="false"/>
          <w:i w:val="false"/>
          <w:color w:val="000000"/>
          <w:sz w:val="28"/>
        </w:rPr>
        <w:t>
төмен тұрған бюджеттік</w:t>
      </w:r>
      <w:r>
        <w:br/>
      </w:r>
      <w:r>
        <w:rPr>
          <w:rFonts w:ascii="Times New Roman"/>
          <w:b w:val="false"/>
          <w:i w:val="false"/>
          <w:color w:val="000000"/>
          <w:sz w:val="28"/>
        </w:rPr>
        <w:t>
бағдарламалар әкімшісі</w:t>
      </w:r>
      <w:r>
        <w:br/>
      </w:r>
      <w:r>
        <w:rPr>
          <w:rFonts w:ascii="Times New Roman"/>
          <w:b w:val="false"/>
          <w:i w:val="false"/>
          <w:color w:val="000000"/>
          <w:sz w:val="28"/>
        </w:rPr>
        <w:t>
___________________________________________________ _________________</w:t>
      </w:r>
      <w:r>
        <w:br/>
      </w:r>
      <w:r>
        <w:rPr>
          <w:rFonts w:ascii="Times New Roman"/>
          <w:b w:val="false"/>
          <w:i w:val="false"/>
          <w:color w:val="000000"/>
          <w:sz w:val="28"/>
        </w:rPr>
        <w:t>
       (тегі, аты, әкесінің аты (болған кезде))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