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a7db" w14:textId="379a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және психотроптық заттарға деген қажеттілігінің 2014 жылға арналған нормалары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859 қаулысы</w:t>
      </w:r>
    </w:p>
    <w:p>
      <w:pPr>
        <w:spacing w:after="0"/>
        <w:ind w:left="0"/>
        <w:jc w:val="both"/>
      </w:pPr>
      <w:bookmarkStart w:name="z1" w:id="0"/>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Сыртқы iстер министрлігі халықаралық квоталарды бекiту үшiн Қазақстан Республикасының есiрткi құралдарына және психотроптық заттарға деген қажеттiлiгінің 2014 жылға арналған нормаларын Бiрiккен Ұлттар Ұйымының Есiрткiнi бақылау жөнiндегi халықаралық комитетiнiң штаб-пәтерiне (Вена, Австрия Республикасы) жiберсiн.</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 халықаралық квоталар бекітілгеннен кейін есiрткi құралдарына, психотроптық заттар мен прекурсорларға 2014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859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 құралдарына және психотроптық заттарға деген қажеттілігінің 2014 жылға арналған нормалары</w:t>
      </w:r>
    </w:p>
    <w:bookmarkEnd w:id="2"/>
    <w:bookmarkStart w:name="z7" w:id="3"/>
    <w:p>
      <w:pPr>
        <w:spacing w:after="0"/>
        <w:ind w:left="0"/>
        <w:jc w:val="left"/>
      </w:pPr>
      <w:r>
        <w:rPr>
          <w:rFonts w:ascii="Times New Roman"/>
          <w:b/>
          <w:i w:val="false"/>
          <w:color w:val="000000"/>
        </w:rPr>
        <w:t xml:space="preserve"> 
Есiрткi құралдарына деген қажеттiлiктiң синтетикалық есірткілерді дайындау көлемінің, апиын өндiру және апиын көкнәрiн апиын өндiруден өзге мақсаттарда өсiру көлемiнің жылдық есептері</w:t>
      </w:r>
    </w:p>
    <w:bookmarkEnd w:id="3"/>
    <w:p>
      <w:pPr>
        <w:spacing w:after="0"/>
        <w:ind w:left="0"/>
        <w:jc w:val="both"/>
      </w:pPr>
      <w:r>
        <w:rPr>
          <w:rFonts w:ascii="Times New Roman"/>
          <w:b w:val="false"/>
          <w:i w:val="false"/>
          <w:color w:val="000000"/>
          <w:sz w:val="28"/>
        </w:rPr>
        <w:t>      1961 жылғы Есiрткi құралдары туралы бiрыңғай конвенция: 1, 12 және 19-баптар. 1961 жылғы Есiрткi құралдары туралы бiрыңғай конвенцияға түзетулер туралы 1972 жылғы 25 наурыздағы хаттама: 5 және 9-баптар.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xml:space="preserve"> КҮНI: </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Iшкi iстер министрлiгiнің</w:t>
            </w:r>
            <w:r>
              <w:br/>
            </w:r>
            <w:r>
              <w:rPr>
                <w:rFonts w:ascii="Times New Roman"/>
                <w:b w:val="false"/>
                <w:i w:val="false"/>
                <w:color w:val="000000"/>
                <w:sz w:val="20"/>
              </w:rPr>
              <w:t>
Есiрткi бизнесiне қарсы күрес және есiрткi айналымын бақылау комитетi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Выборов Анатолий Николаевич</w:t>
            </w:r>
            <w:r>
              <w:rPr>
                <w:rFonts w:ascii="Times New Roman"/>
                <w:b w:val="false"/>
                <w:i w:val="false"/>
                <w:color w:val="000000"/>
                <w:sz w:val="20"/>
              </w:rPr>
              <w:t xml:space="preserve">АТАҒЫ/ЛАУАЗЫМЫ: </w:t>
            </w:r>
            <w:r>
              <w:rPr>
                <w:rFonts w:ascii="Times New Roman"/>
                <w:b w:val="false"/>
                <w:i w:val="false"/>
                <w:color w:val="000000"/>
                <w:sz w:val="20"/>
                <w:u w:val="single"/>
              </w:rPr>
              <w:t>Қазақстан Республикасы Iшкi iстер министрлiгi Есiрткi бизнесiне қарсы күрес және есiрткi айналымын бақылау комитетiнің төрағасы</w:t>
            </w:r>
          </w:p>
          <w:p>
            <w:pPr>
              <w:spacing w:after="20"/>
              <w:ind w:left="20"/>
              <w:jc w:val="both"/>
            </w:pPr>
            <w:r>
              <w:rPr>
                <w:rFonts w:ascii="Times New Roman"/>
                <w:b w:val="false"/>
                <w:i w:val="false"/>
                <w:color w:val="000000"/>
                <w:sz w:val="20"/>
              </w:rPr>
              <w:t>ҚОЛЫ:_______________________</w:t>
            </w:r>
          </w:p>
          <w:p>
            <w:pPr>
              <w:spacing w:after="20"/>
              <w:ind w:left="20"/>
              <w:jc w:val="both"/>
            </w:pPr>
            <w:r>
              <w:rPr>
                <w:rFonts w:ascii="Times New Roman"/>
                <w:b w:val="false"/>
                <w:i w:val="false"/>
                <w:color w:val="000000"/>
                <w:sz w:val="20"/>
              </w:rPr>
              <w:t>Есептеу 2014 күнтізбелік жылға жатады.</w:t>
            </w:r>
          </w:p>
        </w:tc>
      </w:tr>
    </w:tbl>
    <w:p>
      <w:pPr>
        <w:spacing w:after="0"/>
        <w:ind w:left="0"/>
        <w:jc w:val="both"/>
      </w:pPr>
      <w:r>
        <w:rPr>
          <w:rFonts w:ascii="Times New Roman"/>
          <w:b w:val="false"/>
          <w:i w:val="false"/>
          <w:color w:val="000000"/>
          <w:sz w:val="28"/>
          <w:u w:val="single"/>
        </w:rPr>
        <w:t>ЕСКЕРТПЕЛЕР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w:t>
            </w:r>
            <w:r>
              <w:br/>
            </w:r>
            <w:r>
              <w:rPr>
                <w:rFonts w:ascii="Times New Roman"/>
                <w:b w:val="false"/>
                <w:i w:val="false"/>
                <w:color w:val="000000"/>
                <w:sz w:val="20"/>
              </w:rPr>
              <w:t>
ХАЛЫҚАРАЛЫҚ КОМИТЕТКЕ тапсырылады</w:t>
            </w:r>
          </w:p>
          <w:p>
            <w:pPr>
              <w:spacing w:after="20"/>
              <w:ind w:left="20"/>
              <w:jc w:val="both"/>
            </w:pPr>
            <w:r>
              <w:rPr>
                <w:rFonts w:ascii="Times New Roman"/>
                <w:b w:val="false"/>
                <w:i w:val="false"/>
                <w:color w:val="000000"/>
                <w:sz w:val="20"/>
              </w:rPr>
              <w:t>Vienna International Centre,</w:t>
            </w:r>
            <w:r>
              <w:br/>
            </w:r>
            <w:r>
              <w:rPr>
                <w:rFonts w:ascii="Times New Roman"/>
                <w:b w:val="false"/>
                <w:i w:val="false"/>
                <w:color w:val="000000"/>
                <w:sz w:val="20"/>
              </w:rPr>
              <w:t>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Pagе 5</w:t>
      </w:r>
    </w:p>
    <w:bookmarkStart w:name="z8" w:id="4"/>
    <w:p>
      <w:pPr>
        <w:spacing w:after="0"/>
        <w:ind w:left="0"/>
        <w:jc w:val="left"/>
      </w:pPr>
      <w:r>
        <w:rPr>
          <w:rFonts w:ascii="Times New Roman"/>
          <w:b/>
          <w:i w:val="false"/>
          <w:color w:val="000000"/>
        </w:rPr>
        <w:t xml:space="preserve"> 
I бөлiм</w:t>
      </w:r>
      <w:r>
        <w:br/>
      </w:r>
      <w:r>
        <w:rPr>
          <w:rFonts w:ascii="Times New Roman"/>
          <w:b/>
          <w:i w:val="false"/>
          <w:color w:val="000000"/>
        </w:rPr>
        <w:t>
Есiрткi құралдарына деген қажеттiлiктiң жылдық есептері</w:t>
      </w:r>
      <w:r>
        <w:br/>
      </w:r>
      <w:r>
        <w:rPr>
          <w:rFonts w:ascii="Times New Roman"/>
          <w:b/>
          <w:i w:val="false"/>
          <w:color w:val="000000"/>
        </w:rPr>
        <w:t>
(БАРЛЫҚ ЕЛДЕР МЕН АУМАҚТАР YШІН)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немесе аумақтағы практика жүргізуші дәрiгерлердiң саны:</w:t>
            </w:r>
          </w:p>
          <w:p>
            <w:pPr>
              <w:spacing w:after="20"/>
              <w:ind w:left="20"/>
              <w:jc w:val="both"/>
            </w:pPr>
            <w:r>
              <w:rPr>
                <w:rFonts w:ascii="Times New Roman"/>
                <w:b w:val="false"/>
                <w:i w:val="false"/>
                <w:color w:val="000000"/>
                <w:sz w:val="20"/>
              </w:rPr>
              <w:t xml:space="preserve">дәрiгерлер: </w:t>
            </w:r>
            <w:r>
              <w:rPr>
                <w:rFonts w:ascii="Times New Roman"/>
                <w:b w:val="false"/>
                <w:i w:val="false"/>
                <w:color w:val="000000"/>
                <w:sz w:val="20"/>
                <w:u w:val="single"/>
              </w:rPr>
              <w:t>64320;</w:t>
            </w:r>
            <w:r>
              <w:rPr>
                <w:rFonts w:ascii="Times New Roman"/>
                <w:b w:val="false"/>
                <w:i w:val="false"/>
                <w:color w:val="000000"/>
                <w:sz w:val="20"/>
              </w:rPr>
              <w:t xml:space="preserve"> тiс дәрiгерлерi: </w:t>
            </w:r>
            <w:r>
              <w:rPr>
                <w:rFonts w:ascii="Times New Roman"/>
                <w:b w:val="false"/>
                <w:i w:val="false"/>
                <w:color w:val="000000"/>
                <w:sz w:val="20"/>
                <w:u w:val="single"/>
              </w:rPr>
              <w:t>5192;</w:t>
            </w:r>
            <w:r>
              <w:rPr>
                <w:rFonts w:ascii="Times New Roman"/>
                <w:b w:val="false"/>
                <w:i w:val="false"/>
                <w:color w:val="000000"/>
                <w:sz w:val="20"/>
              </w:rPr>
              <w:t xml:space="preserve"> ветеринарлар: </w:t>
            </w:r>
            <w:r>
              <w:rPr>
                <w:rFonts w:ascii="Times New Roman"/>
                <w:b w:val="false"/>
                <w:i w:val="false"/>
                <w:color w:val="000000"/>
                <w:sz w:val="20"/>
                <w:u w:val="single"/>
              </w:rPr>
              <w:t>8879</w:t>
            </w:r>
          </w:p>
          <w:p>
            <w:pPr>
              <w:spacing w:after="20"/>
              <w:ind w:left="20"/>
              <w:jc w:val="both"/>
            </w:pPr>
            <w:r>
              <w:rPr>
                <w:rFonts w:ascii="Times New Roman"/>
                <w:b w:val="false"/>
                <w:i w:val="false"/>
                <w:color w:val="000000"/>
                <w:sz w:val="20"/>
              </w:rPr>
              <w:t xml:space="preserve">Дәрiханалар саны: </w:t>
            </w:r>
            <w:r>
              <w:rPr>
                <w:rFonts w:ascii="Times New Roman"/>
                <w:b w:val="false"/>
                <w:i w:val="false"/>
                <w:color w:val="000000"/>
                <w:sz w:val="20"/>
                <w:u w:val="single"/>
              </w:rPr>
              <w:t>5120</w:t>
            </w:r>
          </w:p>
          <w:p>
            <w:pPr>
              <w:spacing w:after="20"/>
              <w:ind w:left="20"/>
              <w:jc w:val="both"/>
            </w:pPr>
            <w:r>
              <w:rPr>
                <w:rFonts w:ascii="Times New Roman"/>
                <w:b w:val="false"/>
                <w:i w:val="false"/>
                <w:color w:val="000000"/>
                <w:sz w:val="20"/>
              </w:rPr>
              <w:t xml:space="preserve">Ауруханалар саны: </w:t>
            </w:r>
            <w:r>
              <w:rPr>
                <w:rFonts w:ascii="Times New Roman"/>
                <w:b w:val="false"/>
                <w:i w:val="false"/>
                <w:color w:val="000000"/>
                <w:sz w:val="20"/>
                <w:u w:val="single"/>
              </w:rPr>
              <w:t>1008;</w:t>
            </w:r>
            <w:r>
              <w:rPr>
                <w:rFonts w:ascii="Times New Roman"/>
                <w:b w:val="false"/>
                <w:i w:val="false"/>
                <w:color w:val="000000"/>
                <w:sz w:val="20"/>
              </w:rPr>
              <w:t xml:space="preserve"> ауруханалардағы жалпы орын саны: </w:t>
            </w:r>
            <w:r>
              <w:rPr>
                <w:rFonts w:ascii="Times New Roman"/>
                <w:b w:val="false"/>
                <w:i w:val="false"/>
                <w:color w:val="000000"/>
                <w:sz w:val="20"/>
                <w:u w:val="single"/>
              </w:rPr>
              <w:t>123564</w:t>
            </w:r>
          </w:p>
          <w:p>
            <w:pPr>
              <w:spacing w:after="20"/>
              <w:ind w:left="20"/>
              <w:jc w:val="both"/>
            </w:pPr>
            <w:r>
              <w:rPr>
                <w:rFonts w:ascii="Times New Roman"/>
                <w:b w:val="false"/>
                <w:i w:val="false"/>
                <w:color w:val="000000"/>
                <w:sz w:val="20"/>
              </w:rPr>
              <w:t>Әдісті баяндау</w:t>
            </w:r>
            <w:r>
              <w:br/>
            </w:r>
            <w:r>
              <w:rPr>
                <w:rFonts w:ascii="Times New Roman"/>
                <w:b w:val="false"/>
                <w:i w:val="false"/>
                <w:color w:val="000000"/>
                <w:sz w:val="20"/>
              </w:rPr>
              <w:t>
Есептеулерді белгiлеуге арналған әдiс – эмпирикалық</w:t>
            </w:r>
          </w:p>
        </w:tc>
      </w:tr>
    </w:tbl>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Pagе 7</w:t>
      </w:r>
    </w:p>
    <w:bookmarkStart w:name="z9" w:id="5"/>
    <w:p>
      <w:pPr>
        <w:spacing w:after="0"/>
        <w:ind w:left="0"/>
        <w:jc w:val="left"/>
      </w:pPr>
      <w:r>
        <w:rPr>
          <w:rFonts w:ascii="Times New Roman"/>
          <w:b/>
          <w:i w:val="false"/>
          <w:color w:val="000000"/>
        </w:rPr>
        <w:t xml:space="preserve"> 
IІ бөлiм</w:t>
      </w:r>
      <w:r>
        <w:br/>
      </w:r>
      <w:r>
        <w:rPr>
          <w:rFonts w:ascii="Times New Roman"/>
          <w:b/>
          <w:i w:val="false"/>
          <w:color w:val="000000"/>
        </w:rPr>
        <w:t>
Есiрткi құралдарына деген қажеттiлiктің жылдық есептері</w:t>
      </w:r>
      <w:r>
        <w:br/>
      </w:r>
      <w:r>
        <w:rPr>
          <w:rFonts w:ascii="Times New Roman"/>
          <w:b/>
          <w:i w:val="false"/>
          <w:color w:val="000000"/>
        </w:rPr>
        <w:t>
(БАРЛЫҚ ЕЛДЕР МЕН АУМАҚТАР YШІН)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13"/>
        <w:gridCol w:w="1493"/>
        <w:gridCol w:w="773"/>
        <w:gridCol w:w="392"/>
        <w:gridCol w:w="196"/>
        <w:gridCol w:w="1013"/>
        <w:gridCol w:w="1013"/>
        <w:gridCol w:w="1013"/>
        <w:gridCol w:w="525"/>
        <w:gridCol w:w="264"/>
        <w:gridCol w:w="773"/>
        <w:gridCol w:w="753"/>
        <w:gridCol w:w="1033"/>
        <w:gridCol w:w="99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медициналық және</w:t>
            </w:r>
            <w:r>
              <w:br/>
            </w:r>
            <w:r>
              <w:rPr>
                <w:rFonts w:ascii="Times New Roman"/>
                <w:b w:val="false"/>
                <w:i w:val="false"/>
                <w:color w:val="000000"/>
                <w:sz w:val="20"/>
              </w:rPr>
              <w:t>
ғылыми мақсаттарда тұтынуға</w:t>
            </w:r>
            <w:r>
              <w:br/>
            </w:r>
            <w:r>
              <w:rPr>
                <w:rFonts w:ascii="Times New Roman"/>
                <w:b w:val="false"/>
                <w:i w:val="false"/>
                <w:color w:val="000000"/>
                <w:sz w:val="20"/>
              </w:rPr>
              <w:t>
арналған мөлшері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жататын жылдың 31  желтоқсанындағы жағдай бойынша қоймадағы</w:t>
            </w:r>
            <w:r>
              <w:br/>
            </w:r>
            <w:r>
              <w:rPr>
                <w:rFonts w:ascii="Times New Roman"/>
                <w:b w:val="false"/>
                <w:i w:val="false"/>
                <w:color w:val="000000"/>
                <w:sz w:val="20"/>
              </w:rPr>
              <w:t>
қорда сақталуға тиіс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басқа да есірткі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1961 жылғы Конвенцияның III тізіміне</w:t>
            </w:r>
            <w:r>
              <w:br/>
            </w:r>
            <w:r>
              <w:rPr>
                <w:rFonts w:ascii="Times New Roman"/>
                <w:b w:val="false"/>
                <w:i w:val="false"/>
                <w:color w:val="000000"/>
                <w:sz w:val="20"/>
              </w:rPr>
              <w:t>
енгізілген</w:t>
            </w:r>
            <w:r>
              <w:br/>
            </w:r>
            <w:r>
              <w:rPr>
                <w:rFonts w:ascii="Times New Roman"/>
                <w:b w:val="false"/>
                <w:i w:val="false"/>
                <w:color w:val="000000"/>
                <w:sz w:val="20"/>
              </w:rPr>
              <w:t>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1961 жылғы Конвенция қолданылмайтын заттар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құралдары, препараттар немесе заттар ел ішінде тұтыну немесе экспортқа арналғанына қарамастан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Орипавин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w:t>
      </w:r>
    </w:p>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10</w:t>
      </w:r>
    </w:p>
    <w:bookmarkStart w:name="z10" w:id="6"/>
    <w:p>
      <w:pPr>
        <w:spacing w:after="0"/>
        <w:ind w:left="0"/>
        <w:jc w:val="left"/>
      </w:pPr>
      <w:r>
        <w:rPr>
          <w:rFonts w:ascii="Times New Roman"/>
          <w:b/>
          <w:i w:val="false"/>
          <w:color w:val="000000"/>
        </w:rPr>
        <w:t xml:space="preserve"> 
ІIІ бөлiм</w:t>
      </w:r>
      <w:r>
        <w:br/>
      </w:r>
      <w:r>
        <w:rPr>
          <w:rFonts w:ascii="Times New Roman"/>
          <w:b/>
          <w:i w:val="false"/>
          <w:color w:val="000000"/>
        </w:rPr>
        <w:t>
Синтетикалық есiрткi құралдарын дайындау</w:t>
      </w:r>
      <w:r>
        <w:br/>
      </w:r>
      <w:r>
        <w:rPr>
          <w:rFonts w:ascii="Times New Roman"/>
          <w:b/>
          <w:i w:val="false"/>
          <w:color w:val="000000"/>
        </w:rPr>
        <w:t>
көлемінің жылдық есептері (СИНТЕТИКАЛЫҚ ЕСІРТКІ ҚҰРАЛДАРЫН ДАЙЫНДАУҒА РҰҚСАТ</w:t>
      </w:r>
      <w:r>
        <w:br/>
      </w:r>
      <w:r>
        <w:rPr>
          <w:rFonts w:ascii="Times New Roman"/>
          <w:b/>
          <w:i w:val="false"/>
          <w:color w:val="000000"/>
        </w:rPr>
        <w:t>
ЕТІЛГЕН ЕЛДЕР МЕН АУМАҚТАРҒА ҒАНА ҚАТЫСТЫ)</w:t>
      </w:r>
    </w:p>
    <w:bookmarkEnd w:id="6"/>
    <w:bookmarkStart w:name="z12" w:id="7"/>
    <w:p>
      <w:pPr>
        <w:spacing w:after="0"/>
        <w:ind w:left="0"/>
        <w:jc w:val="left"/>
      </w:pPr>
      <w:r>
        <w:rPr>
          <w:rFonts w:ascii="Times New Roman"/>
          <w:b/>
          <w:i w:val="false"/>
          <w:color w:val="000000"/>
        </w:rPr>
        <w:t xml:space="preserve"> 
I. 1961 жылғы Конвенцияның I тiзiмiне енгiзiлген синтетикалық есiрткi құралдары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4094"/>
        <w:gridCol w:w="3084"/>
        <w:gridCol w:w="2833"/>
      </w:tblGrid>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Дигидроэторфин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Альфаметадол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Димефепетанол</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Альфапрадин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 аралық өнім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Фенапромид</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Дротабанол</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Фуретиндин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w:t>
            </w:r>
          </w:p>
        </w:tc>
      </w:tr>
    </w:tbl>
    <w:bookmarkStart w:name="z11" w:id="8"/>
    <w:p>
      <w:pPr>
        <w:spacing w:after="0"/>
        <w:ind w:left="0"/>
        <w:jc w:val="left"/>
      </w:pPr>
      <w:r>
        <w:rPr>
          <w:rFonts w:ascii="Times New Roman"/>
          <w:b/>
          <w:i w:val="false"/>
          <w:color w:val="000000"/>
        </w:rPr>
        <w:t xml:space="preserve"> 
IІ. 1961 жылғы Конвенцияның IІ тiзiмiне енгiзiлген</w:t>
      </w:r>
      <w:r>
        <w:br/>
      </w:r>
      <w:r>
        <w:rPr>
          <w:rFonts w:ascii="Times New Roman"/>
          <w:b/>
          <w:i w:val="false"/>
          <w:color w:val="000000"/>
        </w:rPr>
        <w:t>
синтетикалық есiрткi құралдары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526"/>
        <w:gridCol w:w="1526"/>
        <w:gridCol w:w="1304"/>
        <w:gridCol w:w="1748"/>
        <w:gridCol w:w="1793"/>
        <w:gridCol w:w="1949"/>
        <w:gridCol w:w="1483"/>
      </w:tblGrid>
      <w:tr>
        <w:trPr>
          <w:trHeight w:val="45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есiрткi құралдарын дайындайтын өнеркәсiптiк кәсiпорындар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өнеркәсiптiк кәсiпорындарда дайындалатын синтетикалық есiрткi құралдарының мөлшері (килограммен)</w:t>
            </w:r>
          </w:p>
        </w:tc>
      </w:tr>
      <w:tr>
        <w:trPr>
          <w:trHeight w:val="45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w:t>
            </w:r>
            <w:r>
              <w:br/>
            </w:r>
            <w:r>
              <w:rPr>
                <w:rFonts w:ascii="Times New Roman"/>
                <w:b w:val="false"/>
                <w:i w:val="false"/>
                <w:color w:val="000000"/>
                <w:sz w:val="20"/>
              </w:rPr>
              <w:t>
сифен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w:t>
            </w:r>
            <w:r>
              <w:br/>
            </w:r>
            <w:r>
              <w:rPr>
                <w:rFonts w:ascii="Times New Roman"/>
                <w:b w:val="false"/>
                <w:i w:val="false"/>
                <w:color w:val="000000"/>
                <w:sz w:val="20"/>
              </w:rPr>
              <w:t>
нил</w:t>
            </w:r>
          </w:p>
        </w:tc>
      </w:tr>
      <w:tr>
        <w:trPr>
          <w:trHeight w:val="45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0,0815</w:t>
            </w:r>
          </w:p>
        </w:tc>
      </w:tr>
    </w:tbl>
    <w:p>
      <w:pPr>
        <w:spacing w:after="0"/>
        <w:ind w:left="0"/>
        <w:jc w:val="both"/>
      </w:pPr>
      <w:r>
        <w:rPr>
          <w:rFonts w:ascii="Times New Roman"/>
          <w:b w:val="false"/>
          <w:i w:val="false"/>
          <w:color w:val="000000"/>
          <w:sz w:val="28"/>
        </w:rPr>
        <w:t>В/Р нысаны</w:t>
      </w:r>
    </w:p>
    <w:bookmarkStart w:name="z13" w:id="9"/>
    <w:p>
      <w:pPr>
        <w:spacing w:after="0"/>
        <w:ind w:left="0"/>
        <w:jc w:val="left"/>
      </w:pPr>
      <w:r>
        <w:rPr>
          <w:rFonts w:ascii="Times New Roman"/>
          <w:b/>
          <w:i w:val="false"/>
          <w:color w:val="000000"/>
        </w:rPr>
        <w:t xml:space="preserve"> 
1971 жылғы Психотроптық заттар туралы конвенцияның II, III және IV тiзiмдерiне енгiзілген заттарға жыл сайынғы медициналық және ғылыми қажеттiлiктердi бағалау (Экономикалық және Әлеуметтiк кеңестің 1981/7 және 1991/44 қарарларына сәйкес Есiрткiнi бақылау жөнiндегi халықаралық комитетке ұсынылады)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xml:space="preserve"> КҮНI: </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Iшкi iстер министрлiгiнің</w:t>
            </w:r>
            <w:r>
              <w:br/>
            </w:r>
            <w:r>
              <w:rPr>
                <w:rFonts w:ascii="Times New Roman"/>
                <w:b w:val="false"/>
                <w:i w:val="false"/>
                <w:color w:val="000000"/>
                <w:sz w:val="20"/>
              </w:rPr>
              <w:t>
Есiрткi бизнесiне қарсы күрес және есiрткi айналымын бақылау комитетi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 xml:space="preserve">Выборов Анатолий Николаевич </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министрлiгi Есiрткi бизнесiне қарсы күрес және есiрткi айналымын бақылау комитетiнің төрағасы</w:t>
            </w:r>
          </w:p>
          <w:p>
            <w:pPr>
              <w:spacing w:after="20"/>
              <w:ind w:left="20"/>
              <w:jc w:val="both"/>
            </w:pPr>
            <w:r>
              <w:rPr>
                <w:rFonts w:ascii="Times New Roman"/>
                <w:b w:val="false"/>
                <w:i w:val="false"/>
                <w:color w:val="000000"/>
                <w:sz w:val="20"/>
              </w:rPr>
              <w:t>ҚОЛЫ: ___________</w:t>
            </w:r>
            <w:r>
              <w:br/>
            </w:r>
            <w:r>
              <w:rPr>
                <w:rFonts w:ascii="Times New Roman"/>
                <w:b w:val="false"/>
                <w:i w:val="false"/>
                <w:color w:val="000000"/>
                <w:sz w:val="20"/>
              </w:rPr>
              <w:t>
Есептеу 2014 күнтізбелік жылға жатады.</w:t>
            </w:r>
          </w:p>
        </w:tc>
      </w:tr>
    </w:tbl>
    <w:bookmarkStart w:name="z18" w:id="10"/>
    <w:p>
      <w:pPr>
        <w:spacing w:after="0"/>
        <w:ind w:left="0"/>
        <w:jc w:val="left"/>
      </w:pPr>
      <w:r>
        <w:rPr>
          <w:rFonts w:ascii="Times New Roman"/>
          <w:b/>
          <w:i w:val="false"/>
          <w:color w:val="000000"/>
        </w:rPr>
        <w:t xml:space="preserve"> 
ЕСКЕРТПЕЛЕР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w:t>
            </w:r>
            <w:r>
              <w:br/>
            </w:r>
            <w:r>
              <w:rPr>
                <w:rFonts w:ascii="Times New Roman"/>
                <w:b w:val="false"/>
                <w:i w:val="false"/>
                <w:color w:val="000000"/>
                <w:sz w:val="20"/>
              </w:rPr>
              <w:t xml:space="preserve">
ХАЛЫҚАРАЛЫҚ КОМИТЕТКЕ тапсырылады </w:t>
            </w:r>
            <w:r>
              <w:br/>
            </w:r>
            <w:r>
              <w:rPr>
                <w:rFonts w:ascii="Times New Roman"/>
                <w:b w:val="false"/>
                <w:i w:val="false"/>
                <w:color w:val="000000"/>
                <w:sz w:val="20"/>
              </w:rPr>
              <w:t>
Vienna International Centre,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bookmarkStart w:name="z14" w:id="11"/>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r>
        <w:br/>
      </w:r>
      <w:r>
        <w:rPr>
          <w:rFonts w:ascii="Times New Roman"/>
          <w:b/>
          <w:i w:val="false"/>
          <w:color w:val="000000"/>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қосылған болса, көрсетуді сұраймыз.</w:t>
      </w:r>
    </w:p>
    <w:bookmarkEnd w:id="11"/>
    <w:bookmarkStart w:name="z17" w:id="12"/>
    <w:p>
      <w:pPr>
        <w:spacing w:after="0"/>
        <w:ind w:left="0"/>
        <w:jc w:val="left"/>
      </w:pPr>
      <w:r>
        <w:rPr>
          <w:rFonts w:ascii="Times New Roman"/>
          <w:b/>
          <w:i w:val="false"/>
          <w:color w:val="000000"/>
        </w:rPr>
        <w:t xml:space="preserve"> 
II тiзiмге енгiзілген психотроптық заттарға деген қажеттiлiкті бағалау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446"/>
        <w:gridCol w:w="1833"/>
        <w:gridCol w:w="1417"/>
        <w:gridCol w:w="167"/>
        <w:gridCol w:w="1219"/>
        <w:gridCol w:w="2447"/>
        <w:gridCol w:w="1834"/>
        <w:gridCol w:w="1418"/>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Аминептин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PD010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Дельта-9-ТГК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PM015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Метамфетамина рацемат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III тiзiмге енгiзілген психотроптық заттарға деген қажеттiлiкті бағалау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446"/>
        <w:gridCol w:w="1833"/>
        <w:gridCol w:w="1417"/>
        <w:gridCol w:w="167"/>
        <w:gridCol w:w="1219"/>
        <w:gridCol w:w="2447"/>
        <w:gridCol w:w="1834"/>
        <w:gridCol w:w="1418"/>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PP014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Глутетимид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left"/>
      </w:pPr>
      <w:r>
        <w:rPr>
          <w:rFonts w:ascii="Times New Roman"/>
          <w:b/>
          <w:i w:val="false"/>
          <w:color w:val="000000"/>
        </w:rPr>
        <w:t xml:space="preserve"> 
IV тiзiмге енгiзілген психотроптық заттарға деген қажеттiлiкті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446"/>
        <w:gridCol w:w="1833"/>
        <w:gridCol w:w="1417"/>
        <w:gridCol w:w="167"/>
        <w:gridCol w:w="1219"/>
        <w:gridCol w:w="2447"/>
        <w:gridCol w:w="1834"/>
        <w:gridCol w:w="1418"/>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PM012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PM016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PN002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РN003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PO002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PP020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PV001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PP015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Гамма-оксимайлы қышқылы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PP010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PP019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PP016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PT004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PT005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774,87</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PP008</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СПА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PP009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PL005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817,74</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PE003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PM018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PE005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965,67</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PE004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Этиллофлазепат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PE002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PM008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PE001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