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55e1" w14:textId="66b5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тамыздағы № 808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