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b733" w14:textId="bbdb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жанынан Стратегиялық объектілер жөнінде комиссия құру туралы" Қазақстан Республикасы Үкіметінің 2007 жылғы 23 қарашадағы № 1125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 тамыздағы № 773 қаулысы. Күші жойылды - Қазақстан Республикасы Үкiметiнiң 2015 жылғы 31 желтоқсандағы № 1173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N 1173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Үкіметі жанынан Стратегиялық объектілер жөнінде комиссия құру туралы» Қазақстан Республикасы Үкіметінің 2007 жылғы 23 қарашадағы № 1125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Үкіметі жанындағы Стратегиялық объектілер жөніндегі комиссияның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09"/>
        <w:gridCol w:w="356"/>
        <w:gridCol w:w="8035"/>
      </w:tblGrid>
      <w:tr>
        <w:trPr>
          <w:trHeight w:val="30" w:hRule="atLeast"/>
        </w:trPr>
        <w:tc>
          <w:tcPr>
            <w:tcW w:w="3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Әмірин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Ғұсман Кәрімұлы</w:t>
            </w:r>
          </w:p>
        </w:tc>
        <w:tc>
          <w:tcPr>
            <w:tcW w:w="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қауіпсіздік комитеті төрағасының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3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Ардақ Мырзабайұлы</w:t>
            </w:r>
          </w:p>
        </w:tc>
        <w:tc>
          <w:tcPr>
            <w:tcW w:w="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вице-министрі</w:t>
            </w:r>
          </w:p>
        </w:tc>
      </w:tr>
      <w:tr>
        <w:trPr>
          <w:trHeight w:val="30" w:hRule="atLeast"/>
        </w:trPr>
        <w:tc>
          <w:tcPr>
            <w:tcW w:w="3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Абдуламитұлы</w:t>
            </w:r>
          </w:p>
        </w:tc>
        <w:tc>
          <w:tcPr>
            <w:tcW w:w="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вице-министрі;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Саят Болатұлы Шаяхметов, Руслан Ерболатұлы Дәленов, Өсер Елеусізұлы Мизанбаев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