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606d" w14:textId="44b6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учаскесін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2013 жылғы 19 маусымдағы № 626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шілдедегі Қазақстан Республикасы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Оңтүстік Қазақстан облысы табиғи ресурстар және табиғат пайдалануды реттеу басқармасының «Созақ ормандар және жануарлар дүниесін қорғау жөніндегі мемлекеттік мекемесі» мемлекеттік мекемесінің (бұдан әрі - мекеме) жалпы алаңы 140,0 гектар жер учаскелері мемлекеттік орман қоры жерлері санатынан өнеркәсіп, көлік, байланыс, ғарыш қызметі, қорғаныс, ұлттық қауіпсіздік мұқтажына арналған және өзге де ауыл шаруашылығы мақсатына арналмаған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учаскелерінің уран өндіру үшін «Тау-кен компаниясы» жауапкершілігі шектеулі серіктестігіне (бұдан әрі - серіктестік) берілуін қамтамасыз етсін.</w:t>
      </w:r>
      <w:r>
        <w:br/>
      </w:r>
      <w:r>
        <w:rPr>
          <w:rFonts w:ascii="Times New Roman"/>
          <w:b w:val="false"/>
          <w:i w:val="false"/>
          <w:color w:val="000000"/>
          <w:sz w:val="28"/>
        </w:rPr>
        <w:t>
</w:t>
      </w:r>
      <w:r>
        <w:rPr>
          <w:rFonts w:ascii="Times New Roman"/>
          <w:b w:val="false"/>
          <w:i w:val="false"/>
          <w:color w:val="000000"/>
          <w:sz w:val="28"/>
        </w:rPr>
        <w:t>
      3. Серіктестік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шығынын республикалық бюджеттің кірісіне өтесін, алынған сүректі мекеменің теңгеріміне бере отырып, алаңды тазарту жөнінде шаралар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19 маусымдағы</w:t>
      </w:r>
      <w:r>
        <w:br/>
      </w:r>
      <w:r>
        <w:rPr>
          <w:rFonts w:ascii="Times New Roman"/>
          <w:b w:val="false"/>
          <w:i w:val="false"/>
          <w:color w:val="000000"/>
          <w:sz w:val="28"/>
        </w:rPr>
        <w:t xml:space="preserve">
№ 626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Мемлекеттік орман қоры жерінің санатынан өнеркәсіп, көлік,</w:t>
      </w:r>
      <w:r>
        <w:br/>
      </w:r>
      <w:r>
        <w:rPr>
          <w:rFonts w:ascii="Times New Roman"/>
          <w:b/>
          <w:i w:val="false"/>
          <w:color w:val="000000"/>
        </w:rPr>
        <w:t>
байланыс, ғарыш қызметі, қорғаныс, ұлттық қауіпсіздік мұқтажына</w:t>
      </w:r>
      <w:r>
        <w:br/>
      </w:r>
      <w:r>
        <w:rPr>
          <w:rFonts w:ascii="Times New Roman"/>
          <w:b/>
          <w:i w:val="false"/>
          <w:color w:val="000000"/>
        </w:rPr>
        <w:t>
арналған және өзге де ауыл шаруашылығы мақсатына арналмаған</w:t>
      </w:r>
      <w:r>
        <w:br/>
      </w:r>
      <w:r>
        <w:rPr>
          <w:rFonts w:ascii="Times New Roman"/>
          <w:b/>
          <w:i w:val="false"/>
          <w:color w:val="000000"/>
        </w:rPr>
        <w:t>
жерлер санатына ауыстырылатын орман қоры жерлерінің</w:t>
      </w:r>
      <w:r>
        <w:br/>
      </w:r>
      <w:r>
        <w:rPr>
          <w:rFonts w:ascii="Times New Roman"/>
          <w:b/>
          <w:i w:val="false"/>
          <w:color w:val="000000"/>
        </w:rPr>
        <w:t>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4428"/>
        <w:gridCol w:w="1587"/>
        <w:gridCol w:w="2384"/>
        <w:gridCol w:w="2426"/>
        <w:gridCol w:w="2488"/>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жерлер</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табиғи ресурстар және табиғат пайдалануды реттеу басқармасының «Созақ ормандар және жануарлар дүниесін қорғау жөніндегі мемлекеттік мекемесі» мемлекеттік мекемесі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