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d21a5" w14:textId="67d21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жылы көрнекті мәдениет, мемлекет және қоғам қайраткерлерінің мерейтойларын дайындау және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5 маусымдағы № 573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«Мерейтойлар мен атаулы күндерді мерекелеу туралы» Қазақстан Республикасы Үкіметінің 1999 жылғы 28 қыркүйектегі № 1465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Төле би Әлібекұлының туғанына 350 жыл толуын дайындау және өткізу жөніндегі </w:t>
      </w:r>
      <w:r>
        <w:rPr>
          <w:rFonts w:ascii="Times New Roman"/>
          <w:b w:val="false"/>
          <w:i w:val="false"/>
          <w:color w:val="000000"/>
          <w:sz w:val="28"/>
        </w:rPr>
        <w:t>іс-шаралар жоспары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Абылай ханның туғанына 300 жыл толуын дайындау және өткізу жөніндегі </w:t>
      </w:r>
      <w:r>
        <w:rPr>
          <w:rFonts w:ascii="Times New Roman"/>
          <w:b w:val="false"/>
          <w:i w:val="false"/>
          <w:color w:val="000000"/>
          <w:sz w:val="28"/>
        </w:rPr>
        <w:t>іс-шаралар жоспары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Қазақстанның халық суретшісі Әубәкір Исмайыловтың туғанына 100 жыл толуын дайындау және өткізу жөніндегі </w:t>
      </w:r>
      <w:r>
        <w:rPr>
          <w:rFonts w:ascii="Times New Roman"/>
          <w:b w:val="false"/>
          <w:i w:val="false"/>
          <w:color w:val="000000"/>
          <w:sz w:val="28"/>
        </w:rPr>
        <w:t>іс-шаралар жоспары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ақын Қалижан Бекхожиннің туғанына 100 жыл толуын дайындау және өткізу жөніндегі </w:t>
      </w:r>
      <w:r>
        <w:rPr>
          <w:rFonts w:ascii="Times New Roman"/>
          <w:b w:val="false"/>
          <w:i w:val="false"/>
          <w:color w:val="000000"/>
          <w:sz w:val="28"/>
        </w:rPr>
        <w:t>іс-шаралар жоспары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КСРО халық әртісі Мұқан Төлебаевтың туғанына 100 жыл толуын  дайындау және өткізу жөніндегі </w:t>
      </w:r>
      <w:r>
        <w:rPr>
          <w:rFonts w:ascii="Times New Roman"/>
          <w:b w:val="false"/>
          <w:i w:val="false"/>
          <w:color w:val="000000"/>
          <w:sz w:val="28"/>
        </w:rPr>
        <w:t>іс-шаралар 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5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573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Төле би Әлібекұлының туғанына 350 жыл толуын дайындау және</w:t>
      </w:r>
      <w:r>
        <w:br/>
      </w:r>
      <w:r>
        <w:rPr>
          <w:rFonts w:ascii="Times New Roman"/>
          <w:b/>
          <w:i w:val="false"/>
          <w:color w:val="000000"/>
        </w:rPr>
        <w:t>
өткізу жөніндегі іс-шаралар жоспары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4539"/>
        <w:gridCol w:w="2161"/>
        <w:gridCol w:w="1789"/>
        <w:gridCol w:w="2899"/>
        <w:gridCol w:w="1811"/>
      </w:tblGrid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Іс-шараның атауы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орындаушылар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Болжамды шығыстар (мың теңге)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Әлібекұлының туғанына 350 жыл толуына орай іс-шаралар өткізу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министрлігі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тоқсан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«Әлеуметтік-маңызды және мәдени іс-шараларды өткізу» республикалық бюджеттік бағдарламасы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Ш.Ш. Уәлиханов атындағы Тарих және этнология институтында «Төле би Әлібекұлы және ұлт тарихы» республикалық конференциясын өткізу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 би Әлібекұлының туғанына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жыл толуына орай салтанатты жиын және концерт өткізу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облысының әкімі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тоқсан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Шу ауданында Төле би ескерткішін қалпына келтіру және саябақ ашу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облысының әкімі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тоқсан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ақындар айтысын өткізу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облысының әкімі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ІIІ тоқсан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Ақындардың поэзиялық шешендік өнерінің республикалық сайысын (мүшәйра) өткізу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облысының әкімі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ІIІ тоқсан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Жазушы-драматург Б. Әбілтаевтың «Төле би» драмасын облыстық қазақ драма театрында сахналау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облысының әкімі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бойы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«Төле би және оның ұлағатты мұралары» тақырыбында республикалық ғылыми-практикалық конференция өткізу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облысының әкімі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тоқсан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бидің туғанына 350 жыл толуына орай кітапханалар мен мұражайларда көрмелер өткізу және бұрыштар ашу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облысының әкімі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бойы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 би Әлібекұлының туғанына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жыл толуына орай спорт ойындарынан жарыстар ұйымдастыру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облысының әкімі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бойы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2 597,0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«Төле би – тура би, сөз сардары» тақырыбында республикалық ғылыми-теориялық конференция өткізу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облысының әкімі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 тоқсан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 би Әлібекұлының туғанына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жыл толуына орай салтанатты мәдени-бұқаралық іс-шаралар ұйымдастыру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облысының әкімі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 тоқсан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Әлібекұлының шешендік өнерін дәріптеу мақсатында жастар арасында шешендік өнер шеберлерінің республикалық сайысын өткізу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облысының әкімі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 тоқсан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Төле, Қазыбек, Әйтеке билердің тарихи мұражайын ашу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облысының әкім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 тоқсан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облыстық мәдениет ұйымдарында Төле бидің туғанына 350 жыл толуы мерейтойына арналған тақырыптық және әдеби-музыкалық кештер, кітап көрмелерін, сынып сағаттарын, дөңгелек үстелдер ұйымдастыру және өткізу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министрлігі, облыстардың, Астана және Алматы қалаларының әкімдері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бойы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 дауысты Қазыбек би» спектаклін қою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әкімі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бойы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бидің туғанына 350 жыл толуына орай конференция өткізу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әкімі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бойы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Мерейтойлық іс-шараларды бұқаралық ақпарат құралдарында жария ету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министрлігі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бойы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26 000,0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5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573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Абылай ханның туғанына 300 жыл толуын дайындау және өткізу</w:t>
      </w:r>
      <w:r>
        <w:br/>
      </w:r>
      <w:r>
        <w:rPr>
          <w:rFonts w:ascii="Times New Roman"/>
          <w:b/>
          <w:i w:val="false"/>
          <w:color w:val="000000"/>
        </w:rPr>
        <w:t>
жөніндегі іс-шаралар жоспары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4974"/>
        <w:gridCol w:w="2294"/>
        <w:gridCol w:w="1772"/>
        <w:gridCol w:w="2209"/>
        <w:gridCol w:w="1968"/>
      </w:tblGrid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Іс-шараның атауы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орындаушылар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Болжамды шығыстар (мың теңге)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Ш.Ш. Уәлиханов атындағы Тарих және этнология институтында Абылай ханның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туғанына 300 жыл толуына арналған халықаралық ғылыми конференция өткізу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тоқсан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 ханның туғанына 300 жыл толуына арналған іс-шараларды өткізу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министрлігі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тоқсан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«Әлеуметтік-маңызды және мәдени іс-шараларды өткізу» республикалық бюджеттік бағдарламасы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Тарихшылардың «Абылай хан – қазақ елінің тәуелсіздігі мен бірлігінің символы» ғылыми-практикалық конференциясын өткізу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IІI тоқсан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6 873,0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«Абылай хан» энциклопедиясын шығару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IІI тоқсан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«Абылай ханның қасында Бұқарекең жырлайды» театрландырылған музыкалық кешін ұйымдастыру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облысының әкімдігі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IІI тоқсан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 ханның туғанына 300 жыл толуына арналған салтанатты жиналыс пен өнер шеберлерінің концертін өткізу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әкімдігі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тоқсан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«Абылай хан және оның дәуірі» кітап көрмесін ұйымдастыру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министрлігі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тоқсан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 ханның туғанына 300 жыл толуына орай «Тәуелсіздіктің ұлы рухы» өңірлік театр фестивалін өткізу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IІI тоқсан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16 873,0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 ханның туғанына 300 жыл толуына арналған ұлттық спорт түрлері бойынша жарыстар өткізу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ІIІ тоқсан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50 824,0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«Елдік пен ерліктің мәңгілікті ғұмыры» қазақ халық аспаптар ансамблі мен оркестрлерінің республикалық фестивалін өткізу. Өнер шеберлері мен көркемөнерпаз халық шығармашылығы ұжымдарының гала-концерті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IIІ тоқсан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29 321,0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«Азат рухтың Абылай ханы» салтанатты театрландырылған мереке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IIІ тоқсан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160 854,0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Кәдесый өнімдерін жасау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IIІ тоқсан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10 076,0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Қожамқұлов атындағы Жезқазған қазақ музыкалық-драма театрында «Жас Абылай» спектаклін қою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әкімдігі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тоқсан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 елі егемендік жаршысы хан Абылай» тақырыбындағы облыстық конференциясын өткізу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облысының әкімдігі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 тоқсан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 ханның туғанына 300 жыл толуына арналған ұлттық спорт ойындарын өткізу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облысының әкімдігі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 тоқсан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Мұқанов атындағы Солтүстік Қазақстан облыстық қазақ музыкалық-драма театрында «Абылай хан» спектаклін қою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облысының әкімдігі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 тоқсан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«Абылай хан және оның дәуірі» монографиясын шығару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Абылай ханның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туғанына 300 жыл толуына арналған ғылыми-тәжірибелік конференция өткізу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әкімдігі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 ханның туғанына 300 жыл толуына арналған облыстық ақындар айтысы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облысының әкімдігі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Республикалық, облыстық және аудандық кітапханаларда Абылай ханның өмірі мен қызметіне арналған кітап көрмелерін, әдеби кештер мен оқырман конференцияларын, дөңгелек үстелдер ұйымдастыру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министрлігі, облыстардың, Астана және Алматы қалаларының әкімдіктері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бойы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талап етілмейді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Мерейтойлық іс-шараларды бұқаралық ақпарат құралдарында жария ету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министрлігі, облыстардың, Астана және Алматы қалаларының әкімдіктері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бойы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273 448,0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5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573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Қазақстанның халық суретшісі Әубәкір Исмайыловтың туғанына 100</w:t>
      </w:r>
      <w:r>
        <w:br/>
      </w:r>
      <w:r>
        <w:rPr>
          <w:rFonts w:ascii="Times New Roman"/>
          <w:b/>
          <w:i w:val="false"/>
          <w:color w:val="000000"/>
        </w:rPr>
        <w:t>
жыл толуын дайындау және өткізу жөніндегі іс-шаралар жоспары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4772"/>
        <w:gridCol w:w="2192"/>
        <w:gridCol w:w="2148"/>
        <w:gridCol w:w="2257"/>
        <w:gridCol w:w="1825"/>
      </w:tblGrid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Іс-шараның атауы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орындаушылар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Болжамды шығыстар (мың теңге)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Қастеев атындағы Мемлекеттік өнер мұражайында Қазақстанның халық суретшісі Ә. Исмайыловтың туғанына 100 жыл толуына орай көрме өткізу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министрлігі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жартыжылдық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етiлмейді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халық суретшісі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Ә. Исмайыловтың туғанына 100 жыл толуына орай көрме өткiзу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әкімідігі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тоқсан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етiлмейдi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Қазақстанның халық суретшісі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Исмайыловтың шығармашылығына арналған дөңгелек үстел ұйымдастыру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әкімідігі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тоқсан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етiлмейдi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Қазақстанның халық суретшісі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Исмайыловтың туғанына 100 жыл толуына орай дөңгелек үстел өткiзу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  Суретшілер одағы (келісім бойынша)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тоқсан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етiлмейді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Мақалалар шығару, Т. Жүргенов атындағы Қазақ ұлттық өнер академиясында Қазақстанның халық суретшісі Ә.Исмайыловтың шығармашылығына арналған дәрістер өткiзу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министрлiгi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тоқсан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етiлмейдi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Исмайыловтың туғанына 100 жыл толуына арналған салтанатты іс-шара өткiзу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министрлiгi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жартыжылдық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«Әлеуметтiк-маңызды және мәдени iс-шараларды өткiзу» республикалық бюджеттiк бағдарламасы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«Әубәкір Исмайыловтың картиналарындағы Дешті-Қыпшақтардың мифологиялық кеңістігі» кітап-альбомын шығару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министрлiгi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 «Әлеуметтік маңызы бар әдебиет түрлерін басып шығару» республикалық бюджеттік бағдарламасы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Исмайылов туралы деректі фильм шығару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министрлiгi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бойы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«Мемлекеттік ақпараттық саясатты өткiзу» республикалық бюджеттiк бағдарламасы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мәдениет ұйымдарында Қазақстанның халық суретшісі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Исмайыловтың туғанына 100 жыл толуына арналған көрмелер өткiзу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әкімдіктері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 бойы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етiлмейдi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Мерейтойлық іс-шараларды бұқаралық ақпарат құралдарында жария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министрлiгi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бойы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етiлмейдi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5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573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Ақын Қалижан Бекхожиннің туғанына 100 жыл толуын дайындау және</w:t>
      </w:r>
      <w:r>
        <w:br/>
      </w:r>
      <w:r>
        <w:rPr>
          <w:rFonts w:ascii="Times New Roman"/>
          <w:b/>
          <w:i w:val="false"/>
          <w:color w:val="000000"/>
        </w:rPr>
        <w:t>
өткізу жөніндегі іс-шаралар жоспары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3"/>
        <w:gridCol w:w="4795"/>
        <w:gridCol w:w="2228"/>
        <w:gridCol w:w="1956"/>
        <w:gridCol w:w="2316"/>
        <w:gridCol w:w="1802"/>
      </w:tblGrid>
      <w:tr>
        <w:trPr>
          <w:trHeight w:val="9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Іс-шараның атауы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орындаушылар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Болжамды шығыстар (мың теңге)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«Қалижан Бекхожин поэмаларының поэтикасы» таңдамалы шығармалар жинағын басып шығару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министрлігі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 «Әлеуметтік маңызы бар әдебиет түрлерін басып шығару» республикалық бюджеттік бағдарламасы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1 870,0</w:t>
            </w:r>
          </w:p>
        </w:tc>
      </w:tr>
      <w:tr>
        <w:trPr>
          <w:trHeight w:val="9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Қалижан Бекхожиннің туғанына 100 жыл толуына арналған халықаралық ғылыми-практикалық конференция өткізу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Мәдениет және ақпарат министрлігі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«Әлеуметтік маңызы бар және мәдени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 өткізу» республикалық бюджеттік бағдарламасы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9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Салтанатты жиналыс және Қазақстанның өнер шеберлерінің концертін өткізу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әкімдігі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9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Ақын Қалижан Бекхожиннің туғанына 100 жыл толуына орай «Жырдың гүлін терген ақын» мерейтойлық кешін өткізу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облысының әкімдігі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тоқсан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9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қаласында Қалижан Бекхожиннің ескерткішін орнату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облысының әкімдігі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тоқсан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60 253,0</w:t>
            </w:r>
          </w:p>
        </w:tc>
      </w:tr>
      <w:tr>
        <w:trPr>
          <w:trHeight w:val="9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Ақын Қалижан Бекхожиннің туғанына 100-жыл толуына орай облыстық көркемсөз оқу шеберлерінің конкурсын өткізу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облысының әкімдігі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тоқсан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9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жерінде ақын Қалижан Бекхожиннің туғанына 100 жыл толуына орай «Қазақ поэзиясының қабырғалы қаламгері» мерейтойлық еске алу кеші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облысының әкімдігі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 тоқсан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«Қалижан Бекхожиннің шығармалары және қазіргі қазақ поэзиясы» ғылыми-практикалық конференциясы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облысының әкімдігі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2 940,0</w:t>
            </w:r>
          </w:p>
        </w:tc>
      </w:tr>
      <w:tr>
        <w:trPr>
          <w:trHeight w:val="9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«Өлеңімен шежіре өрнектеген» кітап көрмесін өткізу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облысының әкімдігі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2 940,0</w:t>
            </w:r>
          </w:p>
        </w:tc>
      </w:tr>
    </w:tbl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5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573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КСРО халық әртiсi Мұқан Төлебаевтың туғанына 100 жыл толуын</w:t>
      </w:r>
      <w:r>
        <w:br/>
      </w:r>
      <w:r>
        <w:rPr>
          <w:rFonts w:ascii="Times New Roman"/>
          <w:b/>
          <w:i w:val="false"/>
          <w:color w:val="000000"/>
        </w:rPr>
        <w:t>
дайындау және өткізу жөнiндегi іс-шаралар жоспары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3888"/>
        <w:gridCol w:w="2649"/>
        <w:gridCol w:w="1789"/>
        <w:gridCol w:w="3062"/>
        <w:gridCol w:w="1811"/>
      </w:tblGrid>
      <w:tr>
        <w:trPr>
          <w:trHeight w:val="10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Іс-шараның атауы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орындаушылар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Болжамды шығыстар (мың теңге)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атындағы Қазақ мемлекеттік филармониясында М. Төлебаевтың туғанына  100 жыл толуына арналған фестиваль өткізу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министрлігі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 тоқсан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0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Салтанатты жиналыс пен өнер шеберлерінің концертін өткізу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әкімдігі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 тоқсан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10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М.Төлебаев атындағы ауылда композитордың туғанына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жыл толуына орай «Мұқанның мұрасы»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ғылыми-практикалық конференциясын өткізу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әкімдігі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 тоқсан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</w:p>
        </w:tc>
      </w:tr>
      <w:tr>
        <w:trPr>
          <w:trHeight w:val="10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Төлебаевтың өмірі мен шығармашылық жолы туралы кітаптар сериясын шығару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әкімдігі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 тоқсан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10 197,0</w:t>
            </w:r>
          </w:p>
        </w:tc>
      </w:tr>
      <w:tr>
        <w:trPr>
          <w:trHeight w:val="10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Мұқан Төлебаевтың туғанына 100 жыл толуына орай халықаралық және республикалық сайыстар өткізу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әкімдігі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 тоқсан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6 675,0</w:t>
            </w:r>
          </w:p>
        </w:tc>
      </w:tr>
      <w:tr>
        <w:trPr>
          <w:trHeight w:val="10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«Біржанның інілері – Сараның сіңлілері» республикалық айтыс өткізу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әкімдігі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 тоқсан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10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Төлебаев атындағы ауылда Мұқан Төлебаевтың кеуде мүсінін (бюст) орнату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әкімдігі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 тоқсан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</w:p>
        </w:tc>
      </w:tr>
      <w:tr>
        <w:trPr>
          <w:trHeight w:val="10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қаласында М. Төлебаевтың ескерткішін орнату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әкімдігі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 тоқсан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47 000,0</w:t>
            </w:r>
          </w:p>
        </w:tc>
      </w:tr>
      <w:tr>
        <w:trPr>
          <w:trHeight w:val="10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Композиторлар одағының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«М. Төлебаев және бүгінгі қазақ музыкасы» бағдарламасы аясында Жетісу ән мектебінің концертін ұйымдастыру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әкімдігі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 тоқсан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0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Төлебаевтың туғанына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жыл толуына арналған салтанатты іс-шараны өткізу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министрлігі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 тоқсан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«Әлеуметтік маңызды және мәдени шараларды өткізу» республикалық бюджеттік бағдарламасы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10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атындағы Қазақ мемлекеттік академиялық опера және балет театрында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Төлебаевтың «Біржан-Сара» операсының жаңартылған қойылымының премьерасы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министрлігі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 тоқсан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«Театр-концерт ұйымдарының жұмыс істеуін қамтамасыз ету» республикалық бюджеттік бағдарламасы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10 210,0</w:t>
            </w:r>
          </w:p>
        </w:tc>
      </w:tr>
      <w:tr>
        <w:trPr>
          <w:trHeight w:val="10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атындағы Қазақ мемлекеттік академиялық опера және балет театрында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Төлебаевтың фотомұрағатынан көрме ұйымдастыру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министрлігі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 тоқсан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0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Сүйінбай атындағы Алматы облыстық филармониясының, Қ. Байсейітов атындағы саз колледжі және І. Жансүгіров атындағы Жетісу мемлекеттік университеті әншілерінің қатысуымен «М. Төлебаев қазақ романсы мен хор жанрының негізін қалаушы» концертін өткізу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әкімдігі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0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«Мұқан Төлебаев» кітап-альбомын басып шығару (қазақ, орыс және ағылшын тілдерінде)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министрлігі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 «Әлеуметтік маңызы бар әдебиет түрлерін басып шығару» республикалық бюджеттік бағдарламасы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5 060,0</w:t>
            </w:r>
          </w:p>
        </w:tc>
      </w:tr>
      <w:tr>
        <w:trPr>
          <w:trHeight w:val="10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«Мукан Тулебаев» монографиясын басып шығару (орыс тілінде)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министрлігі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 «Әлеуметтік маңызы бар әдебиет түрлерін басып шығару» республикалық бюджеттік бағдарламасы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2 640,0</w:t>
            </w:r>
          </w:p>
        </w:tc>
      </w:tr>
      <w:tr>
        <w:trPr>
          <w:trHeight w:val="10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кітапханаларда М. Төлебаевтың туғанына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жыл толуына арналған кітап көрмелерін ұйымдастыру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министрлігі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0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Төлебаевтың туғанына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жыл толуына арналған іс-шаралар кешенін өткізу: конкурстар, фестивальдер, дәріс-концерттер, М.Төлебаев атындағы халық аспаптар оркестрінің гастрольдері, кітап көрмесі, мектептердегі сынып сағаттары, оқырмандар конференциясы, кітап тұсаукесерлері, композиторлардың форумдары, әдеби-сазды кештер, суретшілердің көрмесі, спорттық сайыстар, сондай-ақ Алматы облысының қалалар мен аудандарының Мәдениет күндері аясында концерттер мен театрландырылған қойылымдар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облыстық әкімдігі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