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f2b" w14:textId="e15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маусымдағы № 568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15-3-жолмен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3605"/>
        <w:gridCol w:w="2129"/>
        <w:gridCol w:w="2069"/>
        <w:gridCol w:w="1376"/>
        <w:gridCol w:w="1496"/>
        <w:gridCol w:w="2281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сыртқы барлау мәселелері бойынша өзгерістер мен толықтырулар енгізу туралы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СБҚ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Ғ.Ж. Байжанов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