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ca1" w14:textId="9e2b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"Фитосанитариялық нормативтерді, фитосанитариялық есепке алу нысандарын, сондай-ақ Фитосанитариялық есепке алу нысандарын табыс ету қағидаларын бекіту туралы" Қазақстан Республикасы Үкіметінің 2011 жылғы 30 қарашадағы № 1394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маусымдағы № 566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«Фитосанитариялық нормативтерді, фитосанитариялық есепке алу нысандарын, сондай-ақ Фитосанитариялық есепке алу нысандарын табыс ету қағидаларын бекіту туралы» Қазақстан Республикасы Үкіметінің 2011 жылғы 30 қарашадағы № 1394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(Қазақстан Республикасының ПҮАЖ-ы, 2012 ж., № 4, 79-құжат):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фитосанитариялық нормативтерде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Пестицидтер (улы химикаттар) запасының фитосанитариялық нормативтері»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«Болжанған алқаптың запасы пайызы» деген бағанның тақырыбы «, дейін»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«Колорадо картоп қоңызы 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Аса қауіпті зиянды организмдер бойынша фитосанитариялық нормативтер»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2745"/>
        <w:gridCol w:w="1516"/>
        <w:gridCol w:w="2609"/>
        <w:gridCol w:w="5318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«Өрмекші кене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жұмыртқа, дернәсілдер, имаго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шанақтанудың басы-пісудің басы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танапта өсімдіктердің залалдануы 10 %-дан артық, бір жапыраққа 1,5 кене (100 жапыраққа 150 дарақ)»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574"/>
        <w:gridCol w:w="1421"/>
        <w:gridCol w:w="2446"/>
        <w:gridCol w:w="4986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«Мақтадағы өрмекші кене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жұмыртқа, дернәсілдер, имаго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шанақтанудың басы-пісудің басы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танапта өсімдіктердің залалдануы 10 %-дан артық, бір жапыраққа 1,5 кене (100 жапыраққа 150 дарақ)</w:t>
            </w:r>
          </w:p>
        </w:tc>
      </w:tr>
      <w:tr>
        <w:trPr>
          <w:trHeight w:val="88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Соядағы өрмекші кене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жұмыртқа, дернәсілдер, имаго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 кезеңі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өсімдіктердің кенемен залалдануы 10 %-дан жоғары, оның саны 1 жапыраққа 10 дарақтан артық»;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2745"/>
        <w:gridCol w:w="1516"/>
        <w:gridCol w:w="2609"/>
        <w:gridCol w:w="5318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 көбелегі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жұмыртқа, жұлдызқұрт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шанақтанудың басы-пісудің басы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өсімдікке 8-12 жұмыртқа мен жұлдызқұрт»;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574"/>
        <w:gridCol w:w="1421"/>
        <w:gridCol w:w="2446"/>
        <w:gridCol w:w="4986"/>
      </w:tblGrid>
      <w:tr>
        <w:trPr>
          <w:trHeight w:val="12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«Мақтадағы мақта көбелегі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жұмыртқа, жұлдызқұрт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шанақтанудың басы-пісудің басы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өсімдікке 8-12 жұмыртқа мен жұлдызқұрт</w:t>
            </w:r>
          </w:p>
        </w:tc>
      </w:tr>
      <w:tr>
        <w:trPr>
          <w:trHeight w:val="9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Жүгерідегі мақта көбелегі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көбелек, жұлдызқұрт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 кезеңі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торға тәулігіне 8-10 көбелек, бұл зиянкестің егістіктегі санының өте көптігіне сәйкес»;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2745"/>
        <w:gridCol w:w="1516"/>
        <w:gridCol w:w="2609"/>
        <w:gridCol w:w="5318"/>
      </w:tblGrid>
      <w:tr>
        <w:trPr>
          <w:trHeight w:val="675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«Колорадо картоп қоңызы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қоңыздар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өсімдіктің өсу кезеңіндегі биіктігі 15-25 см дейін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түптерінің 0,5-2 %-ына қоныстанған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қыстап шыққан қоңыздар мен дернәсілдер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шанақтану кезеңі – гүлдену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түптердің 5-8 %-на қоныстанған, 1 өсімдікке 20 дернәсілден келеді».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