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4f7b" w14:textId="1994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мамырдағы № 507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12.03.2014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bookmarkEnd w:id="5"/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23.05.2016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bookmarkStart w:name="z1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"Жолаушыларды, багажды,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қағидаларын бекіту туралы" Қазақстан Республикасы Үкіметінің 2010 жылғы 19 қарашадағы № 1221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2, 16-құжат):</w:t>
      </w:r>
    </w:p>
    <w:bookmarkEnd w:id="8"/>
    <w:bookmarkStart w:name="z1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Жолаушыларды, багажды,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 мынадай редакцияда жазылсын:</w:t>
      </w:r>
    </w:p>
    <w:bookmarkEnd w:id="10"/>
    <w:bookmarkStart w:name="z1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заңды тұлғаны мемлекеттік тiркеу (қайта тіркеу) туралы анықтаманың не куәліктің көшiрмесi;";</w:t>
      </w:r>
    </w:p>
    <w:bookmarkEnd w:id="11"/>
    <w:bookmarkStart w:name="z1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3"/>
    <w:bookmarkStart w:name="z1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Заңды тұлғаны мемлекеттік тiркеу (қайта тіркеу) туралы анықтама не куәлік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(нөмiрi, кiм және қашан берген)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5"/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07.12.2016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6"/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"Әуе кемелерінің ұшу қауіпсіздігіне қатер төндіруі мүмкін қызметті жүзеге асыруға рұқсаттар беру қағидасын бекіту туралы" Қазақстан Республикасы Үкіметінің 2011 жылғы 12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458-құжат):</w:t>
      </w:r>
    </w:p>
    <w:bookmarkEnd w:id="17"/>
    <w:bookmarkStart w:name="z2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Әуе кемелерінің ұшу қауіпсіздігіне қатер төндіруі мүмкін қызметті жүзеге асыруға рұқсаттар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Заңды тұлғалар заңды тұлғаны мемлекеттік тіркеу (қайта тіркеу) туралы анықтаманы не куәлікті қоса бере отырып, рұқсат алуға өтінімді бірінші басшының қолы қойылып, мөр басылған ұйымның бланкісінде ұсынады.".</w:t>
      </w:r>
    </w:p>
    <w:bookmarkEnd w:id="19"/>
    <w:bookmarkStart w:name="z2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0"/>
    <w:bookmarkStart w:name="z2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1"/>
    <w:bookmarkStart w:name="z2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2"/>
    <w:bookmarkStart w:name="z2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01.09.2015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3"/>
    <w:bookmarkStart w:name="z2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01.09.2015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4"/>
    <w:bookmarkStart w:name="z2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5"/>
    <w:bookmarkStart w:name="z2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6"/>
    <w:bookmarkStart w:name="z2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27"/>
    <w:bookmarkStart w:name="z3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8"/>
    <w:bookmarkStart w:name="z3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29"/>
    <w:bookmarkStart w:name="z3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Үкіметінің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Үкіметінің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