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5b6d" w14:textId="7965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сәуірдегі № 393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өнеркәсібі кешенінің мәселелері жөніндегі комиссияның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 бірінші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Өңірлік даму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 комитеті төрағасының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Шекара қызметінің директоры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 және сауда министрі»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 бюджеттік жоспарлау министрі»;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Қырымбек Елеуұлы Көшербаев, Абай Төреғұлұлы Брекешев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