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55a" w14:textId="664c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сәуірдегі № 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туралы»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 бірінші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Өңірлік даму 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енгізілсін;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«Әбілқасымова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 және сауда вице-министрі»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«Әбілқасымова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 бюджеттік жоспарлау вице-министрi»;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Ербол Тұрмаханұлы Орынбаев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