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cca6" w14:textId="5dcc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шекарасы арқылы автомобиль өткізу пункттерінің және Қазақстан Республикасының аумағындағы стационарлық көліктік бақылау посттарының тізбесін бекіту туралы" Қазақстан Республикасы Үкіметінің 2004 жылғы 27 ақпандағы № 238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19 наурыздағы № 258 қаулысы. Күші жойылды - Қазақстан Республикасы Үкіметінің 2013 жылғы 9 шілдедегі № 697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09.07.2013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Мемлекеттік шекарасы арқылы автомобиль өткізу пункттерінің және Қазақстан Республикасының аумағындағы стационарлық көліктік бақылау посттарының тізбесін бекіту туралы» Қазақстан Республикасы Үкіметінің 2004 жылғы 27 ақпандағы № 238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10, 128-құжат)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Мемлекеттік шекарасы арқылы автомобиль өткізу пункттерінің және Қазақстан Республикасының аумағындағы стационарлық көліктік бақылау посттарының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Республикасының аумағындағы стационарлық көліктік бақылау посттары.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619"/>
        <w:gridCol w:w="2827"/>
        <w:gridCol w:w="6158"/>
      </w:tblGrid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Посттың атауы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немесе қаланың атауы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Автожолдың атауы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- Петропавл, 253 км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- Өскемен, 270 км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 - Шымкент, 965 км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- Ақтөбе, 618 км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Омбы - Майқапшағай, 757 км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- Атырау, 126 км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- Павлодар - Успенка - Ресей Федерациясының шекарасы, 1066 км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- Павлодар - Успенка - Ресей Федерациясының шекарасы, 426 км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Ресей Федерациясының шекарасы (Екатеринбургке) - Алматы, 422 км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- Павлодар - Успенка - Ресей Федерациясының шекарасы, 10 км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 - Құлсары - Бейнеу - Сай - Өтес - Шетпе - Жетібай - Ақтау порты, 844 км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- Павлодар - Успенка - Ресей Федерациясының шекарасы, 1364 км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Челябинск - Новосибирск, 496 км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Шақпақ Баба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- Ташкент, 594 км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Жар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Екатеринбург - Алматы, 1281 км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